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669A8" w14:textId="77777777" w:rsidR="004B2FA0" w:rsidRDefault="004B2FA0" w:rsidP="004B2FA0">
      <w:pPr>
        <w:jc w:val="center"/>
        <w:rPr>
          <w:rFonts w:cs="Times New Roman"/>
          <w:b/>
          <w:bCs/>
          <w:sz w:val="40"/>
          <w:szCs w:val="40"/>
        </w:rPr>
      </w:pPr>
      <w:r>
        <w:rPr>
          <w:rFonts w:cs="Times New Roman"/>
          <w:b/>
          <w:bCs/>
          <w:sz w:val="40"/>
          <w:szCs w:val="40"/>
        </w:rPr>
        <w:t>T.C</w:t>
      </w:r>
    </w:p>
    <w:p w14:paraId="07D03E02" w14:textId="77777777" w:rsidR="004B2FA0" w:rsidRDefault="004B2FA0" w:rsidP="004B2FA0">
      <w:pPr>
        <w:jc w:val="center"/>
        <w:rPr>
          <w:rFonts w:cs="Times New Roman"/>
          <w:b/>
          <w:bCs/>
          <w:sz w:val="40"/>
          <w:szCs w:val="40"/>
        </w:rPr>
      </w:pPr>
    </w:p>
    <w:p w14:paraId="5AE77C63" w14:textId="77777777" w:rsidR="004B2FA0" w:rsidRDefault="004B2FA0" w:rsidP="004B2FA0">
      <w:pPr>
        <w:jc w:val="center"/>
        <w:rPr>
          <w:rFonts w:cs="Times New Roman"/>
          <w:b/>
          <w:bCs/>
          <w:sz w:val="40"/>
          <w:szCs w:val="40"/>
        </w:rPr>
      </w:pPr>
      <w:r>
        <w:rPr>
          <w:rFonts w:cs="Times New Roman"/>
          <w:b/>
          <w:bCs/>
          <w:sz w:val="40"/>
          <w:szCs w:val="40"/>
        </w:rPr>
        <w:t>BOR KAYMAKAMLIĞI</w:t>
      </w:r>
    </w:p>
    <w:p w14:paraId="7D9BBB80" w14:textId="77777777" w:rsidR="004B2FA0" w:rsidRDefault="004B2FA0" w:rsidP="004B2FA0">
      <w:pPr>
        <w:jc w:val="center"/>
        <w:rPr>
          <w:rFonts w:cs="Times New Roman"/>
          <w:b/>
          <w:bCs/>
          <w:sz w:val="40"/>
          <w:szCs w:val="40"/>
        </w:rPr>
      </w:pPr>
    </w:p>
    <w:p w14:paraId="5A752006" w14:textId="77777777" w:rsidR="004B2FA0" w:rsidRDefault="004B2FA0" w:rsidP="004B2FA0">
      <w:pPr>
        <w:jc w:val="center"/>
        <w:rPr>
          <w:rFonts w:cs="Times New Roman"/>
          <w:b/>
          <w:bCs/>
          <w:sz w:val="40"/>
          <w:szCs w:val="40"/>
        </w:rPr>
      </w:pPr>
      <w:r>
        <w:rPr>
          <w:rFonts w:cs="Times New Roman"/>
          <w:b/>
          <w:bCs/>
          <w:sz w:val="40"/>
          <w:szCs w:val="40"/>
        </w:rPr>
        <w:t xml:space="preserve">BOR SEVİM VE ABDULLAH ALTUNDAL </w:t>
      </w:r>
    </w:p>
    <w:p w14:paraId="5A5A700D" w14:textId="77777777" w:rsidR="004B2FA0" w:rsidRDefault="004B2FA0" w:rsidP="004B2FA0">
      <w:pPr>
        <w:jc w:val="center"/>
        <w:rPr>
          <w:rFonts w:ascii="Times New Roman" w:hAnsi="Times New Roman" w:cs="Times New Roman"/>
          <w:b/>
          <w:bCs/>
          <w:sz w:val="24"/>
          <w:szCs w:val="24"/>
        </w:rPr>
      </w:pPr>
      <w:r>
        <w:rPr>
          <w:rFonts w:cs="Times New Roman"/>
          <w:b/>
          <w:bCs/>
          <w:sz w:val="40"/>
          <w:szCs w:val="40"/>
        </w:rPr>
        <w:t>MESLEKİ VE TEKNİK ANADOLU LİSESİ</w:t>
      </w:r>
    </w:p>
    <w:p w14:paraId="20DC9F99" w14:textId="77777777" w:rsidR="00DB501D" w:rsidRPr="00C608EF" w:rsidRDefault="00DB501D" w:rsidP="00DB501D">
      <w:pPr>
        <w:jc w:val="center"/>
        <w:rPr>
          <w:rFonts w:ascii="Times New Roman" w:hAnsi="Times New Roman" w:cs="Times New Roman"/>
          <w:b/>
          <w:bCs/>
          <w:noProof/>
          <w:sz w:val="24"/>
          <w:szCs w:val="24"/>
        </w:rPr>
      </w:pPr>
    </w:p>
    <w:p w14:paraId="4AE364A8" w14:textId="77777777" w:rsidR="00DB501D" w:rsidRPr="00C608EF" w:rsidRDefault="00DB501D" w:rsidP="00DB501D">
      <w:pPr>
        <w:jc w:val="center"/>
        <w:rPr>
          <w:rFonts w:ascii="Times New Roman" w:hAnsi="Times New Roman" w:cs="Times New Roman"/>
          <w:b/>
          <w:bCs/>
          <w:noProof/>
          <w:sz w:val="24"/>
          <w:szCs w:val="24"/>
        </w:rPr>
      </w:pPr>
      <w:r w:rsidRPr="00C608EF">
        <w:rPr>
          <w:rFonts w:ascii="Times New Roman" w:hAnsi="Times New Roman" w:cs="Times New Roman"/>
          <w:b/>
          <w:bCs/>
          <w:noProof/>
          <w:sz w:val="24"/>
          <w:szCs w:val="24"/>
          <w:lang w:eastAsia="tr-TR"/>
        </w:rPr>
        <w:drawing>
          <wp:inline distT="0" distB="0" distL="0" distR="0" wp14:anchorId="12E5B592" wp14:editId="78F20493">
            <wp:extent cx="5915660" cy="3554095"/>
            <wp:effectExtent l="0" t="0" r="8890" b="8255"/>
            <wp:docPr id="95" name="Resim 95" descr="WhatsApp Image 2024-04-15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04-15 at 15"/>
                    <pic:cNvPicPr>
                      <a:picLocks noChangeAspect="1" noChangeArrowheads="1"/>
                    </pic:cNvPicPr>
                  </pic:nvPicPr>
                  <pic:blipFill>
                    <a:blip r:embed="rId9" cstate="print">
                      <a:extLst>
                        <a:ext uri="{28A0092B-C50C-407E-A947-70E740481C1C}">
                          <a14:useLocalDpi xmlns:a14="http://schemas.microsoft.com/office/drawing/2010/main" val="0"/>
                        </a:ext>
                      </a:extLst>
                    </a:blip>
                    <a:srcRect t="13829" b="9131"/>
                    <a:stretch>
                      <a:fillRect/>
                    </a:stretch>
                  </pic:blipFill>
                  <pic:spPr bwMode="auto">
                    <a:xfrm>
                      <a:off x="0" y="0"/>
                      <a:ext cx="5915660" cy="3554095"/>
                    </a:xfrm>
                    <a:prstGeom prst="rect">
                      <a:avLst/>
                    </a:prstGeom>
                    <a:noFill/>
                    <a:ln>
                      <a:noFill/>
                    </a:ln>
                  </pic:spPr>
                </pic:pic>
              </a:graphicData>
            </a:graphic>
          </wp:inline>
        </w:drawing>
      </w:r>
    </w:p>
    <w:p w14:paraId="10996417" w14:textId="77777777" w:rsidR="00DB501D" w:rsidRPr="00C608EF" w:rsidRDefault="00DB501D" w:rsidP="00DB501D">
      <w:pPr>
        <w:jc w:val="center"/>
        <w:rPr>
          <w:rFonts w:ascii="Times New Roman" w:hAnsi="Times New Roman" w:cs="Times New Roman"/>
          <w:b/>
          <w:bCs/>
          <w:noProof/>
          <w:sz w:val="24"/>
          <w:szCs w:val="24"/>
        </w:rPr>
      </w:pPr>
    </w:p>
    <w:p w14:paraId="67A17EC6" w14:textId="77777777" w:rsidR="00DB501D" w:rsidRPr="00C608EF" w:rsidRDefault="00DB501D" w:rsidP="00DB501D">
      <w:pPr>
        <w:jc w:val="center"/>
        <w:rPr>
          <w:rFonts w:ascii="Times New Roman" w:hAnsi="Times New Roman" w:cs="Times New Roman"/>
          <w:b/>
          <w:bCs/>
          <w:noProof/>
          <w:sz w:val="24"/>
          <w:szCs w:val="24"/>
        </w:rPr>
      </w:pPr>
    </w:p>
    <w:p w14:paraId="39896984" w14:textId="77777777" w:rsidR="00DB501D" w:rsidRPr="00C608EF" w:rsidRDefault="00DB501D" w:rsidP="00DB501D">
      <w:pPr>
        <w:jc w:val="center"/>
        <w:rPr>
          <w:rFonts w:ascii="Times New Roman" w:hAnsi="Times New Roman" w:cs="Times New Roman"/>
          <w:b/>
          <w:bCs/>
          <w:noProof/>
          <w:sz w:val="24"/>
          <w:szCs w:val="24"/>
        </w:rPr>
      </w:pPr>
    </w:p>
    <w:p w14:paraId="67A1C2E5" w14:textId="77777777" w:rsidR="00DB501D" w:rsidRPr="00C608EF" w:rsidRDefault="00DB501D" w:rsidP="00DB501D">
      <w:pPr>
        <w:jc w:val="center"/>
        <w:rPr>
          <w:rFonts w:ascii="Times New Roman" w:hAnsi="Times New Roman" w:cs="Times New Roman"/>
          <w:b/>
          <w:bCs/>
          <w:noProof/>
          <w:sz w:val="24"/>
          <w:szCs w:val="24"/>
        </w:rPr>
      </w:pPr>
    </w:p>
    <w:p w14:paraId="43BEB225" w14:textId="77777777" w:rsidR="00DB501D" w:rsidRPr="00C608EF" w:rsidRDefault="00DB501D" w:rsidP="00DB501D">
      <w:pPr>
        <w:jc w:val="center"/>
        <w:rPr>
          <w:rFonts w:ascii="Times New Roman" w:hAnsi="Times New Roman" w:cs="Times New Roman"/>
          <w:b/>
          <w:bCs/>
          <w:noProof/>
          <w:sz w:val="24"/>
          <w:szCs w:val="24"/>
        </w:rPr>
      </w:pPr>
    </w:p>
    <w:p w14:paraId="5C84B4CE" w14:textId="77777777" w:rsidR="00DB501D" w:rsidRPr="00C608EF" w:rsidRDefault="00DB501D" w:rsidP="00DB501D">
      <w:pPr>
        <w:jc w:val="center"/>
        <w:rPr>
          <w:rFonts w:ascii="Times New Roman" w:hAnsi="Times New Roman" w:cs="Times New Roman"/>
          <w:b/>
          <w:bCs/>
          <w:noProof/>
          <w:sz w:val="24"/>
          <w:szCs w:val="24"/>
        </w:rPr>
      </w:pPr>
    </w:p>
    <w:p w14:paraId="6A193C71" w14:textId="77777777" w:rsidR="00DB501D" w:rsidRPr="00C608EF" w:rsidRDefault="00DB501D" w:rsidP="00DB501D">
      <w:pPr>
        <w:jc w:val="center"/>
        <w:rPr>
          <w:rFonts w:ascii="Times New Roman" w:hAnsi="Times New Roman" w:cs="Times New Roman"/>
          <w:b/>
          <w:bCs/>
          <w:noProof/>
          <w:sz w:val="24"/>
          <w:szCs w:val="24"/>
        </w:rPr>
      </w:pPr>
    </w:p>
    <w:p w14:paraId="6530B3AF" w14:textId="77777777" w:rsidR="00DB501D" w:rsidRPr="00C608EF" w:rsidRDefault="00DB501D" w:rsidP="00DB501D">
      <w:pPr>
        <w:jc w:val="center"/>
        <w:rPr>
          <w:rFonts w:ascii="Times New Roman" w:hAnsi="Times New Roman" w:cs="Times New Roman"/>
          <w:b/>
          <w:bCs/>
          <w:noProof/>
          <w:sz w:val="24"/>
          <w:szCs w:val="24"/>
        </w:rPr>
      </w:pPr>
    </w:p>
    <w:p w14:paraId="186A2B5A" w14:textId="77777777" w:rsidR="00DB501D" w:rsidRPr="00C608EF" w:rsidRDefault="00DB501D" w:rsidP="00DB501D">
      <w:pPr>
        <w:jc w:val="center"/>
        <w:rPr>
          <w:rFonts w:ascii="Times New Roman" w:hAnsi="Times New Roman" w:cs="Times New Roman"/>
          <w:b/>
          <w:bCs/>
          <w:noProof/>
          <w:sz w:val="24"/>
          <w:szCs w:val="24"/>
        </w:rPr>
      </w:pPr>
    </w:p>
    <w:p w14:paraId="3C0DC8F4" w14:textId="77777777" w:rsidR="00DB501D" w:rsidRPr="00C608EF" w:rsidRDefault="00DB501D" w:rsidP="00DB501D">
      <w:pPr>
        <w:jc w:val="center"/>
        <w:rPr>
          <w:rFonts w:ascii="Times New Roman" w:hAnsi="Times New Roman" w:cs="Times New Roman"/>
          <w:b/>
          <w:bCs/>
          <w:noProof/>
          <w:sz w:val="24"/>
          <w:szCs w:val="24"/>
        </w:rPr>
      </w:pPr>
    </w:p>
    <w:p w14:paraId="77E30763" w14:textId="77777777" w:rsidR="00A96C97" w:rsidRPr="00C608EF" w:rsidRDefault="00DB501D" w:rsidP="00C608EF">
      <w:pPr>
        <w:jc w:val="center"/>
        <w:rPr>
          <w:rFonts w:ascii="Times New Roman" w:hAnsi="Times New Roman" w:cs="Times New Roman"/>
          <w:b/>
          <w:bCs/>
          <w:noProof/>
          <w:sz w:val="24"/>
          <w:szCs w:val="24"/>
        </w:rPr>
        <w:sectPr w:rsidR="00A96C97" w:rsidRPr="00C608EF" w:rsidSect="000D1700">
          <w:footerReference w:type="default" r:id="rId10"/>
          <w:type w:val="continuous"/>
          <w:pgSz w:w="11910" w:h="16840"/>
          <w:pgMar w:top="1393" w:right="280" w:bottom="960" w:left="460" w:header="0" w:footer="1238" w:gutter="0"/>
          <w:pgNumType w:start="1"/>
          <w:cols w:space="708"/>
        </w:sectPr>
      </w:pPr>
      <w:r w:rsidRPr="00C608EF">
        <w:rPr>
          <w:rFonts w:ascii="Times New Roman" w:hAnsi="Times New Roman" w:cs="Times New Roman"/>
          <w:b/>
          <w:bCs/>
          <w:noProof/>
          <w:sz w:val="24"/>
          <w:szCs w:val="24"/>
        </w:rPr>
        <w:t>2024-2028 STRATEJİK PLANI</w:t>
      </w:r>
    </w:p>
    <w:p w14:paraId="5B9F5D7F" w14:textId="77777777" w:rsidR="00A96C97" w:rsidRPr="00C608EF" w:rsidRDefault="00A96C97">
      <w:pPr>
        <w:pStyle w:val="GvdeMetni"/>
        <w:rPr>
          <w:rFonts w:ascii="Times New Roman" w:hAnsi="Times New Roman" w:cs="Times New Roman"/>
          <w:b/>
        </w:rPr>
      </w:pPr>
    </w:p>
    <w:p w14:paraId="0BD2A6C9" w14:textId="77777777" w:rsidR="00A96C97" w:rsidRPr="00C608EF" w:rsidRDefault="00A96C97">
      <w:pPr>
        <w:pStyle w:val="GvdeMetni"/>
        <w:rPr>
          <w:rFonts w:ascii="Times New Roman" w:hAnsi="Times New Roman" w:cs="Times New Roman"/>
          <w:b/>
        </w:rPr>
      </w:pPr>
    </w:p>
    <w:p w14:paraId="2B5511BC" w14:textId="77777777" w:rsidR="00A96C97" w:rsidRPr="00C608EF" w:rsidRDefault="00A96C97">
      <w:pPr>
        <w:pStyle w:val="GvdeMetni"/>
        <w:rPr>
          <w:rFonts w:ascii="Times New Roman" w:hAnsi="Times New Roman" w:cs="Times New Roman"/>
          <w:b/>
        </w:rPr>
      </w:pPr>
    </w:p>
    <w:p w14:paraId="79963348" w14:textId="77777777" w:rsidR="00A96C97" w:rsidRPr="00C608EF" w:rsidRDefault="00A96C97">
      <w:pPr>
        <w:pStyle w:val="GvdeMetni"/>
        <w:spacing w:before="28"/>
        <w:rPr>
          <w:rFonts w:ascii="Times New Roman" w:hAnsi="Times New Roman" w:cs="Times New Roman"/>
          <w:b/>
        </w:rPr>
      </w:pPr>
    </w:p>
    <w:p w14:paraId="123A5722" w14:textId="77777777" w:rsidR="00A96C97" w:rsidRPr="00C608EF" w:rsidRDefault="00230472">
      <w:pPr>
        <w:pStyle w:val="GvdeMetni"/>
        <w:ind w:left="2244"/>
        <w:rPr>
          <w:rFonts w:ascii="Times New Roman" w:hAnsi="Times New Roman" w:cs="Times New Roman"/>
        </w:rPr>
      </w:pPr>
      <w:r w:rsidRPr="00C608EF">
        <w:rPr>
          <w:rFonts w:ascii="Times New Roman" w:hAnsi="Times New Roman" w:cs="Times New Roman"/>
          <w:noProof/>
          <w:lang w:eastAsia="tr-TR"/>
        </w:rPr>
        <mc:AlternateContent>
          <mc:Choice Requires="wpg">
            <w:drawing>
              <wp:inline distT="0" distB="0" distL="0" distR="0" wp14:anchorId="12D50169" wp14:editId="10A3CE32">
                <wp:extent cx="4607560" cy="5614670"/>
                <wp:effectExtent l="0" t="0" r="0" b="5079"/>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7560" cy="5614670"/>
                          <a:chOff x="0" y="0"/>
                          <a:chExt cx="4607560" cy="5614670"/>
                        </a:xfrm>
                      </wpg:grpSpPr>
                      <pic:pic xmlns:pic="http://schemas.openxmlformats.org/drawingml/2006/picture">
                        <pic:nvPicPr>
                          <pic:cNvPr id="4" name="Image 4"/>
                          <pic:cNvPicPr/>
                        </pic:nvPicPr>
                        <pic:blipFill>
                          <a:blip r:embed="rId11" cstate="print"/>
                          <a:stretch>
                            <a:fillRect/>
                          </a:stretch>
                        </pic:blipFill>
                        <pic:spPr>
                          <a:xfrm>
                            <a:off x="86867" y="85344"/>
                            <a:ext cx="4434839" cy="5443728"/>
                          </a:xfrm>
                          <a:prstGeom prst="rect">
                            <a:avLst/>
                          </a:prstGeom>
                        </pic:spPr>
                      </pic:pic>
                      <wps:wsp>
                        <wps:cNvPr id="5" name="Graphic 5"/>
                        <wps:cNvSpPr/>
                        <wps:spPr>
                          <a:xfrm>
                            <a:off x="0" y="0"/>
                            <a:ext cx="4607560" cy="5614670"/>
                          </a:xfrm>
                          <a:custGeom>
                            <a:avLst/>
                            <a:gdLst/>
                            <a:ahLst/>
                            <a:cxnLst/>
                            <a:rect l="l" t="t" r="r" b="b"/>
                            <a:pathLst>
                              <a:path w="4607560" h="5614670">
                                <a:moveTo>
                                  <a:pt x="4536948" y="71120"/>
                                </a:moveTo>
                                <a:lnTo>
                                  <a:pt x="4518660" y="71120"/>
                                </a:lnTo>
                                <a:lnTo>
                                  <a:pt x="4518660" y="88900"/>
                                </a:lnTo>
                                <a:lnTo>
                                  <a:pt x="4518660" y="5525770"/>
                                </a:lnTo>
                                <a:lnTo>
                                  <a:pt x="88392" y="5525770"/>
                                </a:lnTo>
                                <a:lnTo>
                                  <a:pt x="88392" y="88900"/>
                                </a:lnTo>
                                <a:lnTo>
                                  <a:pt x="4518660" y="88900"/>
                                </a:lnTo>
                                <a:lnTo>
                                  <a:pt x="4518660" y="71120"/>
                                </a:lnTo>
                                <a:lnTo>
                                  <a:pt x="71628" y="71120"/>
                                </a:lnTo>
                                <a:lnTo>
                                  <a:pt x="71628" y="88900"/>
                                </a:lnTo>
                                <a:lnTo>
                                  <a:pt x="71628" y="5525770"/>
                                </a:lnTo>
                                <a:lnTo>
                                  <a:pt x="71628" y="5544820"/>
                                </a:lnTo>
                                <a:lnTo>
                                  <a:pt x="4536948" y="5544820"/>
                                </a:lnTo>
                                <a:lnTo>
                                  <a:pt x="4536948" y="5526024"/>
                                </a:lnTo>
                                <a:lnTo>
                                  <a:pt x="4536948" y="5525770"/>
                                </a:lnTo>
                                <a:lnTo>
                                  <a:pt x="4536948" y="88900"/>
                                </a:lnTo>
                                <a:lnTo>
                                  <a:pt x="4536948" y="88392"/>
                                </a:lnTo>
                                <a:lnTo>
                                  <a:pt x="4536948" y="71120"/>
                                </a:lnTo>
                                <a:close/>
                              </a:path>
                              <a:path w="4607560" h="5614670">
                                <a:moveTo>
                                  <a:pt x="4607052" y="0"/>
                                </a:moveTo>
                                <a:lnTo>
                                  <a:pt x="4555236" y="0"/>
                                </a:lnTo>
                                <a:lnTo>
                                  <a:pt x="4555236" y="53340"/>
                                </a:lnTo>
                                <a:lnTo>
                                  <a:pt x="4555236" y="5562600"/>
                                </a:lnTo>
                                <a:lnTo>
                                  <a:pt x="53340" y="5562600"/>
                                </a:lnTo>
                                <a:lnTo>
                                  <a:pt x="53340" y="53340"/>
                                </a:lnTo>
                                <a:lnTo>
                                  <a:pt x="4555236" y="53340"/>
                                </a:lnTo>
                                <a:lnTo>
                                  <a:pt x="4555236" y="0"/>
                                </a:lnTo>
                                <a:lnTo>
                                  <a:pt x="0" y="0"/>
                                </a:lnTo>
                                <a:lnTo>
                                  <a:pt x="0" y="53340"/>
                                </a:lnTo>
                                <a:lnTo>
                                  <a:pt x="0" y="5562600"/>
                                </a:lnTo>
                                <a:lnTo>
                                  <a:pt x="0" y="5614670"/>
                                </a:lnTo>
                                <a:lnTo>
                                  <a:pt x="4607052" y="5614670"/>
                                </a:lnTo>
                                <a:lnTo>
                                  <a:pt x="4607052" y="5562600"/>
                                </a:lnTo>
                                <a:lnTo>
                                  <a:pt x="4607052" y="53340"/>
                                </a:lnTo>
                                <a:lnTo>
                                  <a:pt x="4607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6A9524B" id="Group 3" o:spid="_x0000_s1026" style="width:362.8pt;height:442.1pt;mso-position-horizontal-relative:char;mso-position-vertical-relative:line" coordsize="46075,56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868;top:853;width:44349;height:5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">
                  <v:imagedata r:id="rId12" o:title=""/>
                </v:shape>
                <v:shape id="Graphic 5" o:spid="_x0000_s1028" style="position:absolute;width:46075;height:56146;visibility:visible;mso-wrap-style:square;v-text-anchor:top" coordsize="4607560,56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" path="m4536948,71120r-18288,l4518660,88900r,5436870l88392,5525770r,-5436870l4518660,88900r,-17780l71628,71120r,17780l71628,5525770r,19050l4536948,5544820r,-18796l4536948,5525770r,-5436870l4536948,88392r,-17272xem4607052,r-51816,l4555236,53340r,5509260l53340,5562600r,-5509260l4555236,53340r,-53340l,,,53340,,5562600r,52070l4607052,5614670r,-52070l4607052,53340r,-53340xe" fillcolor="black" stroked="f">
                  <v:path arrowok="t"/>
                </v:shape>
                <w10:anchorlock/>
              </v:group>
            </w:pict>
          </mc:Fallback>
        </mc:AlternateContent>
      </w:r>
    </w:p>
    <w:p w14:paraId="632D5E22" w14:textId="77777777" w:rsidR="00A96C97" w:rsidRPr="00C608EF" w:rsidRDefault="00A96C97">
      <w:pPr>
        <w:pStyle w:val="GvdeMetni"/>
        <w:spacing w:before="46"/>
        <w:rPr>
          <w:rFonts w:ascii="Times New Roman" w:hAnsi="Times New Roman" w:cs="Times New Roman"/>
          <w:b/>
        </w:rPr>
      </w:pPr>
    </w:p>
    <w:p w14:paraId="5E8133B0" w14:textId="77777777" w:rsidR="00A96C97" w:rsidRPr="00C608EF" w:rsidRDefault="00230472">
      <w:pPr>
        <w:ind w:left="2310" w:right="1538"/>
        <w:jc w:val="center"/>
        <w:rPr>
          <w:rFonts w:ascii="Times New Roman" w:hAnsi="Times New Roman" w:cs="Times New Roman"/>
          <w:b/>
          <w:sz w:val="24"/>
          <w:szCs w:val="24"/>
        </w:rPr>
      </w:pPr>
      <w:r w:rsidRPr="00C608EF">
        <w:rPr>
          <w:rFonts w:ascii="Times New Roman" w:hAnsi="Times New Roman" w:cs="Times New Roman"/>
          <w:b/>
          <w:sz w:val="24"/>
          <w:szCs w:val="24"/>
        </w:rPr>
        <w:t>Efendiler,</w:t>
      </w:r>
      <w:r w:rsidRPr="00C608EF">
        <w:rPr>
          <w:rFonts w:ascii="Times New Roman" w:hAnsi="Times New Roman" w:cs="Times New Roman"/>
          <w:b/>
          <w:spacing w:val="-12"/>
          <w:sz w:val="24"/>
          <w:szCs w:val="24"/>
        </w:rPr>
        <w:t xml:space="preserve"> </w:t>
      </w:r>
      <w:r w:rsidRPr="00C608EF">
        <w:rPr>
          <w:rFonts w:ascii="Times New Roman" w:hAnsi="Times New Roman" w:cs="Times New Roman"/>
          <w:b/>
          <w:sz w:val="24"/>
          <w:szCs w:val="24"/>
        </w:rPr>
        <w:t>artık</w:t>
      </w:r>
      <w:r w:rsidRPr="00C608EF">
        <w:rPr>
          <w:rFonts w:ascii="Times New Roman" w:hAnsi="Times New Roman" w:cs="Times New Roman"/>
          <w:b/>
          <w:spacing w:val="-12"/>
          <w:sz w:val="24"/>
          <w:szCs w:val="24"/>
        </w:rPr>
        <w:t xml:space="preserve"> </w:t>
      </w:r>
      <w:r w:rsidRPr="00C608EF">
        <w:rPr>
          <w:rFonts w:ascii="Times New Roman" w:hAnsi="Times New Roman" w:cs="Times New Roman"/>
          <w:b/>
          <w:sz w:val="24"/>
          <w:szCs w:val="24"/>
        </w:rPr>
        <w:t>vatan</w:t>
      </w:r>
      <w:r w:rsidRPr="00C608EF">
        <w:rPr>
          <w:rFonts w:ascii="Times New Roman" w:hAnsi="Times New Roman" w:cs="Times New Roman"/>
          <w:b/>
          <w:spacing w:val="-12"/>
          <w:sz w:val="24"/>
          <w:szCs w:val="24"/>
        </w:rPr>
        <w:t xml:space="preserve"> </w:t>
      </w:r>
      <w:r w:rsidRPr="00C608EF">
        <w:rPr>
          <w:rFonts w:ascii="Times New Roman" w:hAnsi="Times New Roman" w:cs="Times New Roman"/>
          <w:b/>
          <w:sz w:val="24"/>
          <w:szCs w:val="24"/>
        </w:rPr>
        <w:t>imar</w:t>
      </w:r>
      <w:r w:rsidRPr="00C608EF">
        <w:rPr>
          <w:rFonts w:ascii="Times New Roman" w:hAnsi="Times New Roman" w:cs="Times New Roman"/>
          <w:b/>
          <w:spacing w:val="-7"/>
          <w:sz w:val="24"/>
          <w:szCs w:val="24"/>
        </w:rPr>
        <w:t xml:space="preserve"> </w:t>
      </w:r>
      <w:r w:rsidRPr="00C608EF">
        <w:rPr>
          <w:rFonts w:ascii="Times New Roman" w:hAnsi="Times New Roman" w:cs="Times New Roman"/>
          <w:b/>
          <w:spacing w:val="-2"/>
          <w:sz w:val="24"/>
          <w:szCs w:val="24"/>
        </w:rPr>
        <w:t>istiyor,</w:t>
      </w:r>
    </w:p>
    <w:p w14:paraId="1DA8D203" w14:textId="77777777" w:rsidR="00A96C97" w:rsidRPr="00C608EF" w:rsidRDefault="00230472">
      <w:pPr>
        <w:spacing w:before="160"/>
        <w:ind w:left="769"/>
        <w:jc w:val="center"/>
        <w:rPr>
          <w:rFonts w:ascii="Times New Roman" w:hAnsi="Times New Roman" w:cs="Times New Roman"/>
          <w:b/>
          <w:sz w:val="24"/>
          <w:szCs w:val="24"/>
        </w:rPr>
      </w:pPr>
      <w:proofErr w:type="gramStart"/>
      <w:r w:rsidRPr="00C608EF">
        <w:rPr>
          <w:rFonts w:ascii="Times New Roman" w:hAnsi="Times New Roman" w:cs="Times New Roman"/>
          <w:b/>
          <w:sz w:val="24"/>
          <w:szCs w:val="24"/>
        </w:rPr>
        <w:t>refah</w:t>
      </w:r>
      <w:proofErr w:type="gramEnd"/>
      <w:r w:rsidRPr="00C608EF">
        <w:rPr>
          <w:rFonts w:ascii="Times New Roman" w:hAnsi="Times New Roman" w:cs="Times New Roman"/>
          <w:b/>
          <w:spacing w:val="-13"/>
          <w:sz w:val="24"/>
          <w:szCs w:val="24"/>
        </w:rPr>
        <w:t xml:space="preserve"> </w:t>
      </w:r>
      <w:r w:rsidRPr="00C608EF">
        <w:rPr>
          <w:rFonts w:ascii="Times New Roman" w:hAnsi="Times New Roman" w:cs="Times New Roman"/>
          <w:b/>
          <w:sz w:val="24"/>
          <w:szCs w:val="24"/>
        </w:rPr>
        <w:t>istiyor,</w:t>
      </w:r>
      <w:r w:rsidRPr="00C608EF">
        <w:rPr>
          <w:rFonts w:ascii="Times New Roman" w:hAnsi="Times New Roman" w:cs="Times New Roman"/>
          <w:b/>
          <w:spacing w:val="-12"/>
          <w:sz w:val="24"/>
          <w:szCs w:val="24"/>
        </w:rPr>
        <w:t xml:space="preserve"> </w:t>
      </w:r>
      <w:r w:rsidRPr="00C608EF">
        <w:rPr>
          <w:rFonts w:ascii="Times New Roman" w:hAnsi="Times New Roman" w:cs="Times New Roman"/>
          <w:b/>
          <w:sz w:val="24"/>
          <w:szCs w:val="24"/>
        </w:rPr>
        <w:t>ilim,</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marifet,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medeniyet,</w:t>
      </w:r>
      <w:r w:rsidRPr="00C608EF">
        <w:rPr>
          <w:rFonts w:ascii="Times New Roman" w:hAnsi="Times New Roman" w:cs="Times New Roman"/>
          <w:b/>
          <w:spacing w:val="-14"/>
          <w:sz w:val="24"/>
          <w:szCs w:val="24"/>
        </w:rPr>
        <w:t xml:space="preserve"> </w:t>
      </w:r>
      <w:r w:rsidRPr="00C608EF">
        <w:rPr>
          <w:rFonts w:ascii="Times New Roman" w:hAnsi="Times New Roman" w:cs="Times New Roman"/>
          <w:b/>
          <w:sz w:val="24"/>
          <w:szCs w:val="24"/>
        </w:rPr>
        <w:t>hür</w:t>
      </w:r>
      <w:r w:rsidRPr="00C608EF">
        <w:rPr>
          <w:rFonts w:ascii="Times New Roman" w:hAnsi="Times New Roman" w:cs="Times New Roman"/>
          <w:b/>
          <w:spacing w:val="-15"/>
          <w:sz w:val="24"/>
          <w:szCs w:val="24"/>
        </w:rPr>
        <w:t xml:space="preserve"> </w:t>
      </w:r>
      <w:r w:rsidRPr="00C608EF">
        <w:rPr>
          <w:rFonts w:ascii="Times New Roman" w:hAnsi="Times New Roman" w:cs="Times New Roman"/>
          <w:b/>
          <w:sz w:val="24"/>
          <w:szCs w:val="24"/>
        </w:rPr>
        <w:t>fikir,</w:t>
      </w:r>
      <w:r w:rsidRPr="00C608EF">
        <w:rPr>
          <w:rFonts w:ascii="Times New Roman" w:hAnsi="Times New Roman" w:cs="Times New Roman"/>
          <w:b/>
          <w:spacing w:val="-12"/>
          <w:sz w:val="24"/>
          <w:szCs w:val="24"/>
        </w:rPr>
        <w:t xml:space="preserve"> </w:t>
      </w:r>
      <w:r w:rsidRPr="00C608EF">
        <w:rPr>
          <w:rFonts w:ascii="Times New Roman" w:hAnsi="Times New Roman" w:cs="Times New Roman"/>
          <w:b/>
          <w:sz w:val="24"/>
          <w:szCs w:val="24"/>
        </w:rPr>
        <w:t>hür</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zihniyet</w:t>
      </w:r>
      <w:r w:rsidRPr="00C608EF">
        <w:rPr>
          <w:rFonts w:ascii="Times New Roman" w:hAnsi="Times New Roman" w:cs="Times New Roman"/>
          <w:b/>
          <w:spacing w:val="-12"/>
          <w:sz w:val="24"/>
          <w:szCs w:val="24"/>
        </w:rPr>
        <w:t xml:space="preserve"> </w:t>
      </w:r>
      <w:r w:rsidRPr="00C608EF">
        <w:rPr>
          <w:rFonts w:ascii="Times New Roman" w:hAnsi="Times New Roman" w:cs="Times New Roman"/>
          <w:b/>
          <w:spacing w:val="-2"/>
          <w:sz w:val="24"/>
          <w:szCs w:val="24"/>
        </w:rPr>
        <w:t>istiyor.</w:t>
      </w:r>
    </w:p>
    <w:p w14:paraId="708D8638" w14:textId="77777777" w:rsidR="00A96C97" w:rsidRPr="00C608EF" w:rsidRDefault="00230472">
      <w:pPr>
        <w:spacing w:before="330"/>
        <w:ind w:left="2313" w:right="1538"/>
        <w:jc w:val="center"/>
        <w:rPr>
          <w:rFonts w:ascii="Times New Roman" w:hAnsi="Times New Roman" w:cs="Times New Roman"/>
          <w:b/>
          <w:sz w:val="24"/>
          <w:szCs w:val="24"/>
        </w:rPr>
      </w:pPr>
      <w:r w:rsidRPr="00C608EF">
        <w:rPr>
          <w:rFonts w:ascii="Times New Roman" w:hAnsi="Times New Roman" w:cs="Times New Roman"/>
          <w:b/>
          <w:sz w:val="24"/>
          <w:szCs w:val="24"/>
        </w:rPr>
        <w:t>Mustafa</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Kemal</w:t>
      </w:r>
      <w:r w:rsidRPr="00C608EF">
        <w:rPr>
          <w:rFonts w:ascii="Times New Roman" w:hAnsi="Times New Roman" w:cs="Times New Roman"/>
          <w:b/>
          <w:spacing w:val="-9"/>
          <w:sz w:val="24"/>
          <w:szCs w:val="24"/>
        </w:rPr>
        <w:t xml:space="preserve"> </w:t>
      </w:r>
      <w:r w:rsidRPr="00C608EF">
        <w:rPr>
          <w:rFonts w:ascii="Times New Roman" w:hAnsi="Times New Roman" w:cs="Times New Roman"/>
          <w:b/>
          <w:spacing w:val="-2"/>
          <w:sz w:val="24"/>
          <w:szCs w:val="24"/>
        </w:rPr>
        <w:t>ATATÜRK</w:t>
      </w:r>
    </w:p>
    <w:p w14:paraId="0062F6FA" w14:textId="77777777" w:rsidR="00A96C97" w:rsidRPr="00C608EF" w:rsidRDefault="00A96C97">
      <w:pPr>
        <w:jc w:val="center"/>
        <w:rPr>
          <w:rFonts w:ascii="Times New Roman" w:hAnsi="Times New Roman" w:cs="Times New Roman"/>
          <w:sz w:val="24"/>
          <w:szCs w:val="24"/>
        </w:rPr>
        <w:sectPr w:rsidR="00A96C97" w:rsidRPr="00C608EF" w:rsidSect="000D1700">
          <w:pgSz w:w="11910" w:h="16840"/>
          <w:pgMar w:top="1920" w:right="280" w:bottom="960" w:left="460" w:header="0" w:footer="778" w:gutter="0"/>
          <w:cols w:space="708"/>
        </w:sectPr>
      </w:pPr>
    </w:p>
    <w:p w14:paraId="57703FED" w14:textId="0E259E28" w:rsidR="0090594C" w:rsidRDefault="00F66FEC" w:rsidP="00A06729">
      <w:pPr>
        <w:pStyle w:val="Standard"/>
        <w:spacing w:line="360" w:lineRule="auto"/>
        <w:jc w:val="center"/>
        <w:rPr>
          <w:rFonts w:eastAsia="Calibri" w:cs="Times New Roman"/>
          <w:b/>
          <w:color w:val="00B0F0"/>
          <w:sz w:val="28"/>
          <w:szCs w:val="28"/>
        </w:rPr>
      </w:pPr>
      <w:bookmarkStart w:id="0" w:name="_GoBack"/>
      <w:r>
        <w:rPr>
          <w:rFonts w:eastAsia="Calibri" w:cs="Times New Roman"/>
          <w:b/>
          <w:color w:val="00B0F0"/>
          <w:sz w:val="28"/>
          <w:szCs w:val="28"/>
        </w:rPr>
        <w:lastRenderedPageBreak/>
        <w:pict w14:anchorId="70CA0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45pt;height:253.55pt">
            <v:imagedata r:id="rId13" o:title="harun ertosun1"/>
          </v:shape>
        </w:pict>
      </w:r>
      <w:bookmarkEnd w:id="0"/>
    </w:p>
    <w:p w14:paraId="653FB6E7" w14:textId="77777777" w:rsidR="00A06729" w:rsidRDefault="00A06729" w:rsidP="00A06729">
      <w:pPr>
        <w:pStyle w:val="Standard"/>
        <w:spacing w:line="360" w:lineRule="auto"/>
        <w:jc w:val="center"/>
        <w:rPr>
          <w:rFonts w:eastAsia="Calibri" w:cs="Times New Roman"/>
          <w:b/>
          <w:color w:val="00B0F0"/>
          <w:sz w:val="28"/>
          <w:szCs w:val="28"/>
        </w:rPr>
      </w:pPr>
      <w:r>
        <w:rPr>
          <w:rFonts w:eastAsia="Calibri" w:cs="Times New Roman"/>
          <w:b/>
          <w:color w:val="00B0F0"/>
          <w:sz w:val="28"/>
          <w:szCs w:val="28"/>
        </w:rPr>
        <w:t>SUNUŞ</w:t>
      </w:r>
    </w:p>
    <w:p w14:paraId="4A4B056B" w14:textId="77777777" w:rsidR="00D50176" w:rsidRPr="00C608EF" w:rsidRDefault="00D50176" w:rsidP="00D50176">
      <w:pPr>
        <w:spacing w:line="360" w:lineRule="auto"/>
        <w:jc w:val="center"/>
        <w:rPr>
          <w:rFonts w:ascii="Times New Roman" w:eastAsia="Calibri" w:hAnsi="Times New Roman" w:cs="Times New Roman"/>
          <w:b/>
          <w:noProof/>
          <w:color w:val="000000" w:themeColor="text1"/>
          <w:sz w:val="24"/>
          <w:szCs w:val="24"/>
        </w:rPr>
      </w:pPr>
    </w:p>
    <w:p w14:paraId="3B1BC8EA" w14:textId="77777777" w:rsidR="00D50176" w:rsidRPr="00C608EF" w:rsidRDefault="00D50176" w:rsidP="00DF1757">
      <w:pPr>
        <w:spacing w:line="360" w:lineRule="auto"/>
        <w:ind w:firstLine="720"/>
        <w:jc w:val="both"/>
        <w:rPr>
          <w:rFonts w:ascii="Times New Roman" w:eastAsia="Calibri" w:hAnsi="Times New Roman" w:cs="Times New Roman"/>
          <w:noProof/>
          <w:color w:val="000000"/>
          <w:sz w:val="24"/>
          <w:szCs w:val="24"/>
        </w:rPr>
      </w:pPr>
      <w:r w:rsidRPr="00C608EF">
        <w:rPr>
          <w:rFonts w:ascii="Times New Roman" w:eastAsia="Calibri" w:hAnsi="Times New Roman" w:cs="Times New Roman"/>
          <w:noProof/>
          <w:color w:val="000000"/>
          <w:sz w:val="24"/>
          <w:szCs w:val="24"/>
        </w:rPr>
        <w:t xml:space="preserve">Eğitim sistemimiz, yeni yaklaşım ve yöntem, tekniklerle 21.Yüzyılda büyük bir dönüşüm yaşamaktadır. </w:t>
      </w:r>
      <w:r w:rsidR="00DF1757">
        <w:rPr>
          <w:rFonts w:ascii="Times New Roman" w:eastAsia="Calibri" w:hAnsi="Times New Roman" w:cs="Times New Roman"/>
          <w:noProof/>
          <w:color w:val="000000"/>
          <w:sz w:val="24"/>
          <w:szCs w:val="24"/>
        </w:rPr>
        <w:t>G</w:t>
      </w:r>
      <w:r w:rsidRPr="00C608EF">
        <w:rPr>
          <w:rFonts w:ascii="Times New Roman" w:eastAsia="Calibri" w:hAnsi="Times New Roman" w:cs="Times New Roman"/>
          <w:noProof/>
          <w:color w:val="000000"/>
          <w:sz w:val="24"/>
          <w:szCs w:val="24"/>
        </w:rPr>
        <w:t>erek dünyada, gerekse ülkemizde ortaya çıkan yeni türden gereksinimlere</w:t>
      </w:r>
      <w:r w:rsidR="00DF1757">
        <w:rPr>
          <w:rFonts w:ascii="Times New Roman" w:eastAsia="Calibri" w:hAnsi="Times New Roman" w:cs="Times New Roman"/>
          <w:noProof/>
          <w:color w:val="000000"/>
          <w:sz w:val="24"/>
          <w:szCs w:val="24"/>
        </w:rPr>
        <w:t xml:space="preserve"> ve </w:t>
      </w:r>
      <w:r w:rsidRPr="00C608EF">
        <w:rPr>
          <w:rFonts w:ascii="Times New Roman" w:eastAsia="Calibri" w:hAnsi="Times New Roman" w:cs="Times New Roman"/>
          <w:noProof/>
          <w:color w:val="000000"/>
          <w:sz w:val="24"/>
          <w:szCs w:val="24"/>
        </w:rPr>
        <w:t xml:space="preserve"> </w:t>
      </w:r>
      <w:r w:rsidR="00DF1757">
        <w:rPr>
          <w:rFonts w:ascii="Times New Roman" w:eastAsia="Calibri" w:hAnsi="Times New Roman" w:cs="Times New Roman"/>
          <w:noProof/>
          <w:color w:val="000000"/>
          <w:sz w:val="24"/>
          <w:szCs w:val="24"/>
        </w:rPr>
        <w:t xml:space="preserve">cumhuriyetimizin ikinci yüzyılına ülkmizi hazırlarken yeni hedeflere cevap </w:t>
      </w:r>
      <w:r w:rsidRPr="00C608EF">
        <w:rPr>
          <w:rFonts w:ascii="Times New Roman" w:eastAsia="Calibri" w:hAnsi="Times New Roman" w:cs="Times New Roman"/>
          <w:noProof/>
          <w:color w:val="000000"/>
          <w:sz w:val="24"/>
          <w:szCs w:val="24"/>
        </w:rPr>
        <w:t>verebilecek bir eğitim-öğretim ortamı hazırlamak eğitim sürecini paylaşan tüm okul toplumunun asli ve vazgeçilmez görevi haline gelmiştir.</w:t>
      </w:r>
    </w:p>
    <w:p w14:paraId="3CE313D5" w14:textId="77777777" w:rsidR="00D50176" w:rsidRPr="00C608EF" w:rsidRDefault="00D50176" w:rsidP="00DF1757">
      <w:pPr>
        <w:spacing w:line="360" w:lineRule="auto"/>
        <w:ind w:firstLine="720"/>
        <w:jc w:val="both"/>
        <w:rPr>
          <w:rFonts w:ascii="Times New Roman" w:eastAsia="Calibri" w:hAnsi="Times New Roman" w:cs="Times New Roman"/>
          <w:noProof/>
          <w:color w:val="000000"/>
          <w:sz w:val="24"/>
          <w:szCs w:val="24"/>
        </w:rPr>
      </w:pPr>
      <w:r w:rsidRPr="00C608EF">
        <w:rPr>
          <w:rFonts w:ascii="Times New Roman" w:eastAsia="Calibri" w:hAnsi="Times New Roman" w:cs="Times New Roman"/>
          <w:noProof/>
          <w:color w:val="000000"/>
          <w:sz w:val="24"/>
          <w:szCs w:val="24"/>
        </w:rPr>
        <w:t xml:space="preserve">Günümüz dünyasında başarılı olabilmek, yapılacak planlamanın niteliğine ve bu plana inanmış bir ekip çalışmasının kararlılığına bağlıdır. </w:t>
      </w:r>
      <w:r w:rsidR="00DF1757">
        <w:rPr>
          <w:rFonts w:ascii="Times New Roman" w:eastAsia="Calibri" w:hAnsi="Times New Roman" w:cs="Times New Roman"/>
          <w:noProof/>
          <w:color w:val="000000"/>
          <w:sz w:val="24"/>
          <w:szCs w:val="24"/>
        </w:rPr>
        <w:t xml:space="preserve">Doğru zamanda doğru işler yaparak ve </w:t>
      </w:r>
      <w:r w:rsidRPr="00C608EF">
        <w:rPr>
          <w:rFonts w:ascii="Times New Roman" w:eastAsia="Calibri" w:hAnsi="Times New Roman" w:cs="Times New Roman"/>
          <w:noProof/>
          <w:color w:val="000000"/>
          <w:sz w:val="24"/>
          <w:szCs w:val="24"/>
        </w:rPr>
        <w:t>Stratejik planlama</w:t>
      </w:r>
      <w:r w:rsidR="00DF1757">
        <w:rPr>
          <w:rFonts w:ascii="Times New Roman" w:eastAsia="Calibri" w:hAnsi="Times New Roman" w:cs="Times New Roman"/>
          <w:noProof/>
          <w:color w:val="000000"/>
          <w:sz w:val="24"/>
          <w:szCs w:val="24"/>
        </w:rPr>
        <w:t xml:space="preserve"> ile hedeflere ulaşılması elzemdir.</w:t>
      </w:r>
      <w:r w:rsidR="00BE4F76">
        <w:rPr>
          <w:rFonts w:ascii="Times New Roman" w:eastAsia="Calibri" w:hAnsi="Times New Roman" w:cs="Times New Roman"/>
          <w:noProof/>
          <w:color w:val="000000"/>
          <w:sz w:val="24"/>
          <w:szCs w:val="24"/>
        </w:rPr>
        <w:t xml:space="preserve"> Hedef  belirlenmeden yapılan işlerde, </w:t>
      </w:r>
      <w:r w:rsidRPr="00C608EF">
        <w:rPr>
          <w:rFonts w:ascii="Times New Roman" w:eastAsia="Calibri" w:hAnsi="Times New Roman" w:cs="Times New Roman"/>
          <w:noProof/>
          <w:color w:val="000000"/>
          <w:sz w:val="24"/>
          <w:szCs w:val="24"/>
        </w:rPr>
        <w:t xml:space="preserve">kurumun </w:t>
      </w:r>
      <w:r w:rsidR="00BE4F76">
        <w:rPr>
          <w:rFonts w:ascii="Times New Roman" w:eastAsia="Calibri" w:hAnsi="Times New Roman" w:cs="Times New Roman"/>
          <w:noProof/>
          <w:color w:val="000000"/>
          <w:sz w:val="24"/>
          <w:szCs w:val="24"/>
        </w:rPr>
        <w:t xml:space="preserve">gelecekte olmak istediği noktaya ulaşılamamaktadır. Stratejik  plan kurumun ve geleceğe yön verecek neslin hedeflerine ulaşmasında ve bu </w:t>
      </w:r>
      <w:r w:rsidRPr="00C608EF">
        <w:rPr>
          <w:rFonts w:ascii="Times New Roman" w:eastAsia="Calibri" w:hAnsi="Times New Roman" w:cs="Times New Roman"/>
          <w:noProof/>
          <w:color w:val="000000"/>
          <w:sz w:val="24"/>
          <w:szCs w:val="24"/>
        </w:rPr>
        <w:t xml:space="preserve">oktaya nasıl ulaşacağını gösteren bir rehberdir. Bu rehber sayesinde kişi merkezli kurumlar yerine kurum kültürünü sahiplenmiş gelecekte yapılacak işlerin belirli olduğu plan merkezli kurumlar oluşturulması hedeflenmektedir. Bizler de bu amaçla çalışmalarımıza başladık. Geliştirilen plan okulumuzun kuruluşundan bu güne kadar, kurum kültürümüzü içinde barındırmaktadır. Amaçlarımız, okulumuzun gelişimini sürekli kılmak, eğitimde kalite, insana saygı, vatanını ve milletini seven, çağdaş bilim ile teknolojiyi kullanabilen, Türkçeyi güzel kullanan, güzel sanatlara ilgili, sportmen nesilleri geleceğe yetiştirmektir. </w:t>
      </w:r>
    </w:p>
    <w:p w14:paraId="6E7C9789" w14:textId="77777777" w:rsidR="00D50176" w:rsidRPr="00C608EF" w:rsidRDefault="00D50176" w:rsidP="00DF1757">
      <w:pPr>
        <w:spacing w:line="360" w:lineRule="auto"/>
        <w:ind w:firstLine="720"/>
        <w:jc w:val="both"/>
        <w:rPr>
          <w:rFonts w:ascii="Times New Roman" w:eastAsia="Calibri" w:hAnsi="Times New Roman" w:cs="Times New Roman"/>
          <w:noProof/>
          <w:color w:val="000000"/>
          <w:sz w:val="24"/>
          <w:szCs w:val="24"/>
        </w:rPr>
      </w:pPr>
      <w:r w:rsidRPr="00C608EF">
        <w:rPr>
          <w:rFonts w:ascii="Times New Roman" w:eastAsia="Calibri" w:hAnsi="Times New Roman" w:cs="Times New Roman"/>
          <w:noProof/>
          <w:color w:val="000000"/>
          <w:sz w:val="24"/>
          <w:szCs w:val="24"/>
        </w:rPr>
        <w:t>Bu planlama; 5018 sayılı Kamu Mali Yönetimi ve Kontrol Kanunu gereği, Kamu kurumlarında stratejik planlamanın yapılması gerekliliği esasına dayanarak hazırlanmıştır. Stratejik planımızın tüm paydaşlarımızın olumlu sinerjilerinin bir yansıması olarak, okulu etkili kılma çabalarımıza ışık tutacağına inanıyor, kurum kültürümüzün güçlenerek gelişeceğini biliyor ve planın hazırlanmasında büyük emek ve çaba sarf eden Stratejik Plan Koordinasyon ekibine, öğretmen, öğrenci ve velilerimize teşekkür ediyorum.</w:t>
      </w:r>
    </w:p>
    <w:p w14:paraId="52BAF32B" w14:textId="61048F0F" w:rsidR="00D50176" w:rsidRPr="00C608EF" w:rsidRDefault="00D50176" w:rsidP="000777CF">
      <w:pPr>
        <w:spacing w:line="360" w:lineRule="auto"/>
        <w:jc w:val="center"/>
        <w:rPr>
          <w:rFonts w:ascii="Times New Roman" w:eastAsia="Calibri" w:hAnsi="Times New Roman" w:cs="Times New Roman"/>
          <w:b/>
          <w:noProof/>
          <w:color w:val="000000"/>
          <w:sz w:val="24"/>
          <w:szCs w:val="24"/>
        </w:rPr>
      </w:pPr>
      <w:r w:rsidRPr="00C608EF">
        <w:rPr>
          <w:rFonts w:ascii="Times New Roman" w:eastAsia="Calibri" w:hAnsi="Times New Roman" w:cs="Times New Roman"/>
          <w:b/>
          <w:noProof/>
          <w:color w:val="000000"/>
          <w:sz w:val="24"/>
          <w:szCs w:val="24"/>
        </w:rPr>
        <w:t>Harun ERTOSUN</w:t>
      </w:r>
    </w:p>
    <w:p w14:paraId="690FA078" w14:textId="77777777" w:rsidR="00D50176" w:rsidRPr="00C608EF" w:rsidRDefault="00D50176" w:rsidP="00D50176">
      <w:pPr>
        <w:spacing w:line="360" w:lineRule="auto"/>
        <w:jc w:val="center"/>
        <w:rPr>
          <w:rFonts w:ascii="Times New Roman" w:eastAsia="Calibri" w:hAnsi="Times New Roman" w:cs="Times New Roman"/>
          <w:b/>
          <w:noProof/>
          <w:color w:val="000000"/>
          <w:sz w:val="24"/>
          <w:szCs w:val="24"/>
        </w:rPr>
      </w:pPr>
      <w:r w:rsidRPr="00C608EF">
        <w:rPr>
          <w:rFonts w:ascii="Times New Roman" w:eastAsia="Calibri" w:hAnsi="Times New Roman" w:cs="Times New Roman"/>
          <w:b/>
          <w:noProof/>
          <w:color w:val="000000"/>
          <w:sz w:val="24"/>
          <w:szCs w:val="24"/>
        </w:rPr>
        <w:t>Okul Müdürü</w:t>
      </w:r>
    </w:p>
    <w:p w14:paraId="43293799" w14:textId="77777777" w:rsidR="00A06729" w:rsidRDefault="00A06729" w:rsidP="00A06729">
      <w:pPr>
        <w:pStyle w:val="Standard"/>
        <w:spacing w:before="201"/>
        <w:ind w:left="1964" w:right="1752"/>
        <w:jc w:val="center"/>
      </w:pPr>
      <w:r>
        <w:rPr>
          <w:rFonts w:cs="Times New Roman"/>
          <w:b/>
          <w:color w:val="00B0F0"/>
          <w:sz w:val="28"/>
          <w:szCs w:val="28"/>
        </w:rPr>
        <w:lastRenderedPageBreak/>
        <w:t>Okul/Kurum</w:t>
      </w:r>
      <w:r>
        <w:rPr>
          <w:rFonts w:cs="Times New Roman"/>
          <w:b/>
          <w:color w:val="00B0F0"/>
          <w:spacing w:val="-3"/>
          <w:sz w:val="28"/>
          <w:szCs w:val="28"/>
        </w:rPr>
        <w:t xml:space="preserve"> </w:t>
      </w:r>
      <w:r>
        <w:rPr>
          <w:rFonts w:cs="Times New Roman"/>
          <w:b/>
          <w:color w:val="00B0F0"/>
          <w:spacing w:val="-2"/>
          <w:sz w:val="28"/>
          <w:szCs w:val="28"/>
        </w:rPr>
        <w:t>Bilgileri</w:t>
      </w:r>
    </w:p>
    <w:p w14:paraId="1B35AD1D" w14:textId="77777777" w:rsidR="00A96C97" w:rsidRPr="00C608EF" w:rsidRDefault="00A96C97">
      <w:pPr>
        <w:pStyle w:val="GvdeMetni"/>
        <w:rPr>
          <w:rFonts w:ascii="Times New Roman" w:hAnsi="Times New Roman" w:cs="Times New Roman"/>
          <w:b/>
        </w:rPr>
      </w:pPr>
    </w:p>
    <w:p w14:paraId="753EF39E" w14:textId="77777777" w:rsidR="00A96C97" w:rsidRPr="00C608EF" w:rsidRDefault="00A67A6E">
      <w:pPr>
        <w:pStyle w:val="GvdeMetni"/>
        <w:rPr>
          <w:rFonts w:ascii="Times New Roman" w:hAnsi="Times New Roman" w:cs="Times New Roman"/>
          <w:b/>
        </w:rPr>
      </w:pPr>
      <w:r>
        <w:rPr>
          <w:rFonts w:ascii="Times New Roman" w:hAnsi="Times New Roman" w:cs="Times New Roman"/>
        </w:rPr>
        <w:t xml:space="preserve">             </w:t>
      </w:r>
      <w:r w:rsidRPr="000F4EA4">
        <w:rPr>
          <w:rFonts w:ascii="Times New Roman" w:hAnsi="Times New Roman" w:cs="Times New Roman"/>
        </w:rPr>
        <w:t>Tablo 1: Okul Temel Bilgiler Künyesi</w:t>
      </w:r>
    </w:p>
    <w:tbl>
      <w:tblPr>
        <w:tblStyle w:val="TableNormal1"/>
        <w:tblW w:w="9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1"/>
        <w:gridCol w:w="1648"/>
        <w:gridCol w:w="1415"/>
        <w:gridCol w:w="1473"/>
        <w:gridCol w:w="936"/>
        <w:gridCol w:w="1474"/>
        <w:gridCol w:w="992"/>
      </w:tblGrid>
      <w:tr w:rsidR="00DB501D" w:rsidRPr="00C608EF" w14:paraId="2BEF0412" w14:textId="77777777" w:rsidTr="00C608EF">
        <w:trPr>
          <w:trHeight w:val="769"/>
          <w:jc w:val="center"/>
        </w:trPr>
        <w:tc>
          <w:tcPr>
            <w:tcW w:w="4764" w:type="dxa"/>
            <w:gridSpan w:val="3"/>
          </w:tcPr>
          <w:p w14:paraId="0B14FC8C" w14:textId="77777777" w:rsidR="00DB501D" w:rsidRPr="00C608EF" w:rsidRDefault="00DB501D" w:rsidP="00DB501D">
            <w:pPr>
              <w:pStyle w:val="TableParagraph"/>
              <w:spacing w:before="122"/>
              <w:ind w:left="78"/>
              <w:rPr>
                <w:rFonts w:ascii="Times New Roman" w:hAnsi="Times New Roman" w:cs="Times New Roman"/>
                <w:sz w:val="24"/>
                <w:szCs w:val="24"/>
              </w:rPr>
            </w:pPr>
            <w:r w:rsidRPr="00C608EF">
              <w:rPr>
                <w:rFonts w:ascii="Times New Roman" w:hAnsi="Times New Roman" w:cs="Times New Roman"/>
                <w:w w:val="115"/>
                <w:sz w:val="24"/>
                <w:szCs w:val="24"/>
              </w:rPr>
              <w:t>İli:</w:t>
            </w:r>
            <w:r w:rsidRPr="00C608EF">
              <w:rPr>
                <w:rFonts w:ascii="Times New Roman" w:hAnsi="Times New Roman" w:cs="Times New Roman"/>
                <w:spacing w:val="-2"/>
                <w:w w:val="115"/>
                <w:sz w:val="24"/>
                <w:szCs w:val="24"/>
              </w:rPr>
              <w:t xml:space="preserve"> NİĞDE</w:t>
            </w:r>
          </w:p>
        </w:tc>
        <w:tc>
          <w:tcPr>
            <w:tcW w:w="4875" w:type="dxa"/>
            <w:gridSpan w:val="4"/>
          </w:tcPr>
          <w:p w14:paraId="3F293BFC" w14:textId="77777777" w:rsidR="00DB501D" w:rsidRPr="00C608EF" w:rsidRDefault="00DB501D" w:rsidP="00DB501D">
            <w:pPr>
              <w:pStyle w:val="TableParagraph"/>
              <w:spacing w:before="122"/>
              <w:ind w:left="74"/>
              <w:rPr>
                <w:rFonts w:ascii="Times New Roman" w:hAnsi="Times New Roman" w:cs="Times New Roman"/>
                <w:sz w:val="24"/>
                <w:szCs w:val="24"/>
              </w:rPr>
            </w:pPr>
            <w:r w:rsidRPr="00C608EF">
              <w:rPr>
                <w:rFonts w:ascii="Times New Roman" w:hAnsi="Times New Roman" w:cs="Times New Roman"/>
                <w:b/>
                <w:w w:val="110"/>
                <w:sz w:val="24"/>
                <w:szCs w:val="24"/>
              </w:rPr>
              <w:t>İlçesi:</w:t>
            </w:r>
            <w:r w:rsidRPr="00C608EF">
              <w:rPr>
                <w:rFonts w:ascii="Times New Roman" w:hAnsi="Times New Roman" w:cs="Times New Roman"/>
                <w:b/>
                <w:spacing w:val="-4"/>
                <w:w w:val="110"/>
                <w:sz w:val="24"/>
                <w:szCs w:val="24"/>
              </w:rPr>
              <w:t xml:space="preserve"> </w:t>
            </w:r>
            <w:r w:rsidRPr="00C608EF">
              <w:rPr>
                <w:rFonts w:ascii="Times New Roman" w:hAnsi="Times New Roman" w:cs="Times New Roman"/>
                <w:spacing w:val="-2"/>
                <w:w w:val="110"/>
                <w:sz w:val="24"/>
                <w:szCs w:val="24"/>
              </w:rPr>
              <w:t>BOR</w:t>
            </w:r>
          </w:p>
        </w:tc>
      </w:tr>
      <w:tr w:rsidR="00DB501D" w:rsidRPr="00C608EF" w14:paraId="25AB5CC5" w14:textId="77777777" w:rsidTr="00C608EF">
        <w:trPr>
          <w:trHeight w:val="1530"/>
          <w:jc w:val="center"/>
        </w:trPr>
        <w:tc>
          <w:tcPr>
            <w:tcW w:w="1701" w:type="dxa"/>
          </w:tcPr>
          <w:p w14:paraId="0B7BF1FF" w14:textId="77777777" w:rsidR="00DB501D" w:rsidRPr="00C608EF" w:rsidRDefault="00DB501D" w:rsidP="00DB501D">
            <w:pPr>
              <w:pStyle w:val="TableParagraph"/>
              <w:spacing w:before="159"/>
              <w:rPr>
                <w:rFonts w:ascii="Times New Roman" w:hAnsi="Times New Roman" w:cs="Times New Roman"/>
                <w:b/>
                <w:sz w:val="24"/>
                <w:szCs w:val="24"/>
              </w:rPr>
            </w:pPr>
          </w:p>
          <w:p w14:paraId="2CFF73BE" w14:textId="77777777" w:rsidR="00DB501D" w:rsidRPr="00C608EF" w:rsidRDefault="00DB501D" w:rsidP="00DB501D">
            <w:pPr>
              <w:pStyle w:val="TableParagraph"/>
              <w:ind w:left="78"/>
              <w:rPr>
                <w:rFonts w:ascii="Times New Roman" w:hAnsi="Times New Roman" w:cs="Times New Roman"/>
                <w:b/>
                <w:sz w:val="24"/>
                <w:szCs w:val="24"/>
              </w:rPr>
            </w:pPr>
            <w:r w:rsidRPr="00C608EF">
              <w:rPr>
                <w:rFonts w:ascii="Times New Roman" w:hAnsi="Times New Roman" w:cs="Times New Roman"/>
                <w:b/>
                <w:spacing w:val="-2"/>
                <w:sz w:val="24"/>
                <w:szCs w:val="24"/>
              </w:rPr>
              <w:t>Adres:</w:t>
            </w:r>
          </w:p>
        </w:tc>
        <w:tc>
          <w:tcPr>
            <w:tcW w:w="3063" w:type="dxa"/>
            <w:gridSpan w:val="2"/>
          </w:tcPr>
          <w:p w14:paraId="5F080B06" w14:textId="77777777" w:rsidR="00DB501D" w:rsidRPr="00C608EF" w:rsidRDefault="00DB501D" w:rsidP="00DB501D">
            <w:pPr>
              <w:pStyle w:val="TableParagraph"/>
              <w:spacing w:before="254" w:line="316" w:lineRule="auto"/>
              <w:ind w:left="78" w:right="145"/>
              <w:rPr>
                <w:rFonts w:ascii="Times New Roman" w:hAnsi="Times New Roman" w:cs="Times New Roman"/>
                <w:sz w:val="24"/>
                <w:szCs w:val="24"/>
              </w:rPr>
            </w:pPr>
            <w:r w:rsidRPr="00C608EF">
              <w:rPr>
                <w:rFonts w:ascii="Times New Roman" w:hAnsi="Times New Roman" w:cs="Times New Roman"/>
                <w:w w:val="110"/>
                <w:sz w:val="24"/>
                <w:szCs w:val="24"/>
              </w:rPr>
              <w:t>MEHMETÇİK MAHALLESİ 222. SOKAK NO:23</w:t>
            </w:r>
          </w:p>
        </w:tc>
        <w:tc>
          <w:tcPr>
            <w:tcW w:w="2409" w:type="dxa"/>
            <w:gridSpan w:val="2"/>
          </w:tcPr>
          <w:p w14:paraId="529BDE90" w14:textId="77777777" w:rsidR="00DB501D" w:rsidRPr="00C608EF" w:rsidRDefault="00DB501D" w:rsidP="00DB501D">
            <w:pPr>
              <w:pStyle w:val="TableParagraph"/>
              <w:spacing w:before="261" w:line="309" w:lineRule="auto"/>
              <w:ind w:left="74" w:right="862"/>
              <w:rPr>
                <w:rFonts w:ascii="Times New Roman" w:hAnsi="Times New Roman" w:cs="Times New Roman"/>
                <w:b/>
                <w:sz w:val="24"/>
                <w:szCs w:val="24"/>
              </w:rPr>
            </w:pPr>
            <w:r w:rsidRPr="00C608EF">
              <w:rPr>
                <w:rFonts w:ascii="Times New Roman" w:hAnsi="Times New Roman" w:cs="Times New Roman"/>
                <w:b/>
                <w:w w:val="105"/>
                <w:sz w:val="24"/>
                <w:szCs w:val="24"/>
              </w:rPr>
              <w:t>Coğrafi</w:t>
            </w:r>
            <w:r w:rsidRPr="00C608EF">
              <w:rPr>
                <w:rFonts w:ascii="Times New Roman" w:hAnsi="Times New Roman" w:cs="Times New Roman"/>
                <w:b/>
                <w:spacing w:val="-14"/>
                <w:w w:val="105"/>
                <w:sz w:val="24"/>
                <w:szCs w:val="24"/>
              </w:rPr>
              <w:t xml:space="preserve"> </w:t>
            </w:r>
            <w:r w:rsidRPr="00C608EF">
              <w:rPr>
                <w:rFonts w:ascii="Times New Roman" w:hAnsi="Times New Roman" w:cs="Times New Roman"/>
                <w:b/>
                <w:w w:val="105"/>
                <w:sz w:val="24"/>
                <w:szCs w:val="24"/>
              </w:rPr>
              <w:t xml:space="preserve">Konum </w:t>
            </w:r>
            <w:r w:rsidRPr="00C608EF">
              <w:rPr>
                <w:rFonts w:ascii="Times New Roman" w:hAnsi="Times New Roman" w:cs="Times New Roman"/>
                <w:b/>
                <w:spacing w:val="-2"/>
                <w:w w:val="105"/>
                <w:sz w:val="24"/>
                <w:szCs w:val="24"/>
              </w:rPr>
              <w:t>(link):</w:t>
            </w:r>
          </w:p>
        </w:tc>
        <w:tc>
          <w:tcPr>
            <w:tcW w:w="2466" w:type="dxa"/>
            <w:gridSpan w:val="2"/>
            <w:vAlign w:val="center"/>
          </w:tcPr>
          <w:p w14:paraId="40B61E0B" w14:textId="77777777" w:rsidR="00DB501D" w:rsidRPr="00C608EF" w:rsidRDefault="00DB501D" w:rsidP="00DB501D">
            <w:pPr>
              <w:rPr>
                <w:rFonts w:ascii="Times New Roman" w:hAnsi="Times New Roman" w:cs="Times New Roman"/>
                <w:color w:val="FF0000"/>
                <w:sz w:val="24"/>
                <w:szCs w:val="24"/>
              </w:rPr>
            </w:pPr>
            <w:r w:rsidRPr="00C608EF">
              <w:rPr>
                <w:rFonts w:ascii="Times New Roman" w:hAnsi="Times New Roman" w:cs="Times New Roman"/>
                <w:color w:val="FF0000"/>
                <w:sz w:val="24"/>
                <w:szCs w:val="24"/>
              </w:rPr>
              <w:t>https://</w:t>
            </w:r>
            <w:r w:rsidRPr="00C608EF">
              <w:rPr>
                <w:rFonts w:ascii="Times New Roman" w:eastAsia="SimSun" w:hAnsi="Times New Roman" w:cs="Times New Roman"/>
                <w:sz w:val="24"/>
                <w:szCs w:val="24"/>
              </w:rPr>
              <w:t xml:space="preserve"> </w:t>
            </w:r>
            <w:r w:rsidRPr="00C608EF">
              <w:rPr>
                <w:rFonts w:ascii="Times New Roman" w:hAnsi="Times New Roman" w:cs="Times New Roman"/>
                <w:color w:val="FF0000"/>
                <w:sz w:val="24"/>
                <w:szCs w:val="24"/>
              </w:rPr>
              <w:t>borsml.meb.k12.tr /tema/</w:t>
            </w:r>
            <w:proofErr w:type="spellStart"/>
            <w:r w:rsidRPr="00C608EF">
              <w:rPr>
                <w:rFonts w:ascii="Times New Roman" w:hAnsi="Times New Roman" w:cs="Times New Roman"/>
                <w:color w:val="FF0000"/>
                <w:sz w:val="24"/>
                <w:szCs w:val="24"/>
              </w:rPr>
              <w:t>harita.php</w:t>
            </w:r>
            <w:proofErr w:type="spellEnd"/>
          </w:p>
        </w:tc>
      </w:tr>
      <w:tr w:rsidR="00DB501D" w:rsidRPr="00C608EF" w14:paraId="70F3A44F" w14:textId="77777777" w:rsidTr="00C608EF">
        <w:trPr>
          <w:trHeight w:val="882"/>
          <w:jc w:val="center"/>
        </w:trPr>
        <w:tc>
          <w:tcPr>
            <w:tcW w:w="1701" w:type="dxa"/>
          </w:tcPr>
          <w:p w14:paraId="3A12C410" w14:textId="77777777" w:rsidR="00DB501D" w:rsidRPr="00C608EF" w:rsidRDefault="00DB501D" w:rsidP="00DB501D">
            <w:pPr>
              <w:pStyle w:val="TableParagraph"/>
              <w:spacing w:line="309" w:lineRule="auto"/>
              <w:ind w:left="78"/>
              <w:rPr>
                <w:rFonts w:ascii="Times New Roman" w:hAnsi="Times New Roman" w:cs="Times New Roman"/>
                <w:b/>
                <w:sz w:val="24"/>
                <w:szCs w:val="24"/>
              </w:rPr>
            </w:pPr>
            <w:r w:rsidRPr="00C608EF">
              <w:rPr>
                <w:rFonts w:ascii="Times New Roman" w:hAnsi="Times New Roman" w:cs="Times New Roman"/>
                <w:b/>
                <w:spacing w:val="-2"/>
                <w:sz w:val="24"/>
                <w:szCs w:val="24"/>
              </w:rPr>
              <w:t>Telefon Numarası:</w:t>
            </w:r>
          </w:p>
        </w:tc>
        <w:tc>
          <w:tcPr>
            <w:tcW w:w="3063" w:type="dxa"/>
            <w:gridSpan w:val="2"/>
          </w:tcPr>
          <w:p w14:paraId="7CF87320" w14:textId="77777777" w:rsidR="00DB501D" w:rsidRPr="00C608EF" w:rsidRDefault="00DB501D" w:rsidP="00DB501D">
            <w:pPr>
              <w:pStyle w:val="TableParagraph"/>
              <w:spacing w:before="174"/>
              <w:ind w:left="78"/>
              <w:rPr>
                <w:rFonts w:ascii="Times New Roman" w:hAnsi="Times New Roman" w:cs="Times New Roman"/>
                <w:sz w:val="24"/>
                <w:szCs w:val="24"/>
              </w:rPr>
            </w:pPr>
            <w:r w:rsidRPr="00C608EF">
              <w:rPr>
                <w:rFonts w:ascii="Times New Roman" w:hAnsi="Times New Roman" w:cs="Times New Roman"/>
                <w:spacing w:val="-8"/>
                <w:sz w:val="24"/>
                <w:szCs w:val="24"/>
              </w:rPr>
              <w:t>0388 311 40 07</w:t>
            </w:r>
          </w:p>
        </w:tc>
        <w:tc>
          <w:tcPr>
            <w:tcW w:w="2409" w:type="dxa"/>
            <w:gridSpan w:val="2"/>
          </w:tcPr>
          <w:p w14:paraId="6265803E" w14:textId="77777777" w:rsidR="00DB501D" w:rsidRPr="00C608EF" w:rsidRDefault="00DB501D" w:rsidP="00DB501D">
            <w:pPr>
              <w:pStyle w:val="TableParagraph"/>
              <w:spacing w:before="177"/>
              <w:ind w:left="74"/>
              <w:rPr>
                <w:rFonts w:ascii="Times New Roman" w:hAnsi="Times New Roman" w:cs="Times New Roman"/>
                <w:b/>
                <w:sz w:val="24"/>
                <w:szCs w:val="24"/>
              </w:rPr>
            </w:pPr>
            <w:r w:rsidRPr="00C608EF">
              <w:rPr>
                <w:rFonts w:ascii="Times New Roman" w:hAnsi="Times New Roman" w:cs="Times New Roman"/>
                <w:b/>
                <w:sz w:val="24"/>
                <w:szCs w:val="24"/>
              </w:rPr>
              <w:t xml:space="preserve">Faks </w:t>
            </w:r>
            <w:r w:rsidRPr="00C608EF">
              <w:rPr>
                <w:rFonts w:ascii="Times New Roman" w:hAnsi="Times New Roman" w:cs="Times New Roman"/>
                <w:b/>
                <w:spacing w:val="-2"/>
                <w:sz w:val="24"/>
                <w:szCs w:val="24"/>
              </w:rPr>
              <w:t>Numarası:</w:t>
            </w:r>
          </w:p>
        </w:tc>
        <w:tc>
          <w:tcPr>
            <w:tcW w:w="2466" w:type="dxa"/>
            <w:gridSpan w:val="2"/>
          </w:tcPr>
          <w:p w14:paraId="6AF5C0D5" w14:textId="77777777" w:rsidR="00DB501D" w:rsidRPr="00C608EF" w:rsidRDefault="00DB501D" w:rsidP="00DB501D">
            <w:pPr>
              <w:pStyle w:val="TableParagraph"/>
              <w:spacing w:before="174"/>
              <w:ind w:left="75"/>
              <w:rPr>
                <w:rFonts w:ascii="Times New Roman" w:hAnsi="Times New Roman" w:cs="Times New Roman"/>
                <w:sz w:val="24"/>
                <w:szCs w:val="24"/>
              </w:rPr>
            </w:pPr>
          </w:p>
        </w:tc>
      </w:tr>
      <w:tr w:rsidR="00DB501D" w:rsidRPr="00C608EF" w14:paraId="7707DF09" w14:textId="77777777" w:rsidTr="00C608EF">
        <w:trPr>
          <w:trHeight w:val="882"/>
          <w:jc w:val="center"/>
        </w:trPr>
        <w:tc>
          <w:tcPr>
            <w:tcW w:w="1701" w:type="dxa"/>
          </w:tcPr>
          <w:p w14:paraId="4DF3717F" w14:textId="77777777" w:rsidR="00DB501D" w:rsidRPr="00C608EF" w:rsidRDefault="00DB501D" w:rsidP="00DB501D">
            <w:pPr>
              <w:pStyle w:val="TableParagraph"/>
              <w:spacing w:line="307" w:lineRule="auto"/>
              <w:ind w:left="78" w:right="621" w:hanging="1"/>
              <w:rPr>
                <w:rFonts w:ascii="Times New Roman" w:hAnsi="Times New Roman" w:cs="Times New Roman"/>
                <w:b/>
                <w:sz w:val="24"/>
                <w:szCs w:val="24"/>
              </w:rPr>
            </w:pPr>
            <w:proofErr w:type="gramStart"/>
            <w:r w:rsidRPr="00C608EF">
              <w:rPr>
                <w:rFonts w:ascii="Times New Roman" w:hAnsi="Times New Roman" w:cs="Times New Roman"/>
                <w:b/>
                <w:spacing w:val="-6"/>
                <w:sz w:val="24"/>
                <w:szCs w:val="24"/>
              </w:rPr>
              <w:t>e</w:t>
            </w:r>
            <w:proofErr w:type="gramEnd"/>
            <w:r w:rsidRPr="00C608EF">
              <w:rPr>
                <w:rFonts w:ascii="Times New Roman" w:hAnsi="Times New Roman" w:cs="Times New Roman"/>
                <w:b/>
                <w:spacing w:val="-6"/>
                <w:sz w:val="24"/>
                <w:szCs w:val="24"/>
              </w:rPr>
              <w:t>-</w:t>
            </w:r>
            <w:r w:rsidRPr="00C608EF">
              <w:rPr>
                <w:rFonts w:ascii="Times New Roman" w:hAnsi="Times New Roman" w:cs="Times New Roman"/>
                <w:b/>
                <w:spacing w:val="-8"/>
                <w:sz w:val="24"/>
                <w:szCs w:val="24"/>
              </w:rPr>
              <w:t xml:space="preserve"> </w:t>
            </w:r>
            <w:r w:rsidRPr="00C608EF">
              <w:rPr>
                <w:rFonts w:ascii="Times New Roman" w:hAnsi="Times New Roman" w:cs="Times New Roman"/>
                <w:b/>
                <w:spacing w:val="-6"/>
                <w:sz w:val="24"/>
                <w:szCs w:val="24"/>
              </w:rPr>
              <w:t xml:space="preserve">Posta </w:t>
            </w:r>
            <w:r w:rsidRPr="00C608EF">
              <w:rPr>
                <w:rFonts w:ascii="Times New Roman" w:hAnsi="Times New Roman" w:cs="Times New Roman"/>
                <w:b/>
                <w:spacing w:val="-2"/>
                <w:sz w:val="24"/>
                <w:szCs w:val="24"/>
              </w:rPr>
              <w:t>Adresi:</w:t>
            </w:r>
          </w:p>
        </w:tc>
        <w:tc>
          <w:tcPr>
            <w:tcW w:w="3063" w:type="dxa"/>
            <w:gridSpan w:val="2"/>
          </w:tcPr>
          <w:p w14:paraId="0F55E64A" w14:textId="77777777" w:rsidR="00DB501D" w:rsidRPr="00C608EF" w:rsidRDefault="0090594C" w:rsidP="00DB501D">
            <w:pPr>
              <w:pStyle w:val="TableParagraph"/>
              <w:spacing w:before="177"/>
              <w:ind w:left="78"/>
              <w:rPr>
                <w:rFonts w:ascii="Times New Roman" w:hAnsi="Times New Roman" w:cs="Times New Roman"/>
                <w:sz w:val="24"/>
                <w:szCs w:val="24"/>
              </w:rPr>
            </w:pPr>
            <w:hyperlink r:id="rId14" w:history="1">
              <w:r w:rsidR="00C608EF" w:rsidRPr="00C608EF">
                <w:rPr>
                  <w:rStyle w:val="Kpr"/>
                  <w:rFonts w:ascii="Times New Roman" w:hAnsi="Times New Roman" w:cs="Times New Roman"/>
                  <w:sz w:val="24"/>
                  <w:szCs w:val="24"/>
                </w:rPr>
                <w:t>962616@meb.k12.tr</w:t>
              </w:r>
            </w:hyperlink>
          </w:p>
        </w:tc>
        <w:tc>
          <w:tcPr>
            <w:tcW w:w="2409" w:type="dxa"/>
            <w:gridSpan w:val="2"/>
          </w:tcPr>
          <w:p w14:paraId="6D704D7E" w14:textId="77777777" w:rsidR="00DB501D" w:rsidRPr="00C608EF" w:rsidRDefault="00DB501D" w:rsidP="00DB501D">
            <w:pPr>
              <w:pStyle w:val="TableParagraph"/>
              <w:spacing w:before="177"/>
              <w:ind w:left="74"/>
              <w:rPr>
                <w:rFonts w:ascii="Times New Roman" w:hAnsi="Times New Roman" w:cs="Times New Roman"/>
                <w:b/>
                <w:sz w:val="24"/>
                <w:szCs w:val="24"/>
              </w:rPr>
            </w:pPr>
            <w:r w:rsidRPr="00C608EF">
              <w:rPr>
                <w:rFonts w:ascii="Times New Roman" w:hAnsi="Times New Roman" w:cs="Times New Roman"/>
                <w:b/>
                <w:sz w:val="24"/>
                <w:szCs w:val="24"/>
              </w:rPr>
              <w:t>Web</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sayfası</w:t>
            </w:r>
            <w:r w:rsidRPr="00C608EF">
              <w:rPr>
                <w:rFonts w:ascii="Times New Roman" w:hAnsi="Times New Roman" w:cs="Times New Roman"/>
                <w:b/>
                <w:spacing w:val="-3"/>
                <w:sz w:val="24"/>
                <w:szCs w:val="24"/>
              </w:rPr>
              <w:t xml:space="preserve"> </w:t>
            </w:r>
            <w:r w:rsidRPr="00C608EF">
              <w:rPr>
                <w:rFonts w:ascii="Times New Roman" w:hAnsi="Times New Roman" w:cs="Times New Roman"/>
                <w:b/>
                <w:spacing w:val="-2"/>
                <w:sz w:val="24"/>
                <w:szCs w:val="24"/>
              </w:rPr>
              <w:t>adresi:</w:t>
            </w:r>
          </w:p>
        </w:tc>
        <w:tc>
          <w:tcPr>
            <w:tcW w:w="2466" w:type="dxa"/>
            <w:gridSpan w:val="2"/>
          </w:tcPr>
          <w:p w14:paraId="0859C5DA" w14:textId="77777777" w:rsidR="00DB501D" w:rsidRPr="00C608EF" w:rsidRDefault="0090594C" w:rsidP="00DB501D">
            <w:pPr>
              <w:pStyle w:val="TableParagraph"/>
              <w:spacing w:line="210" w:lineRule="exact"/>
              <w:ind w:left="75"/>
              <w:rPr>
                <w:rFonts w:ascii="Times New Roman" w:hAnsi="Times New Roman" w:cs="Times New Roman"/>
                <w:sz w:val="24"/>
                <w:szCs w:val="24"/>
              </w:rPr>
            </w:pPr>
            <w:hyperlink r:id="rId15" w:history="1">
              <w:r w:rsidR="00DB501D" w:rsidRPr="00C608EF">
                <w:rPr>
                  <w:rStyle w:val="Kpr"/>
                  <w:rFonts w:ascii="Times New Roman" w:eastAsia="SimSun" w:hAnsi="Times New Roman" w:cs="Times New Roman"/>
                  <w:color w:val="FF0000"/>
                  <w:sz w:val="24"/>
                  <w:szCs w:val="24"/>
                  <w:shd w:val="clear" w:color="auto" w:fill="FFFFFF"/>
                </w:rPr>
                <w:t>http://borsml.meb.k12.tr</w:t>
              </w:r>
            </w:hyperlink>
          </w:p>
        </w:tc>
      </w:tr>
      <w:tr w:rsidR="00DB501D" w:rsidRPr="00C608EF" w14:paraId="2DF12203" w14:textId="77777777" w:rsidTr="00C608EF">
        <w:trPr>
          <w:trHeight w:val="882"/>
          <w:jc w:val="center"/>
        </w:trPr>
        <w:tc>
          <w:tcPr>
            <w:tcW w:w="1701" w:type="dxa"/>
          </w:tcPr>
          <w:p w14:paraId="040447DF" w14:textId="77777777" w:rsidR="00DB501D" w:rsidRPr="00C608EF" w:rsidRDefault="00DB501D" w:rsidP="00DB501D">
            <w:pPr>
              <w:pStyle w:val="TableParagraph"/>
              <w:spacing w:line="307" w:lineRule="auto"/>
              <w:ind w:left="78" w:right="677"/>
              <w:rPr>
                <w:rFonts w:ascii="Times New Roman" w:hAnsi="Times New Roman" w:cs="Times New Roman"/>
                <w:b/>
                <w:sz w:val="24"/>
                <w:szCs w:val="24"/>
              </w:rPr>
            </w:pPr>
            <w:r w:rsidRPr="00C608EF">
              <w:rPr>
                <w:rFonts w:ascii="Times New Roman" w:hAnsi="Times New Roman" w:cs="Times New Roman"/>
                <w:b/>
                <w:spacing w:val="-2"/>
                <w:sz w:val="24"/>
                <w:szCs w:val="24"/>
              </w:rPr>
              <w:t>Kurum Kodu:</w:t>
            </w:r>
          </w:p>
        </w:tc>
        <w:tc>
          <w:tcPr>
            <w:tcW w:w="3063" w:type="dxa"/>
            <w:gridSpan w:val="2"/>
          </w:tcPr>
          <w:p w14:paraId="3345E332" w14:textId="77777777" w:rsidR="00DB501D" w:rsidRPr="00C608EF" w:rsidRDefault="00DB501D" w:rsidP="00DB501D">
            <w:pPr>
              <w:pStyle w:val="TableParagraph"/>
              <w:spacing w:before="177"/>
              <w:ind w:left="78"/>
              <w:rPr>
                <w:rFonts w:ascii="Times New Roman" w:hAnsi="Times New Roman" w:cs="Times New Roman"/>
                <w:sz w:val="24"/>
                <w:szCs w:val="24"/>
              </w:rPr>
            </w:pPr>
            <w:r w:rsidRPr="00C608EF">
              <w:rPr>
                <w:rFonts w:ascii="Times New Roman" w:hAnsi="Times New Roman" w:cs="Times New Roman"/>
                <w:spacing w:val="-2"/>
                <w:sz w:val="24"/>
                <w:szCs w:val="24"/>
              </w:rPr>
              <w:t>962616</w:t>
            </w:r>
          </w:p>
        </w:tc>
        <w:tc>
          <w:tcPr>
            <w:tcW w:w="2409" w:type="dxa"/>
            <w:gridSpan w:val="2"/>
          </w:tcPr>
          <w:p w14:paraId="1B29BCF3" w14:textId="77777777" w:rsidR="00DB501D" w:rsidRPr="00C608EF" w:rsidRDefault="00DB501D" w:rsidP="00DB501D">
            <w:pPr>
              <w:pStyle w:val="TableParagraph"/>
              <w:spacing w:before="177"/>
              <w:ind w:left="74"/>
              <w:rPr>
                <w:rFonts w:ascii="Times New Roman" w:hAnsi="Times New Roman" w:cs="Times New Roman"/>
                <w:b/>
                <w:sz w:val="24"/>
                <w:szCs w:val="24"/>
              </w:rPr>
            </w:pPr>
            <w:r w:rsidRPr="00C608EF">
              <w:rPr>
                <w:rFonts w:ascii="Times New Roman" w:hAnsi="Times New Roman" w:cs="Times New Roman"/>
                <w:b/>
                <w:sz w:val="24"/>
                <w:szCs w:val="24"/>
              </w:rPr>
              <w:t>Öğretim</w:t>
            </w:r>
            <w:r w:rsidRPr="00C608EF">
              <w:rPr>
                <w:rFonts w:ascii="Times New Roman" w:hAnsi="Times New Roman" w:cs="Times New Roman"/>
                <w:b/>
                <w:spacing w:val="20"/>
                <w:sz w:val="24"/>
                <w:szCs w:val="24"/>
              </w:rPr>
              <w:t xml:space="preserve"> </w:t>
            </w:r>
            <w:r w:rsidRPr="00C608EF">
              <w:rPr>
                <w:rFonts w:ascii="Times New Roman" w:hAnsi="Times New Roman" w:cs="Times New Roman"/>
                <w:b/>
                <w:spacing w:val="-2"/>
                <w:sz w:val="24"/>
                <w:szCs w:val="24"/>
              </w:rPr>
              <w:t>Şekli:</w:t>
            </w:r>
          </w:p>
        </w:tc>
        <w:tc>
          <w:tcPr>
            <w:tcW w:w="2466" w:type="dxa"/>
            <w:gridSpan w:val="2"/>
          </w:tcPr>
          <w:p w14:paraId="2B426A34" w14:textId="77777777" w:rsidR="00DB501D" w:rsidRPr="00C608EF" w:rsidRDefault="00DB501D" w:rsidP="00DB501D">
            <w:pPr>
              <w:pStyle w:val="TableParagraph"/>
              <w:spacing w:before="177"/>
              <w:ind w:left="75"/>
              <w:rPr>
                <w:rFonts w:ascii="Times New Roman" w:hAnsi="Times New Roman" w:cs="Times New Roman"/>
                <w:sz w:val="24"/>
                <w:szCs w:val="24"/>
              </w:rPr>
            </w:pPr>
            <w:r w:rsidRPr="00C608EF">
              <w:rPr>
                <w:rFonts w:ascii="Times New Roman" w:hAnsi="Times New Roman" w:cs="Times New Roman"/>
                <w:w w:val="110"/>
                <w:sz w:val="24"/>
                <w:szCs w:val="24"/>
              </w:rPr>
              <w:t>Tam</w:t>
            </w:r>
            <w:r w:rsidRPr="00C608EF">
              <w:rPr>
                <w:rFonts w:ascii="Times New Roman" w:hAnsi="Times New Roman" w:cs="Times New Roman"/>
                <w:spacing w:val="-11"/>
                <w:w w:val="110"/>
                <w:sz w:val="24"/>
                <w:szCs w:val="24"/>
              </w:rPr>
              <w:t xml:space="preserve"> </w:t>
            </w:r>
            <w:r w:rsidRPr="00C608EF">
              <w:rPr>
                <w:rFonts w:ascii="Times New Roman" w:hAnsi="Times New Roman" w:cs="Times New Roman"/>
                <w:spacing w:val="-5"/>
                <w:w w:val="110"/>
                <w:sz w:val="24"/>
                <w:szCs w:val="24"/>
              </w:rPr>
              <w:t>Gün</w:t>
            </w:r>
          </w:p>
        </w:tc>
      </w:tr>
      <w:tr w:rsidR="00DB501D" w:rsidRPr="00C608EF" w14:paraId="64C2F9F6" w14:textId="77777777" w:rsidTr="00C608EF">
        <w:trPr>
          <w:trHeight w:val="848"/>
          <w:jc w:val="center"/>
        </w:trPr>
        <w:tc>
          <w:tcPr>
            <w:tcW w:w="1701" w:type="dxa"/>
          </w:tcPr>
          <w:p w14:paraId="16B28DC1" w14:textId="77777777" w:rsidR="00DB501D" w:rsidRPr="00C608EF" w:rsidRDefault="00DB501D" w:rsidP="00DB501D">
            <w:pPr>
              <w:pStyle w:val="TableParagraph"/>
              <w:spacing w:before="2"/>
              <w:ind w:left="78"/>
              <w:rPr>
                <w:rFonts w:ascii="Times New Roman" w:hAnsi="Times New Roman" w:cs="Times New Roman"/>
                <w:b/>
                <w:sz w:val="24"/>
                <w:szCs w:val="24"/>
              </w:rPr>
            </w:pPr>
            <w:r w:rsidRPr="00C608EF">
              <w:rPr>
                <w:rFonts w:ascii="Times New Roman" w:hAnsi="Times New Roman" w:cs="Times New Roman"/>
                <w:b/>
                <w:spacing w:val="-2"/>
                <w:sz w:val="24"/>
                <w:szCs w:val="24"/>
              </w:rPr>
              <w:t>Okulun</w:t>
            </w:r>
          </w:p>
          <w:p w14:paraId="5AF4F596" w14:textId="77777777" w:rsidR="00DB501D" w:rsidRPr="00C608EF" w:rsidRDefault="00DB501D" w:rsidP="00DB501D">
            <w:pPr>
              <w:pStyle w:val="TableParagraph"/>
              <w:spacing w:line="280" w:lineRule="exact"/>
              <w:ind w:left="78" w:right="33"/>
              <w:rPr>
                <w:rFonts w:ascii="Times New Roman" w:hAnsi="Times New Roman" w:cs="Times New Roman"/>
                <w:b/>
                <w:sz w:val="24"/>
                <w:szCs w:val="24"/>
              </w:rPr>
            </w:pPr>
            <w:r w:rsidRPr="00C608EF">
              <w:rPr>
                <w:rFonts w:ascii="Times New Roman" w:hAnsi="Times New Roman" w:cs="Times New Roman"/>
                <w:b/>
                <w:spacing w:val="-2"/>
                <w:sz w:val="24"/>
                <w:szCs w:val="24"/>
              </w:rPr>
              <w:t xml:space="preserve">Hizmete </w:t>
            </w:r>
            <w:r w:rsidRPr="00C608EF">
              <w:rPr>
                <w:rFonts w:ascii="Times New Roman" w:hAnsi="Times New Roman" w:cs="Times New Roman"/>
                <w:b/>
                <w:sz w:val="24"/>
                <w:szCs w:val="24"/>
              </w:rPr>
              <w:t xml:space="preserve">Giriş </w:t>
            </w:r>
            <w:proofErr w:type="gramStart"/>
            <w:r w:rsidRPr="00C608EF">
              <w:rPr>
                <w:rFonts w:ascii="Times New Roman" w:hAnsi="Times New Roman" w:cs="Times New Roman"/>
                <w:b/>
                <w:sz w:val="24"/>
                <w:szCs w:val="24"/>
              </w:rPr>
              <w:t>Tarihi :</w:t>
            </w:r>
            <w:proofErr w:type="gramEnd"/>
          </w:p>
        </w:tc>
        <w:tc>
          <w:tcPr>
            <w:tcW w:w="3063" w:type="dxa"/>
            <w:gridSpan w:val="2"/>
          </w:tcPr>
          <w:p w14:paraId="027E587B" w14:textId="77777777" w:rsidR="00DB501D" w:rsidRPr="00C608EF" w:rsidRDefault="00DB501D" w:rsidP="00DB501D">
            <w:pPr>
              <w:pStyle w:val="TableParagraph"/>
              <w:spacing w:before="159"/>
              <w:rPr>
                <w:rFonts w:ascii="Times New Roman" w:hAnsi="Times New Roman" w:cs="Times New Roman"/>
                <w:b/>
                <w:sz w:val="24"/>
                <w:szCs w:val="24"/>
              </w:rPr>
            </w:pPr>
          </w:p>
          <w:p w14:paraId="44152A1E" w14:textId="77777777" w:rsidR="00DB501D" w:rsidRPr="00C608EF" w:rsidRDefault="00DB501D" w:rsidP="00DB501D">
            <w:pPr>
              <w:pStyle w:val="TableParagraph"/>
              <w:ind w:left="78"/>
              <w:rPr>
                <w:rFonts w:ascii="Times New Roman" w:hAnsi="Times New Roman" w:cs="Times New Roman"/>
                <w:sz w:val="24"/>
                <w:szCs w:val="24"/>
              </w:rPr>
            </w:pPr>
            <w:r w:rsidRPr="00C608EF">
              <w:rPr>
                <w:rFonts w:ascii="Times New Roman" w:hAnsi="Times New Roman" w:cs="Times New Roman"/>
                <w:sz w:val="24"/>
                <w:szCs w:val="24"/>
              </w:rPr>
              <w:t>1990-1991 Eğitim Öğretim Yılı</w:t>
            </w:r>
          </w:p>
        </w:tc>
        <w:tc>
          <w:tcPr>
            <w:tcW w:w="2409" w:type="dxa"/>
            <w:gridSpan w:val="2"/>
          </w:tcPr>
          <w:p w14:paraId="7AFDAD05" w14:textId="77777777" w:rsidR="00DB501D" w:rsidRPr="00C608EF" w:rsidRDefault="00DB501D" w:rsidP="00DB501D">
            <w:pPr>
              <w:pStyle w:val="TableParagraph"/>
              <w:spacing w:line="281" w:lineRule="exact"/>
              <w:ind w:left="74"/>
              <w:rPr>
                <w:rFonts w:ascii="Times New Roman" w:hAnsi="Times New Roman" w:cs="Times New Roman"/>
                <w:sz w:val="24"/>
                <w:szCs w:val="24"/>
              </w:rPr>
            </w:pPr>
            <w:r w:rsidRPr="00C608EF">
              <w:rPr>
                <w:rFonts w:ascii="Times New Roman" w:hAnsi="Times New Roman" w:cs="Times New Roman"/>
                <w:b/>
                <w:sz w:val="24"/>
                <w:szCs w:val="24"/>
              </w:rPr>
              <w:t>Toplam</w:t>
            </w:r>
            <w:r w:rsidRPr="00C608EF">
              <w:rPr>
                <w:rFonts w:ascii="Times New Roman" w:hAnsi="Times New Roman" w:cs="Times New Roman"/>
                <w:b/>
                <w:spacing w:val="19"/>
                <w:sz w:val="24"/>
                <w:szCs w:val="24"/>
              </w:rPr>
              <w:t xml:space="preserve"> </w:t>
            </w:r>
            <w:r w:rsidRPr="00C608EF">
              <w:rPr>
                <w:rFonts w:ascii="Times New Roman" w:hAnsi="Times New Roman" w:cs="Times New Roman"/>
                <w:b/>
                <w:spacing w:val="-2"/>
                <w:sz w:val="24"/>
                <w:szCs w:val="24"/>
              </w:rPr>
              <w:t>Çalışan Sayısı</w:t>
            </w:r>
            <w:r w:rsidRPr="00C608EF">
              <w:rPr>
                <w:rFonts w:ascii="Times New Roman" w:hAnsi="Times New Roman" w:cs="Times New Roman"/>
                <w:spacing w:val="-2"/>
                <w:sz w:val="24"/>
                <w:szCs w:val="24"/>
              </w:rPr>
              <w:t>:</w:t>
            </w:r>
          </w:p>
        </w:tc>
        <w:tc>
          <w:tcPr>
            <w:tcW w:w="2466" w:type="dxa"/>
            <w:gridSpan w:val="2"/>
          </w:tcPr>
          <w:p w14:paraId="70E38DC7" w14:textId="77777777" w:rsidR="00DB501D" w:rsidRPr="00C608EF" w:rsidRDefault="00DB501D" w:rsidP="00DB501D">
            <w:pPr>
              <w:pStyle w:val="TableParagraph"/>
              <w:spacing w:before="182"/>
              <w:ind w:left="17"/>
              <w:jc w:val="center"/>
              <w:rPr>
                <w:rFonts w:ascii="Times New Roman" w:hAnsi="Times New Roman" w:cs="Times New Roman"/>
                <w:sz w:val="24"/>
                <w:szCs w:val="24"/>
              </w:rPr>
            </w:pPr>
            <w:r w:rsidRPr="00C608EF">
              <w:rPr>
                <w:rFonts w:ascii="Times New Roman" w:hAnsi="Times New Roman" w:cs="Times New Roman"/>
                <w:spacing w:val="-5"/>
                <w:sz w:val="24"/>
                <w:szCs w:val="24"/>
              </w:rPr>
              <w:t>10</w:t>
            </w:r>
          </w:p>
        </w:tc>
      </w:tr>
      <w:tr w:rsidR="00DB501D" w:rsidRPr="00C608EF" w14:paraId="665A381C" w14:textId="77777777" w:rsidTr="00E224D6">
        <w:trPr>
          <w:trHeight w:val="529"/>
          <w:jc w:val="center"/>
        </w:trPr>
        <w:tc>
          <w:tcPr>
            <w:tcW w:w="1701" w:type="dxa"/>
            <w:vMerge w:val="restart"/>
          </w:tcPr>
          <w:p w14:paraId="26FC3726" w14:textId="77777777" w:rsidR="00DB501D" w:rsidRPr="00C608EF" w:rsidRDefault="00DB501D" w:rsidP="00DB501D">
            <w:pPr>
              <w:pStyle w:val="TableParagraph"/>
              <w:spacing w:before="92"/>
              <w:rPr>
                <w:rFonts w:ascii="Times New Roman" w:hAnsi="Times New Roman" w:cs="Times New Roman"/>
                <w:b/>
                <w:sz w:val="24"/>
                <w:szCs w:val="24"/>
              </w:rPr>
            </w:pPr>
          </w:p>
          <w:p w14:paraId="34DC6C0C" w14:textId="77777777" w:rsidR="00DB501D" w:rsidRPr="00C608EF" w:rsidRDefault="00DB501D" w:rsidP="00DB501D">
            <w:pPr>
              <w:pStyle w:val="TableParagraph"/>
              <w:spacing w:line="307" w:lineRule="auto"/>
              <w:ind w:left="78" w:right="593"/>
              <w:rPr>
                <w:rFonts w:ascii="Times New Roman" w:hAnsi="Times New Roman" w:cs="Times New Roman"/>
                <w:b/>
                <w:sz w:val="24"/>
                <w:szCs w:val="24"/>
              </w:rPr>
            </w:pPr>
            <w:r w:rsidRPr="00C608EF">
              <w:rPr>
                <w:rFonts w:ascii="Times New Roman" w:hAnsi="Times New Roman" w:cs="Times New Roman"/>
                <w:b/>
                <w:spacing w:val="-2"/>
                <w:sz w:val="24"/>
                <w:szCs w:val="24"/>
              </w:rPr>
              <w:t>Öğrenci Sayısı:</w:t>
            </w:r>
          </w:p>
        </w:tc>
        <w:tc>
          <w:tcPr>
            <w:tcW w:w="1648" w:type="dxa"/>
          </w:tcPr>
          <w:p w14:paraId="0729C787" w14:textId="77777777" w:rsidR="00DB501D" w:rsidRPr="00C608EF" w:rsidRDefault="00DB501D" w:rsidP="00DB501D">
            <w:pPr>
              <w:pStyle w:val="TableParagraph"/>
              <w:spacing w:before="2"/>
              <w:ind w:left="78"/>
              <w:rPr>
                <w:rFonts w:ascii="Times New Roman" w:hAnsi="Times New Roman" w:cs="Times New Roman"/>
                <w:sz w:val="24"/>
                <w:szCs w:val="24"/>
              </w:rPr>
            </w:pPr>
            <w:r w:rsidRPr="00C608EF">
              <w:rPr>
                <w:rFonts w:ascii="Times New Roman" w:hAnsi="Times New Roman" w:cs="Times New Roman"/>
                <w:spacing w:val="-5"/>
                <w:w w:val="110"/>
                <w:sz w:val="24"/>
                <w:szCs w:val="24"/>
              </w:rPr>
              <w:t>Kız</w:t>
            </w:r>
          </w:p>
        </w:tc>
        <w:tc>
          <w:tcPr>
            <w:tcW w:w="1415" w:type="dxa"/>
          </w:tcPr>
          <w:p w14:paraId="68D83E3D" w14:textId="77777777" w:rsidR="00DB501D" w:rsidRPr="00C608EF" w:rsidRDefault="00DB501D" w:rsidP="00DB501D">
            <w:pPr>
              <w:pStyle w:val="TableParagraph"/>
              <w:spacing w:before="2"/>
              <w:ind w:left="285"/>
              <w:rPr>
                <w:rFonts w:ascii="Times New Roman" w:hAnsi="Times New Roman" w:cs="Times New Roman"/>
                <w:sz w:val="24"/>
                <w:szCs w:val="24"/>
              </w:rPr>
            </w:pPr>
            <w:r w:rsidRPr="00C608EF">
              <w:rPr>
                <w:rFonts w:ascii="Times New Roman" w:hAnsi="Times New Roman" w:cs="Times New Roman"/>
                <w:spacing w:val="-5"/>
                <w:sz w:val="24"/>
                <w:szCs w:val="24"/>
              </w:rPr>
              <w:t>207</w:t>
            </w:r>
          </w:p>
        </w:tc>
        <w:tc>
          <w:tcPr>
            <w:tcW w:w="1473" w:type="dxa"/>
            <w:vMerge w:val="restart"/>
          </w:tcPr>
          <w:p w14:paraId="4AD88CD7" w14:textId="77777777" w:rsidR="00DB501D" w:rsidRPr="00C608EF" w:rsidRDefault="00DB501D" w:rsidP="00DB501D">
            <w:pPr>
              <w:pStyle w:val="TableParagraph"/>
              <w:spacing w:before="92"/>
              <w:rPr>
                <w:rFonts w:ascii="Times New Roman" w:hAnsi="Times New Roman" w:cs="Times New Roman"/>
                <w:b/>
                <w:sz w:val="24"/>
                <w:szCs w:val="24"/>
              </w:rPr>
            </w:pPr>
          </w:p>
          <w:p w14:paraId="709FF669" w14:textId="77777777" w:rsidR="00DB501D" w:rsidRPr="00C608EF" w:rsidRDefault="00DB501D" w:rsidP="00DB501D">
            <w:pPr>
              <w:pStyle w:val="TableParagraph"/>
              <w:spacing w:line="307" w:lineRule="auto"/>
              <w:ind w:left="74" w:right="354"/>
              <w:rPr>
                <w:rFonts w:ascii="Times New Roman" w:hAnsi="Times New Roman" w:cs="Times New Roman"/>
                <w:b/>
                <w:sz w:val="24"/>
                <w:szCs w:val="24"/>
              </w:rPr>
            </w:pPr>
            <w:r w:rsidRPr="00C608EF">
              <w:rPr>
                <w:rFonts w:ascii="Times New Roman" w:hAnsi="Times New Roman" w:cs="Times New Roman"/>
                <w:b/>
                <w:spacing w:val="-2"/>
                <w:sz w:val="24"/>
                <w:szCs w:val="24"/>
              </w:rPr>
              <w:t>Öğretmen Sayısı:</w:t>
            </w:r>
          </w:p>
        </w:tc>
        <w:tc>
          <w:tcPr>
            <w:tcW w:w="936" w:type="dxa"/>
          </w:tcPr>
          <w:p w14:paraId="43BCFFF9" w14:textId="77777777" w:rsidR="00DB501D" w:rsidRPr="00C608EF" w:rsidRDefault="00DB501D" w:rsidP="00DB501D">
            <w:pPr>
              <w:pStyle w:val="TableParagraph"/>
              <w:spacing w:before="2"/>
              <w:ind w:left="77"/>
              <w:rPr>
                <w:rFonts w:ascii="Times New Roman" w:hAnsi="Times New Roman" w:cs="Times New Roman"/>
                <w:sz w:val="24"/>
                <w:szCs w:val="24"/>
              </w:rPr>
            </w:pPr>
            <w:r w:rsidRPr="00C608EF">
              <w:rPr>
                <w:rFonts w:ascii="Times New Roman" w:hAnsi="Times New Roman" w:cs="Times New Roman"/>
                <w:spacing w:val="-2"/>
                <w:w w:val="105"/>
                <w:sz w:val="24"/>
                <w:szCs w:val="24"/>
              </w:rPr>
              <w:t>Kadın</w:t>
            </w:r>
          </w:p>
        </w:tc>
        <w:tc>
          <w:tcPr>
            <w:tcW w:w="2466" w:type="dxa"/>
            <w:gridSpan w:val="2"/>
          </w:tcPr>
          <w:p w14:paraId="44B4C79A" w14:textId="77777777" w:rsidR="00DB501D" w:rsidRPr="00C608EF" w:rsidRDefault="00DB501D" w:rsidP="00DB501D">
            <w:pPr>
              <w:pStyle w:val="TableParagraph"/>
              <w:spacing w:before="2"/>
              <w:ind w:left="17"/>
              <w:jc w:val="center"/>
              <w:rPr>
                <w:rFonts w:ascii="Times New Roman" w:hAnsi="Times New Roman" w:cs="Times New Roman"/>
                <w:sz w:val="24"/>
                <w:szCs w:val="24"/>
              </w:rPr>
            </w:pPr>
            <w:r w:rsidRPr="00C608EF">
              <w:rPr>
                <w:rFonts w:ascii="Times New Roman" w:hAnsi="Times New Roman" w:cs="Times New Roman"/>
                <w:spacing w:val="-5"/>
                <w:sz w:val="24"/>
                <w:szCs w:val="24"/>
              </w:rPr>
              <w:t>10</w:t>
            </w:r>
          </w:p>
        </w:tc>
      </w:tr>
      <w:tr w:rsidR="00DB501D" w:rsidRPr="00C608EF" w14:paraId="655C9C84" w14:textId="77777777" w:rsidTr="00E224D6">
        <w:trPr>
          <w:trHeight w:val="534"/>
          <w:jc w:val="center"/>
        </w:trPr>
        <w:tc>
          <w:tcPr>
            <w:tcW w:w="1701" w:type="dxa"/>
            <w:vMerge/>
            <w:tcBorders>
              <w:top w:val="nil"/>
            </w:tcBorders>
          </w:tcPr>
          <w:p w14:paraId="2E2769DB" w14:textId="77777777" w:rsidR="00DB501D" w:rsidRPr="00C608EF" w:rsidRDefault="00DB501D" w:rsidP="00DB501D">
            <w:pPr>
              <w:rPr>
                <w:rFonts w:ascii="Times New Roman" w:hAnsi="Times New Roman" w:cs="Times New Roman"/>
                <w:sz w:val="24"/>
                <w:szCs w:val="24"/>
              </w:rPr>
            </w:pPr>
          </w:p>
        </w:tc>
        <w:tc>
          <w:tcPr>
            <w:tcW w:w="1648" w:type="dxa"/>
          </w:tcPr>
          <w:p w14:paraId="3914CEAD" w14:textId="77777777" w:rsidR="00DB501D" w:rsidRPr="00C608EF" w:rsidRDefault="00DB501D" w:rsidP="00DB501D">
            <w:pPr>
              <w:pStyle w:val="TableParagraph"/>
              <w:spacing w:before="4"/>
              <w:ind w:left="78"/>
              <w:rPr>
                <w:rFonts w:ascii="Times New Roman" w:hAnsi="Times New Roman" w:cs="Times New Roman"/>
                <w:sz w:val="24"/>
                <w:szCs w:val="24"/>
              </w:rPr>
            </w:pPr>
            <w:r w:rsidRPr="00C608EF">
              <w:rPr>
                <w:rFonts w:ascii="Times New Roman" w:hAnsi="Times New Roman" w:cs="Times New Roman"/>
                <w:spacing w:val="-2"/>
                <w:w w:val="105"/>
                <w:sz w:val="24"/>
                <w:szCs w:val="24"/>
              </w:rPr>
              <w:t>Erkek</w:t>
            </w:r>
          </w:p>
        </w:tc>
        <w:tc>
          <w:tcPr>
            <w:tcW w:w="1415" w:type="dxa"/>
          </w:tcPr>
          <w:p w14:paraId="6E498DB3" w14:textId="77777777" w:rsidR="00DB501D" w:rsidRPr="00C608EF" w:rsidRDefault="00DB501D" w:rsidP="00DB501D">
            <w:pPr>
              <w:pStyle w:val="TableParagraph"/>
              <w:spacing w:before="4"/>
              <w:ind w:left="285"/>
              <w:rPr>
                <w:rFonts w:ascii="Times New Roman" w:hAnsi="Times New Roman" w:cs="Times New Roman"/>
                <w:sz w:val="24"/>
                <w:szCs w:val="24"/>
              </w:rPr>
            </w:pPr>
            <w:r w:rsidRPr="00C608EF">
              <w:rPr>
                <w:rFonts w:ascii="Times New Roman" w:hAnsi="Times New Roman" w:cs="Times New Roman"/>
                <w:spacing w:val="-5"/>
                <w:sz w:val="24"/>
                <w:szCs w:val="24"/>
              </w:rPr>
              <w:t>114</w:t>
            </w:r>
          </w:p>
        </w:tc>
        <w:tc>
          <w:tcPr>
            <w:tcW w:w="1473" w:type="dxa"/>
            <w:vMerge/>
            <w:tcBorders>
              <w:top w:val="nil"/>
            </w:tcBorders>
          </w:tcPr>
          <w:p w14:paraId="16CDF77A" w14:textId="77777777" w:rsidR="00DB501D" w:rsidRPr="00C608EF" w:rsidRDefault="00DB501D" w:rsidP="00DB501D">
            <w:pPr>
              <w:rPr>
                <w:rFonts w:ascii="Times New Roman" w:hAnsi="Times New Roman" w:cs="Times New Roman"/>
                <w:sz w:val="24"/>
                <w:szCs w:val="24"/>
              </w:rPr>
            </w:pPr>
          </w:p>
        </w:tc>
        <w:tc>
          <w:tcPr>
            <w:tcW w:w="936" w:type="dxa"/>
          </w:tcPr>
          <w:p w14:paraId="769BC913" w14:textId="77777777" w:rsidR="00DB501D" w:rsidRPr="00C608EF" w:rsidRDefault="00DB501D" w:rsidP="00DB501D">
            <w:pPr>
              <w:pStyle w:val="TableParagraph"/>
              <w:spacing w:before="4"/>
              <w:ind w:left="77"/>
              <w:rPr>
                <w:rFonts w:ascii="Times New Roman" w:hAnsi="Times New Roman" w:cs="Times New Roman"/>
                <w:sz w:val="24"/>
                <w:szCs w:val="24"/>
              </w:rPr>
            </w:pPr>
            <w:r w:rsidRPr="00C608EF">
              <w:rPr>
                <w:rFonts w:ascii="Times New Roman" w:hAnsi="Times New Roman" w:cs="Times New Roman"/>
                <w:spacing w:val="-2"/>
                <w:w w:val="105"/>
                <w:sz w:val="24"/>
                <w:szCs w:val="24"/>
              </w:rPr>
              <w:t>Erkek</w:t>
            </w:r>
          </w:p>
        </w:tc>
        <w:tc>
          <w:tcPr>
            <w:tcW w:w="2466" w:type="dxa"/>
            <w:gridSpan w:val="2"/>
          </w:tcPr>
          <w:p w14:paraId="517DE23A" w14:textId="77777777" w:rsidR="00DB501D" w:rsidRPr="00C608EF" w:rsidRDefault="00DB501D" w:rsidP="00DB501D">
            <w:pPr>
              <w:pStyle w:val="TableParagraph"/>
              <w:spacing w:before="4"/>
              <w:ind w:left="17"/>
              <w:jc w:val="center"/>
              <w:rPr>
                <w:rFonts w:ascii="Times New Roman" w:hAnsi="Times New Roman" w:cs="Times New Roman"/>
                <w:sz w:val="24"/>
                <w:szCs w:val="24"/>
              </w:rPr>
            </w:pPr>
            <w:r w:rsidRPr="00C608EF">
              <w:rPr>
                <w:rFonts w:ascii="Times New Roman" w:hAnsi="Times New Roman" w:cs="Times New Roman"/>
                <w:spacing w:val="-5"/>
                <w:sz w:val="24"/>
                <w:szCs w:val="24"/>
              </w:rPr>
              <w:t>15</w:t>
            </w:r>
          </w:p>
        </w:tc>
      </w:tr>
      <w:tr w:rsidR="00DB501D" w:rsidRPr="00C608EF" w14:paraId="3011F422" w14:textId="77777777" w:rsidTr="00E224D6">
        <w:trPr>
          <w:trHeight w:val="532"/>
          <w:jc w:val="center"/>
        </w:trPr>
        <w:tc>
          <w:tcPr>
            <w:tcW w:w="1701" w:type="dxa"/>
            <w:vMerge/>
            <w:tcBorders>
              <w:top w:val="nil"/>
            </w:tcBorders>
          </w:tcPr>
          <w:p w14:paraId="2CED5ECD" w14:textId="77777777" w:rsidR="00DB501D" w:rsidRPr="00C608EF" w:rsidRDefault="00DB501D" w:rsidP="00DB501D">
            <w:pPr>
              <w:rPr>
                <w:rFonts w:ascii="Times New Roman" w:hAnsi="Times New Roman" w:cs="Times New Roman"/>
                <w:sz w:val="24"/>
                <w:szCs w:val="24"/>
              </w:rPr>
            </w:pPr>
          </w:p>
        </w:tc>
        <w:tc>
          <w:tcPr>
            <w:tcW w:w="1648" w:type="dxa"/>
          </w:tcPr>
          <w:p w14:paraId="295AB910" w14:textId="77777777" w:rsidR="00DB501D" w:rsidRPr="00C608EF" w:rsidRDefault="00DB501D" w:rsidP="00DB501D">
            <w:pPr>
              <w:pStyle w:val="TableParagraph"/>
              <w:spacing w:before="2"/>
              <w:ind w:left="78"/>
              <w:rPr>
                <w:rFonts w:ascii="Times New Roman" w:hAnsi="Times New Roman" w:cs="Times New Roman"/>
                <w:sz w:val="24"/>
                <w:szCs w:val="24"/>
              </w:rPr>
            </w:pPr>
            <w:r w:rsidRPr="00C608EF">
              <w:rPr>
                <w:rFonts w:ascii="Times New Roman" w:hAnsi="Times New Roman" w:cs="Times New Roman"/>
                <w:spacing w:val="-2"/>
                <w:w w:val="105"/>
                <w:sz w:val="24"/>
                <w:szCs w:val="24"/>
              </w:rPr>
              <w:t>Toplam</w:t>
            </w:r>
          </w:p>
        </w:tc>
        <w:tc>
          <w:tcPr>
            <w:tcW w:w="1415" w:type="dxa"/>
          </w:tcPr>
          <w:p w14:paraId="187A6572" w14:textId="77777777" w:rsidR="00DB501D" w:rsidRPr="00C608EF" w:rsidRDefault="00DB501D" w:rsidP="00DB501D">
            <w:pPr>
              <w:pStyle w:val="TableParagraph"/>
              <w:spacing w:before="2"/>
              <w:ind w:left="285"/>
              <w:rPr>
                <w:rFonts w:ascii="Times New Roman" w:hAnsi="Times New Roman" w:cs="Times New Roman"/>
                <w:sz w:val="24"/>
                <w:szCs w:val="24"/>
              </w:rPr>
            </w:pPr>
            <w:r w:rsidRPr="00C608EF">
              <w:rPr>
                <w:rFonts w:ascii="Times New Roman" w:hAnsi="Times New Roman" w:cs="Times New Roman"/>
                <w:spacing w:val="-5"/>
                <w:sz w:val="24"/>
                <w:szCs w:val="24"/>
              </w:rPr>
              <w:t>321</w:t>
            </w:r>
          </w:p>
        </w:tc>
        <w:tc>
          <w:tcPr>
            <w:tcW w:w="1473" w:type="dxa"/>
            <w:vMerge/>
            <w:tcBorders>
              <w:top w:val="nil"/>
            </w:tcBorders>
          </w:tcPr>
          <w:p w14:paraId="2A927698" w14:textId="77777777" w:rsidR="00DB501D" w:rsidRPr="00C608EF" w:rsidRDefault="00DB501D" w:rsidP="00DB501D">
            <w:pPr>
              <w:rPr>
                <w:rFonts w:ascii="Times New Roman" w:hAnsi="Times New Roman" w:cs="Times New Roman"/>
                <w:sz w:val="24"/>
                <w:szCs w:val="24"/>
              </w:rPr>
            </w:pPr>
          </w:p>
        </w:tc>
        <w:tc>
          <w:tcPr>
            <w:tcW w:w="936" w:type="dxa"/>
          </w:tcPr>
          <w:p w14:paraId="4FDC7731" w14:textId="77777777" w:rsidR="00DB501D" w:rsidRPr="00C608EF" w:rsidRDefault="00DB501D" w:rsidP="00DB501D">
            <w:pPr>
              <w:pStyle w:val="TableParagraph"/>
              <w:spacing w:before="2"/>
              <w:ind w:left="77"/>
              <w:rPr>
                <w:rFonts w:ascii="Times New Roman" w:hAnsi="Times New Roman" w:cs="Times New Roman"/>
                <w:b/>
                <w:sz w:val="24"/>
                <w:szCs w:val="24"/>
              </w:rPr>
            </w:pPr>
            <w:r w:rsidRPr="00C608EF">
              <w:rPr>
                <w:rFonts w:ascii="Times New Roman" w:hAnsi="Times New Roman" w:cs="Times New Roman"/>
                <w:b/>
                <w:spacing w:val="-2"/>
                <w:sz w:val="24"/>
                <w:szCs w:val="24"/>
              </w:rPr>
              <w:t>Toplam</w:t>
            </w:r>
          </w:p>
        </w:tc>
        <w:tc>
          <w:tcPr>
            <w:tcW w:w="2466" w:type="dxa"/>
            <w:gridSpan w:val="2"/>
          </w:tcPr>
          <w:p w14:paraId="57D561B3" w14:textId="77777777" w:rsidR="00DB501D" w:rsidRPr="00C608EF" w:rsidRDefault="00DB501D" w:rsidP="00DB501D">
            <w:pPr>
              <w:pStyle w:val="TableParagraph"/>
              <w:spacing w:before="2"/>
              <w:ind w:left="17"/>
              <w:jc w:val="center"/>
              <w:rPr>
                <w:rFonts w:ascii="Times New Roman" w:hAnsi="Times New Roman" w:cs="Times New Roman"/>
                <w:sz w:val="24"/>
                <w:szCs w:val="24"/>
              </w:rPr>
            </w:pPr>
            <w:r w:rsidRPr="00C608EF">
              <w:rPr>
                <w:rFonts w:ascii="Times New Roman" w:hAnsi="Times New Roman" w:cs="Times New Roman"/>
                <w:spacing w:val="-5"/>
                <w:sz w:val="24"/>
                <w:szCs w:val="24"/>
              </w:rPr>
              <w:t>25</w:t>
            </w:r>
          </w:p>
        </w:tc>
      </w:tr>
      <w:tr w:rsidR="00DB501D" w:rsidRPr="00C608EF" w14:paraId="00872359" w14:textId="77777777" w:rsidTr="00E224D6">
        <w:trPr>
          <w:trHeight w:val="1244"/>
          <w:jc w:val="center"/>
        </w:trPr>
        <w:tc>
          <w:tcPr>
            <w:tcW w:w="3349" w:type="dxa"/>
            <w:gridSpan w:val="2"/>
          </w:tcPr>
          <w:p w14:paraId="3BCF899A" w14:textId="77777777" w:rsidR="00DB501D" w:rsidRPr="00C608EF" w:rsidRDefault="00DB501D" w:rsidP="00DB501D">
            <w:pPr>
              <w:pStyle w:val="TableParagraph"/>
              <w:spacing w:line="309" w:lineRule="auto"/>
              <w:ind w:left="78" w:right="1269"/>
              <w:jc w:val="both"/>
              <w:rPr>
                <w:rFonts w:ascii="Times New Roman" w:hAnsi="Times New Roman" w:cs="Times New Roman"/>
                <w:b/>
                <w:sz w:val="24"/>
                <w:szCs w:val="24"/>
              </w:rPr>
            </w:pPr>
            <w:r w:rsidRPr="00C608EF">
              <w:rPr>
                <w:rFonts w:ascii="Times New Roman" w:hAnsi="Times New Roman" w:cs="Times New Roman"/>
                <w:b/>
                <w:sz w:val="24"/>
                <w:szCs w:val="24"/>
              </w:rPr>
              <w:t>Derslik</w:t>
            </w:r>
            <w:r w:rsidRPr="00C608EF">
              <w:rPr>
                <w:rFonts w:ascii="Times New Roman" w:hAnsi="Times New Roman" w:cs="Times New Roman"/>
                <w:b/>
                <w:spacing w:val="-14"/>
                <w:sz w:val="24"/>
                <w:szCs w:val="24"/>
              </w:rPr>
              <w:t xml:space="preserve"> </w:t>
            </w:r>
            <w:r w:rsidRPr="00C608EF">
              <w:rPr>
                <w:rFonts w:ascii="Times New Roman" w:hAnsi="Times New Roman" w:cs="Times New Roman"/>
                <w:b/>
                <w:sz w:val="24"/>
                <w:szCs w:val="24"/>
              </w:rPr>
              <w:t>Başına Düşen</w:t>
            </w:r>
            <w:r w:rsidRPr="00C608EF">
              <w:rPr>
                <w:rFonts w:ascii="Times New Roman" w:hAnsi="Times New Roman" w:cs="Times New Roman"/>
                <w:b/>
                <w:spacing w:val="-14"/>
                <w:sz w:val="24"/>
                <w:szCs w:val="24"/>
              </w:rPr>
              <w:t xml:space="preserve"> </w:t>
            </w:r>
            <w:r w:rsidRPr="00C608EF">
              <w:rPr>
                <w:rFonts w:ascii="Times New Roman" w:hAnsi="Times New Roman" w:cs="Times New Roman"/>
                <w:b/>
                <w:sz w:val="24"/>
                <w:szCs w:val="24"/>
              </w:rPr>
              <w:t xml:space="preserve">Öğrenci </w:t>
            </w:r>
            <w:r w:rsidRPr="00C608EF">
              <w:rPr>
                <w:rFonts w:ascii="Times New Roman" w:hAnsi="Times New Roman" w:cs="Times New Roman"/>
                <w:b/>
                <w:spacing w:val="-2"/>
                <w:sz w:val="24"/>
                <w:szCs w:val="24"/>
              </w:rPr>
              <w:t>Sayısı:</w:t>
            </w:r>
          </w:p>
        </w:tc>
        <w:tc>
          <w:tcPr>
            <w:tcW w:w="1415" w:type="dxa"/>
          </w:tcPr>
          <w:p w14:paraId="23DEBD34" w14:textId="77777777" w:rsidR="00DB501D" w:rsidRPr="00C608EF" w:rsidRDefault="00DB501D" w:rsidP="00DB501D">
            <w:pPr>
              <w:pStyle w:val="TableParagraph"/>
              <w:spacing w:before="78"/>
              <w:rPr>
                <w:rFonts w:ascii="Times New Roman" w:hAnsi="Times New Roman" w:cs="Times New Roman"/>
                <w:b/>
                <w:sz w:val="24"/>
                <w:szCs w:val="24"/>
              </w:rPr>
            </w:pPr>
          </w:p>
          <w:p w14:paraId="330D28B7" w14:textId="77777777" w:rsidR="00DB501D" w:rsidRPr="00C608EF" w:rsidRDefault="00DB501D" w:rsidP="00DB501D">
            <w:pPr>
              <w:pStyle w:val="TableParagraph"/>
              <w:ind w:left="357"/>
              <w:rPr>
                <w:rFonts w:ascii="Times New Roman" w:hAnsi="Times New Roman" w:cs="Times New Roman"/>
                <w:sz w:val="24"/>
                <w:szCs w:val="24"/>
              </w:rPr>
            </w:pPr>
            <w:r w:rsidRPr="00C608EF">
              <w:rPr>
                <w:rFonts w:ascii="Times New Roman" w:hAnsi="Times New Roman" w:cs="Times New Roman"/>
                <w:spacing w:val="-5"/>
                <w:sz w:val="24"/>
                <w:szCs w:val="24"/>
              </w:rPr>
              <w:t>32</w:t>
            </w:r>
          </w:p>
        </w:tc>
        <w:tc>
          <w:tcPr>
            <w:tcW w:w="3883" w:type="dxa"/>
            <w:gridSpan w:val="3"/>
          </w:tcPr>
          <w:p w14:paraId="1ADFD07F" w14:textId="77777777" w:rsidR="00DB501D" w:rsidRPr="00C608EF" w:rsidRDefault="00DB501D" w:rsidP="00DB501D">
            <w:pPr>
              <w:pStyle w:val="TableParagraph"/>
              <w:spacing w:before="78"/>
              <w:rPr>
                <w:rFonts w:ascii="Times New Roman" w:hAnsi="Times New Roman" w:cs="Times New Roman"/>
                <w:b/>
                <w:sz w:val="24"/>
                <w:szCs w:val="24"/>
              </w:rPr>
            </w:pPr>
          </w:p>
          <w:p w14:paraId="174E4DB7" w14:textId="77777777" w:rsidR="00DB501D" w:rsidRPr="00C608EF" w:rsidRDefault="00DB501D" w:rsidP="00DB501D">
            <w:pPr>
              <w:pStyle w:val="TableParagraph"/>
              <w:ind w:left="74" w:right="124"/>
              <w:rPr>
                <w:rFonts w:ascii="Times New Roman" w:hAnsi="Times New Roman" w:cs="Times New Roman"/>
                <w:b/>
                <w:sz w:val="24"/>
                <w:szCs w:val="24"/>
              </w:rPr>
            </w:pPr>
            <w:r w:rsidRPr="00C608EF">
              <w:rPr>
                <w:rFonts w:ascii="Times New Roman" w:hAnsi="Times New Roman" w:cs="Times New Roman"/>
                <w:b/>
                <w:sz w:val="24"/>
                <w:szCs w:val="24"/>
              </w:rPr>
              <w:t xml:space="preserve">Şube Başına Düşen Öğrenci </w:t>
            </w:r>
            <w:r w:rsidRPr="00C608EF">
              <w:rPr>
                <w:rFonts w:ascii="Times New Roman" w:hAnsi="Times New Roman" w:cs="Times New Roman"/>
                <w:b/>
                <w:spacing w:val="-2"/>
                <w:sz w:val="24"/>
                <w:szCs w:val="24"/>
              </w:rPr>
              <w:t>Sayısı:</w:t>
            </w:r>
          </w:p>
        </w:tc>
        <w:tc>
          <w:tcPr>
            <w:tcW w:w="992" w:type="dxa"/>
          </w:tcPr>
          <w:p w14:paraId="32081416" w14:textId="77777777" w:rsidR="00DB501D" w:rsidRPr="00C608EF" w:rsidRDefault="00DB501D" w:rsidP="00DB501D">
            <w:pPr>
              <w:pStyle w:val="TableParagraph"/>
              <w:jc w:val="center"/>
              <w:rPr>
                <w:rFonts w:ascii="Times New Roman" w:hAnsi="Times New Roman" w:cs="Times New Roman"/>
                <w:spacing w:val="-5"/>
                <w:sz w:val="24"/>
                <w:szCs w:val="24"/>
              </w:rPr>
            </w:pPr>
          </w:p>
          <w:p w14:paraId="7AF76914" w14:textId="77777777" w:rsidR="00DB501D" w:rsidRPr="00C608EF" w:rsidRDefault="00DB501D" w:rsidP="00DB501D">
            <w:pPr>
              <w:pStyle w:val="TableParagraph"/>
              <w:jc w:val="center"/>
              <w:rPr>
                <w:rFonts w:ascii="Times New Roman" w:hAnsi="Times New Roman" w:cs="Times New Roman"/>
                <w:sz w:val="24"/>
                <w:szCs w:val="24"/>
              </w:rPr>
            </w:pPr>
            <w:r w:rsidRPr="00C608EF">
              <w:rPr>
                <w:rFonts w:ascii="Times New Roman" w:hAnsi="Times New Roman" w:cs="Times New Roman"/>
                <w:spacing w:val="-5"/>
                <w:sz w:val="24"/>
                <w:szCs w:val="24"/>
              </w:rPr>
              <w:t>32</w:t>
            </w:r>
          </w:p>
        </w:tc>
      </w:tr>
      <w:tr w:rsidR="00DB501D" w:rsidRPr="00C608EF" w14:paraId="1D7CC8DD" w14:textId="77777777" w:rsidTr="00E224D6">
        <w:trPr>
          <w:trHeight w:val="1244"/>
          <w:jc w:val="center"/>
        </w:trPr>
        <w:tc>
          <w:tcPr>
            <w:tcW w:w="3349" w:type="dxa"/>
            <w:gridSpan w:val="2"/>
          </w:tcPr>
          <w:p w14:paraId="5B63C334" w14:textId="77777777" w:rsidR="00DB501D" w:rsidRPr="00C608EF" w:rsidRDefault="00DB501D" w:rsidP="00DB501D">
            <w:pPr>
              <w:pStyle w:val="TableParagraph"/>
              <w:spacing w:line="307" w:lineRule="auto"/>
              <w:ind w:left="78" w:right="974"/>
              <w:rPr>
                <w:rFonts w:ascii="Times New Roman" w:hAnsi="Times New Roman" w:cs="Times New Roman"/>
                <w:b/>
                <w:sz w:val="24"/>
                <w:szCs w:val="24"/>
              </w:rPr>
            </w:pPr>
            <w:r w:rsidRPr="00C608EF">
              <w:rPr>
                <w:rFonts w:ascii="Times New Roman" w:hAnsi="Times New Roman" w:cs="Times New Roman"/>
                <w:b/>
                <w:sz w:val="24"/>
                <w:szCs w:val="24"/>
              </w:rPr>
              <w:t>Öğretmen</w:t>
            </w:r>
            <w:r w:rsidRPr="00C608EF">
              <w:rPr>
                <w:rFonts w:ascii="Times New Roman" w:hAnsi="Times New Roman" w:cs="Times New Roman"/>
                <w:b/>
                <w:spacing w:val="-14"/>
                <w:sz w:val="24"/>
                <w:szCs w:val="24"/>
              </w:rPr>
              <w:t xml:space="preserve"> </w:t>
            </w:r>
            <w:r w:rsidRPr="00C608EF">
              <w:rPr>
                <w:rFonts w:ascii="Times New Roman" w:hAnsi="Times New Roman" w:cs="Times New Roman"/>
                <w:b/>
                <w:sz w:val="24"/>
                <w:szCs w:val="24"/>
              </w:rPr>
              <w:t xml:space="preserve">Başına Düşen Öğrenci </w:t>
            </w:r>
            <w:r w:rsidRPr="00C608EF">
              <w:rPr>
                <w:rFonts w:ascii="Times New Roman" w:hAnsi="Times New Roman" w:cs="Times New Roman"/>
                <w:b/>
                <w:spacing w:val="-2"/>
                <w:sz w:val="24"/>
                <w:szCs w:val="24"/>
              </w:rPr>
              <w:t>Sayısı:</w:t>
            </w:r>
          </w:p>
        </w:tc>
        <w:tc>
          <w:tcPr>
            <w:tcW w:w="1415" w:type="dxa"/>
          </w:tcPr>
          <w:p w14:paraId="1D4492BC" w14:textId="77777777" w:rsidR="00DB501D" w:rsidRPr="00C608EF" w:rsidRDefault="00DB501D" w:rsidP="00DB501D">
            <w:pPr>
              <w:pStyle w:val="TableParagraph"/>
              <w:spacing w:before="78"/>
              <w:rPr>
                <w:rFonts w:ascii="Times New Roman" w:hAnsi="Times New Roman" w:cs="Times New Roman"/>
                <w:b/>
                <w:sz w:val="24"/>
                <w:szCs w:val="24"/>
              </w:rPr>
            </w:pPr>
          </w:p>
          <w:p w14:paraId="6ABE0A5D" w14:textId="77777777" w:rsidR="00DB501D" w:rsidRPr="00C608EF" w:rsidRDefault="00DB501D" w:rsidP="00DB501D">
            <w:pPr>
              <w:pStyle w:val="TableParagraph"/>
              <w:ind w:left="357"/>
              <w:rPr>
                <w:rFonts w:ascii="Times New Roman" w:hAnsi="Times New Roman" w:cs="Times New Roman"/>
                <w:sz w:val="24"/>
                <w:szCs w:val="24"/>
              </w:rPr>
            </w:pPr>
            <w:r w:rsidRPr="00C608EF">
              <w:rPr>
                <w:rFonts w:ascii="Times New Roman" w:hAnsi="Times New Roman" w:cs="Times New Roman"/>
                <w:spacing w:val="-5"/>
                <w:sz w:val="24"/>
                <w:szCs w:val="24"/>
              </w:rPr>
              <w:t>13</w:t>
            </w:r>
          </w:p>
        </w:tc>
        <w:tc>
          <w:tcPr>
            <w:tcW w:w="3883" w:type="dxa"/>
            <w:gridSpan w:val="3"/>
          </w:tcPr>
          <w:p w14:paraId="17A08A59" w14:textId="77777777" w:rsidR="00DB501D" w:rsidRPr="00C608EF" w:rsidRDefault="00DB501D" w:rsidP="00DB501D">
            <w:pPr>
              <w:pStyle w:val="TableParagraph"/>
              <w:spacing w:before="179" w:line="307" w:lineRule="auto"/>
              <w:ind w:left="74" w:right="124"/>
              <w:rPr>
                <w:rFonts w:ascii="Times New Roman" w:hAnsi="Times New Roman" w:cs="Times New Roman"/>
                <w:b/>
                <w:sz w:val="24"/>
                <w:szCs w:val="24"/>
              </w:rPr>
            </w:pPr>
            <w:r w:rsidRPr="00C608EF">
              <w:rPr>
                <w:rFonts w:ascii="Times New Roman" w:hAnsi="Times New Roman" w:cs="Times New Roman"/>
                <w:b/>
                <w:sz w:val="24"/>
                <w:szCs w:val="24"/>
              </w:rPr>
              <w:t>Şube Başına 30’dan Fazla Öğrencisi</w:t>
            </w:r>
            <w:r w:rsidR="00E224D6">
              <w:rPr>
                <w:rFonts w:ascii="Times New Roman" w:hAnsi="Times New Roman" w:cs="Times New Roman"/>
                <w:b/>
                <w:sz w:val="24"/>
                <w:szCs w:val="24"/>
              </w:rPr>
              <w:t xml:space="preserve"> </w:t>
            </w:r>
            <w:r w:rsidRPr="00C608EF">
              <w:rPr>
                <w:rFonts w:ascii="Times New Roman" w:hAnsi="Times New Roman" w:cs="Times New Roman"/>
                <w:b/>
                <w:sz w:val="24"/>
                <w:szCs w:val="24"/>
              </w:rPr>
              <w:t>Olan</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Şube</w:t>
            </w:r>
            <w:r w:rsidRPr="00C608EF">
              <w:rPr>
                <w:rFonts w:ascii="Times New Roman" w:hAnsi="Times New Roman" w:cs="Times New Roman"/>
                <w:b/>
                <w:spacing w:val="-6"/>
                <w:sz w:val="24"/>
                <w:szCs w:val="24"/>
              </w:rPr>
              <w:t xml:space="preserve"> </w:t>
            </w:r>
            <w:r w:rsidRPr="00C608EF">
              <w:rPr>
                <w:rFonts w:ascii="Times New Roman" w:hAnsi="Times New Roman" w:cs="Times New Roman"/>
                <w:b/>
                <w:sz w:val="24"/>
                <w:szCs w:val="24"/>
              </w:rPr>
              <w:t>Sayısı:</w:t>
            </w:r>
          </w:p>
        </w:tc>
        <w:tc>
          <w:tcPr>
            <w:tcW w:w="992" w:type="dxa"/>
          </w:tcPr>
          <w:p w14:paraId="04E835C7" w14:textId="77777777" w:rsidR="00DB501D" w:rsidRPr="00C608EF" w:rsidRDefault="00DB501D" w:rsidP="00DB501D">
            <w:pPr>
              <w:pStyle w:val="TableParagraph"/>
              <w:spacing w:before="78"/>
              <w:jc w:val="center"/>
              <w:rPr>
                <w:rFonts w:ascii="Times New Roman" w:hAnsi="Times New Roman" w:cs="Times New Roman"/>
                <w:b/>
                <w:sz w:val="24"/>
                <w:szCs w:val="24"/>
              </w:rPr>
            </w:pPr>
          </w:p>
          <w:p w14:paraId="5B63C4AB" w14:textId="77777777" w:rsidR="00DB501D" w:rsidRPr="00C608EF" w:rsidRDefault="00DB501D" w:rsidP="00DB501D">
            <w:pPr>
              <w:pStyle w:val="TableParagraph"/>
              <w:jc w:val="center"/>
              <w:rPr>
                <w:rFonts w:ascii="Times New Roman" w:hAnsi="Times New Roman" w:cs="Times New Roman"/>
                <w:sz w:val="24"/>
                <w:szCs w:val="24"/>
              </w:rPr>
            </w:pPr>
            <w:r w:rsidRPr="00C608EF">
              <w:rPr>
                <w:rFonts w:ascii="Times New Roman" w:hAnsi="Times New Roman" w:cs="Times New Roman"/>
                <w:spacing w:val="-10"/>
                <w:sz w:val="24"/>
                <w:szCs w:val="24"/>
              </w:rPr>
              <w:t>6</w:t>
            </w:r>
          </w:p>
        </w:tc>
      </w:tr>
      <w:tr w:rsidR="00DB501D" w:rsidRPr="00C608EF" w14:paraId="0E29CE90" w14:textId="77777777" w:rsidTr="00E224D6">
        <w:trPr>
          <w:trHeight w:val="1247"/>
          <w:jc w:val="center"/>
        </w:trPr>
        <w:tc>
          <w:tcPr>
            <w:tcW w:w="3349" w:type="dxa"/>
            <w:gridSpan w:val="2"/>
          </w:tcPr>
          <w:p w14:paraId="5732799C" w14:textId="77777777" w:rsidR="00DB501D" w:rsidRPr="00C608EF" w:rsidRDefault="00DB501D" w:rsidP="00DB501D">
            <w:pPr>
              <w:pStyle w:val="TableParagraph"/>
              <w:tabs>
                <w:tab w:val="left" w:pos="1645"/>
              </w:tabs>
              <w:spacing w:line="307" w:lineRule="auto"/>
              <w:ind w:left="78" w:right="566"/>
              <w:jc w:val="both"/>
              <w:rPr>
                <w:rFonts w:ascii="Times New Roman" w:hAnsi="Times New Roman" w:cs="Times New Roman"/>
                <w:b/>
                <w:sz w:val="24"/>
                <w:szCs w:val="24"/>
              </w:rPr>
            </w:pPr>
            <w:r w:rsidRPr="00C608EF">
              <w:rPr>
                <w:rFonts w:ascii="Times New Roman" w:hAnsi="Times New Roman" w:cs="Times New Roman"/>
                <w:b/>
                <w:spacing w:val="-2"/>
                <w:sz w:val="24"/>
                <w:szCs w:val="24"/>
              </w:rPr>
              <w:t>Öğrenci</w:t>
            </w:r>
            <w:r w:rsidRPr="00C608EF">
              <w:rPr>
                <w:rFonts w:ascii="Times New Roman" w:hAnsi="Times New Roman" w:cs="Times New Roman"/>
                <w:b/>
                <w:sz w:val="24"/>
                <w:szCs w:val="24"/>
              </w:rPr>
              <w:tab/>
            </w:r>
            <w:r w:rsidRPr="00C608EF">
              <w:rPr>
                <w:rFonts w:ascii="Times New Roman" w:hAnsi="Times New Roman" w:cs="Times New Roman"/>
                <w:b/>
                <w:spacing w:val="-2"/>
                <w:sz w:val="24"/>
                <w:szCs w:val="24"/>
              </w:rPr>
              <w:t xml:space="preserve">Başına </w:t>
            </w:r>
            <w:r w:rsidRPr="00C608EF">
              <w:rPr>
                <w:rFonts w:ascii="Times New Roman" w:hAnsi="Times New Roman" w:cs="Times New Roman"/>
                <w:b/>
                <w:sz w:val="24"/>
                <w:szCs w:val="24"/>
              </w:rPr>
              <w:t xml:space="preserve">Düşen Toplam Gider </w:t>
            </w:r>
            <w:r w:rsidRPr="00C608EF">
              <w:rPr>
                <w:rFonts w:ascii="Times New Roman" w:hAnsi="Times New Roman" w:cs="Times New Roman"/>
                <w:b/>
                <w:spacing w:val="-2"/>
                <w:sz w:val="24"/>
                <w:szCs w:val="24"/>
              </w:rPr>
              <w:t>Miktarı:</w:t>
            </w:r>
          </w:p>
        </w:tc>
        <w:tc>
          <w:tcPr>
            <w:tcW w:w="1415" w:type="dxa"/>
          </w:tcPr>
          <w:p w14:paraId="726A5400" w14:textId="1F46B8D5" w:rsidR="00DB501D" w:rsidRPr="00C608EF" w:rsidRDefault="00DB501D" w:rsidP="00DB501D">
            <w:pPr>
              <w:pStyle w:val="TableParagraph"/>
              <w:spacing w:before="80"/>
              <w:ind w:left="280"/>
              <w:rPr>
                <w:rFonts w:ascii="Times New Roman" w:hAnsi="Times New Roman" w:cs="Times New Roman"/>
                <w:sz w:val="24"/>
                <w:szCs w:val="24"/>
              </w:rPr>
            </w:pPr>
          </w:p>
        </w:tc>
        <w:tc>
          <w:tcPr>
            <w:tcW w:w="3883" w:type="dxa"/>
            <w:gridSpan w:val="3"/>
          </w:tcPr>
          <w:p w14:paraId="74257D28" w14:textId="77777777" w:rsidR="00DB501D" w:rsidRPr="00C608EF" w:rsidRDefault="00DB501D" w:rsidP="00DB501D">
            <w:pPr>
              <w:pStyle w:val="TableParagraph"/>
              <w:spacing w:before="177"/>
              <w:ind w:left="74" w:right="834"/>
              <w:rPr>
                <w:rFonts w:ascii="Times New Roman" w:hAnsi="Times New Roman" w:cs="Times New Roman"/>
                <w:b/>
                <w:sz w:val="24"/>
                <w:szCs w:val="24"/>
              </w:rPr>
            </w:pPr>
            <w:r w:rsidRPr="00C608EF">
              <w:rPr>
                <w:rFonts w:ascii="Times New Roman" w:hAnsi="Times New Roman" w:cs="Times New Roman"/>
                <w:b/>
                <w:sz w:val="24"/>
                <w:szCs w:val="24"/>
              </w:rPr>
              <w:t>Öğretmenlerin</w:t>
            </w:r>
            <w:r w:rsidRPr="00C608EF">
              <w:rPr>
                <w:rFonts w:ascii="Times New Roman" w:hAnsi="Times New Roman" w:cs="Times New Roman"/>
                <w:b/>
                <w:spacing w:val="-14"/>
                <w:sz w:val="24"/>
                <w:szCs w:val="24"/>
              </w:rPr>
              <w:t xml:space="preserve"> </w:t>
            </w:r>
            <w:r w:rsidRPr="00C608EF">
              <w:rPr>
                <w:rFonts w:ascii="Times New Roman" w:hAnsi="Times New Roman" w:cs="Times New Roman"/>
                <w:b/>
                <w:sz w:val="24"/>
                <w:szCs w:val="24"/>
              </w:rPr>
              <w:t xml:space="preserve">Kurumdaki </w:t>
            </w:r>
            <w:r w:rsidRPr="00C608EF">
              <w:rPr>
                <w:rFonts w:ascii="Times New Roman" w:hAnsi="Times New Roman" w:cs="Times New Roman"/>
                <w:b/>
                <w:spacing w:val="-2"/>
                <w:sz w:val="24"/>
                <w:szCs w:val="24"/>
              </w:rPr>
              <w:t>Ortalama</w:t>
            </w:r>
          </w:p>
          <w:p w14:paraId="5D3F5CCB" w14:textId="77777777" w:rsidR="00DB501D" w:rsidRPr="00C608EF" w:rsidRDefault="00DB501D" w:rsidP="00DB501D">
            <w:pPr>
              <w:pStyle w:val="TableParagraph"/>
              <w:spacing w:before="80"/>
              <w:ind w:left="74"/>
              <w:rPr>
                <w:rFonts w:ascii="Times New Roman" w:hAnsi="Times New Roman" w:cs="Times New Roman"/>
                <w:b/>
                <w:sz w:val="24"/>
                <w:szCs w:val="24"/>
              </w:rPr>
            </w:pPr>
            <w:r w:rsidRPr="00C608EF">
              <w:rPr>
                <w:rFonts w:ascii="Times New Roman" w:hAnsi="Times New Roman" w:cs="Times New Roman"/>
                <w:b/>
                <w:sz w:val="24"/>
                <w:szCs w:val="24"/>
              </w:rPr>
              <w:t>Görev</w:t>
            </w:r>
            <w:r w:rsidRPr="00C608EF">
              <w:rPr>
                <w:rFonts w:ascii="Times New Roman" w:hAnsi="Times New Roman" w:cs="Times New Roman"/>
                <w:b/>
                <w:spacing w:val="11"/>
                <w:sz w:val="24"/>
                <w:szCs w:val="24"/>
              </w:rPr>
              <w:t xml:space="preserve"> </w:t>
            </w:r>
            <w:r w:rsidRPr="00C608EF">
              <w:rPr>
                <w:rFonts w:ascii="Times New Roman" w:hAnsi="Times New Roman" w:cs="Times New Roman"/>
                <w:b/>
                <w:spacing w:val="-2"/>
                <w:sz w:val="24"/>
                <w:szCs w:val="24"/>
              </w:rPr>
              <w:t>Süresi:</w:t>
            </w:r>
          </w:p>
        </w:tc>
        <w:tc>
          <w:tcPr>
            <w:tcW w:w="992" w:type="dxa"/>
          </w:tcPr>
          <w:p w14:paraId="62D7BBEC" w14:textId="77777777" w:rsidR="00DB501D" w:rsidRPr="00C608EF" w:rsidRDefault="00DB501D" w:rsidP="00DB501D">
            <w:pPr>
              <w:pStyle w:val="TableParagraph"/>
              <w:spacing w:before="78"/>
              <w:jc w:val="center"/>
              <w:rPr>
                <w:rFonts w:ascii="Times New Roman" w:hAnsi="Times New Roman" w:cs="Times New Roman"/>
                <w:b/>
                <w:sz w:val="24"/>
                <w:szCs w:val="24"/>
              </w:rPr>
            </w:pPr>
          </w:p>
          <w:p w14:paraId="09514752" w14:textId="77777777" w:rsidR="00DB501D" w:rsidRPr="00C608EF" w:rsidRDefault="00DB501D" w:rsidP="00DB501D">
            <w:pPr>
              <w:pStyle w:val="TableParagraph"/>
              <w:jc w:val="center"/>
              <w:rPr>
                <w:rFonts w:ascii="Times New Roman" w:hAnsi="Times New Roman" w:cs="Times New Roman"/>
                <w:sz w:val="24"/>
                <w:szCs w:val="24"/>
              </w:rPr>
            </w:pPr>
            <w:r w:rsidRPr="00C608EF">
              <w:rPr>
                <w:rFonts w:ascii="Times New Roman" w:hAnsi="Times New Roman" w:cs="Times New Roman"/>
                <w:spacing w:val="-5"/>
                <w:sz w:val="24"/>
                <w:szCs w:val="24"/>
              </w:rPr>
              <w:t>22</w:t>
            </w:r>
          </w:p>
        </w:tc>
      </w:tr>
    </w:tbl>
    <w:p w14:paraId="74E61F82" w14:textId="77777777" w:rsidR="00A96C97" w:rsidRDefault="00A96C97" w:rsidP="004745E2">
      <w:pPr>
        <w:jc w:val="center"/>
        <w:rPr>
          <w:rFonts w:ascii="Times New Roman" w:hAnsi="Times New Roman" w:cs="Times New Roman"/>
          <w:sz w:val="24"/>
          <w:szCs w:val="24"/>
        </w:rPr>
      </w:pPr>
    </w:p>
    <w:p w14:paraId="3B53BD15" w14:textId="77777777" w:rsidR="00457392" w:rsidRDefault="00457392" w:rsidP="004745E2">
      <w:pPr>
        <w:jc w:val="center"/>
        <w:rPr>
          <w:rFonts w:ascii="Times New Roman" w:hAnsi="Times New Roman" w:cs="Times New Roman"/>
          <w:sz w:val="24"/>
          <w:szCs w:val="24"/>
        </w:rPr>
      </w:pPr>
    </w:p>
    <w:p w14:paraId="374DB515" w14:textId="77777777" w:rsidR="00FB1881" w:rsidRDefault="00FB1881" w:rsidP="004745E2">
      <w:pPr>
        <w:jc w:val="center"/>
        <w:rPr>
          <w:rFonts w:ascii="Times New Roman" w:hAnsi="Times New Roman" w:cs="Times New Roman"/>
          <w:sz w:val="24"/>
          <w:szCs w:val="24"/>
        </w:rPr>
      </w:pPr>
    </w:p>
    <w:p w14:paraId="701D5944" w14:textId="77777777" w:rsidR="004C3BE1" w:rsidRDefault="004C3BE1" w:rsidP="004745E2">
      <w:pPr>
        <w:jc w:val="center"/>
        <w:rPr>
          <w:rFonts w:ascii="Times New Roman" w:hAnsi="Times New Roman" w:cs="Times New Roman"/>
          <w:sz w:val="24"/>
          <w:szCs w:val="24"/>
        </w:rPr>
      </w:pPr>
    </w:p>
    <w:p w14:paraId="30F66995" w14:textId="77777777" w:rsidR="004C3BE1" w:rsidRDefault="004C3BE1" w:rsidP="004745E2">
      <w:pPr>
        <w:jc w:val="center"/>
        <w:rPr>
          <w:rFonts w:ascii="Times New Roman" w:hAnsi="Times New Roman" w:cs="Times New Roman"/>
          <w:sz w:val="24"/>
          <w:szCs w:val="24"/>
        </w:rPr>
      </w:pPr>
    </w:p>
    <w:p w14:paraId="783D57E9" w14:textId="77777777" w:rsidR="004C3BE1" w:rsidRDefault="004C3BE1" w:rsidP="004745E2">
      <w:pPr>
        <w:jc w:val="center"/>
        <w:rPr>
          <w:rFonts w:ascii="Times New Roman" w:hAnsi="Times New Roman" w:cs="Times New Roman"/>
          <w:sz w:val="24"/>
          <w:szCs w:val="24"/>
        </w:rPr>
      </w:pPr>
    </w:p>
    <w:p w14:paraId="64627D3A" w14:textId="77777777" w:rsidR="004C3BE1" w:rsidRDefault="004C3BE1" w:rsidP="004745E2">
      <w:pPr>
        <w:jc w:val="center"/>
        <w:rPr>
          <w:rFonts w:ascii="Times New Roman" w:hAnsi="Times New Roman" w:cs="Times New Roman"/>
          <w:sz w:val="24"/>
          <w:szCs w:val="24"/>
        </w:rPr>
      </w:pPr>
    </w:p>
    <w:p w14:paraId="5D67BF28" w14:textId="77777777" w:rsidR="004C3BE1" w:rsidRDefault="004C3BE1" w:rsidP="004745E2">
      <w:pPr>
        <w:jc w:val="center"/>
        <w:rPr>
          <w:rFonts w:ascii="Times New Roman" w:hAnsi="Times New Roman" w:cs="Times New Roman"/>
          <w:sz w:val="24"/>
          <w:szCs w:val="24"/>
        </w:rPr>
      </w:pPr>
    </w:p>
    <w:p w14:paraId="3B28A9FD" w14:textId="77777777" w:rsidR="00457392" w:rsidRDefault="00457392" w:rsidP="00457392">
      <w:pPr>
        <w:jc w:val="both"/>
        <w:rPr>
          <w:rFonts w:ascii="Times New Roman" w:hAnsi="Times New Roman" w:cs="Times New Roman"/>
          <w:sz w:val="24"/>
          <w:szCs w:val="24"/>
        </w:rPr>
      </w:pPr>
    </w:p>
    <w:p w14:paraId="220E3411" w14:textId="77777777" w:rsidR="00E224D6" w:rsidRDefault="00E224D6" w:rsidP="00457392">
      <w:pPr>
        <w:jc w:val="both"/>
        <w:rPr>
          <w:rFonts w:ascii="Times New Roman" w:hAnsi="Times New Roman" w:cs="Times New Roman"/>
          <w:sz w:val="24"/>
          <w:szCs w:val="24"/>
        </w:rPr>
      </w:pPr>
    </w:p>
    <w:p w14:paraId="48C3F8CE" w14:textId="77777777" w:rsidR="0096308C" w:rsidRDefault="0096308C" w:rsidP="0096308C">
      <w:pPr>
        <w:pStyle w:val="Standard"/>
        <w:spacing w:before="101"/>
        <w:ind w:left="1964" w:right="1686"/>
        <w:jc w:val="center"/>
        <w:rPr>
          <w:rFonts w:cs="Times New Roman"/>
          <w:b/>
          <w:color w:val="00B0F0"/>
          <w:spacing w:val="-2"/>
          <w:sz w:val="28"/>
          <w:szCs w:val="28"/>
        </w:rPr>
      </w:pPr>
      <w:r>
        <w:rPr>
          <w:rFonts w:cs="Times New Roman"/>
          <w:b/>
          <w:color w:val="00B0F0"/>
          <w:spacing w:val="-2"/>
          <w:sz w:val="28"/>
          <w:szCs w:val="28"/>
        </w:rPr>
        <w:t>İÇİNDEKİLER</w:t>
      </w:r>
    </w:p>
    <w:sdt>
      <w:sdtPr>
        <w:rPr>
          <w:b w:val="0"/>
          <w:bCs w:val="0"/>
          <w:sz w:val="20"/>
          <w:szCs w:val="22"/>
        </w:rPr>
        <w:id w:val="-315416974"/>
        <w:docPartObj>
          <w:docPartGallery w:val="Table of Contents"/>
          <w:docPartUnique/>
        </w:docPartObj>
      </w:sdtPr>
      <w:sdtEndPr>
        <w:rPr>
          <w:b/>
          <w:sz w:val="22"/>
        </w:rPr>
      </w:sdtEndPr>
      <w:sdtContent>
        <w:p w14:paraId="39D0C11D" w14:textId="032F5F52" w:rsidR="008F666E" w:rsidRPr="00C23D5C" w:rsidRDefault="008F666E" w:rsidP="009E446A">
          <w:pPr>
            <w:pStyle w:val="Balk1"/>
            <w:numPr>
              <w:ilvl w:val="0"/>
              <w:numId w:val="0"/>
            </w:numPr>
            <w:ind w:left="432" w:hanging="432"/>
            <w:jc w:val="both"/>
            <w:rPr>
              <w:rFonts w:ascii="Times New Roman" w:hAnsi="Times New Roman" w:cs="Times New Roman"/>
              <w:spacing w:val="-5"/>
              <w:sz w:val="20"/>
              <w:szCs w:val="22"/>
            </w:rPr>
          </w:pPr>
          <w:r w:rsidRPr="00C23D5C">
            <w:rPr>
              <w:rFonts w:ascii="Times New Roman" w:hAnsi="Times New Roman" w:cs="Times New Roman"/>
              <w:spacing w:val="-4"/>
              <w:sz w:val="20"/>
              <w:szCs w:val="22"/>
            </w:rPr>
            <w:t xml:space="preserve">                   KONU</w:t>
          </w:r>
          <w:r w:rsidRPr="00C23D5C">
            <w:rPr>
              <w:rFonts w:ascii="Times New Roman" w:hAnsi="Times New Roman" w:cs="Times New Roman"/>
              <w:sz w:val="20"/>
              <w:szCs w:val="22"/>
            </w:rPr>
            <w:tab/>
            <w:t xml:space="preserve">                                                                                                                                  </w:t>
          </w:r>
          <w:r w:rsidR="00801190">
            <w:rPr>
              <w:rFonts w:ascii="Times New Roman" w:hAnsi="Times New Roman" w:cs="Times New Roman"/>
              <w:sz w:val="20"/>
              <w:szCs w:val="22"/>
            </w:rPr>
            <w:t xml:space="preserve">                      </w:t>
          </w:r>
          <w:r w:rsidRPr="00C23D5C">
            <w:rPr>
              <w:rFonts w:ascii="Times New Roman" w:hAnsi="Times New Roman" w:cs="Times New Roman"/>
              <w:sz w:val="20"/>
              <w:szCs w:val="22"/>
            </w:rPr>
            <w:t>SAYFA</w:t>
          </w:r>
          <w:r w:rsidRPr="00C23D5C">
            <w:rPr>
              <w:rFonts w:ascii="Times New Roman" w:hAnsi="Times New Roman" w:cs="Times New Roman"/>
              <w:spacing w:val="-4"/>
              <w:sz w:val="20"/>
              <w:szCs w:val="22"/>
            </w:rPr>
            <w:t xml:space="preserve"> </w:t>
          </w:r>
          <w:r w:rsidRPr="00C23D5C">
            <w:rPr>
              <w:rFonts w:ascii="Times New Roman" w:hAnsi="Times New Roman" w:cs="Times New Roman"/>
              <w:spacing w:val="-5"/>
              <w:sz w:val="20"/>
              <w:szCs w:val="22"/>
            </w:rPr>
            <w:t>NO</w:t>
          </w:r>
        </w:p>
        <w:p w14:paraId="188D55F8" w14:textId="77777777" w:rsidR="008F666E" w:rsidRPr="00C23D5C" w:rsidRDefault="008F666E" w:rsidP="00C23D5C">
          <w:pPr>
            <w:pStyle w:val="Balk1"/>
            <w:numPr>
              <w:ilvl w:val="0"/>
              <w:numId w:val="0"/>
            </w:numPr>
            <w:ind w:left="432"/>
            <w:rPr>
              <w:rFonts w:ascii="Times New Roman" w:hAnsi="Times New Roman" w:cs="Times New Roman"/>
              <w:b w:val="0"/>
              <w:sz w:val="20"/>
              <w:szCs w:val="22"/>
            </w:rPr>
          </w:pPr>
          <w:r w:rsidRPr="00C23D5C">
            <w:rPr>
              <w:rFonts w:ascii="Times New Roman" w:hAnsi="Times New Roman" w:cs="Times New Roman"/>
              <w:sz w:val="20"/>
              <w:szCs w:val="22"/>
            </w:rPr>
            <w:t xml:space="preserve">      </w:t>
          </w:r>
          <w:r w:rsidR="00C23D5C" w:rsidRPr="00C23D5C">
            <w:rPr>
              <w:rFonts w:ascii="Times New Roman" w:hAnsi="Times New Roman" w:cs="Times New Roman"/>
              <w:sz w:val="20"/>
              <w:szCs w:val="22"/>
            </w:rPr>
            <w:t xml:space="preserve"> </w:t>
          </w:r>
          <w:r w:rsidRPr="00C23D5C">
            <w:rPr>
              <w:rFonts w:ascii="Times New Roman" w:hAnsi="Times New Roman" w:cs="Times New Roman"/>
              <w:b w:val="0"/>
              <w:sz w:val="20"/>
              <w:szCs w:val="22"/>
            </w:rPr>
            <w:t>SUNUŞ</w:t>
          </w:r>
          <w:proofErr w:type="gramStart"/>
          <w:r w:rsidRPr="00C23D5C">
            <w:rPr>
              <w:rFonts w:ascii="Times New Roman" w:hAnsi="Times New Roman" w:cs="Times New Roman"/>
              <w:sz w:val="20"/>
              <w:szCs w:val="22"/>
            </w:rPr>
            <w:t>………………………………………………………………………...………………………....</w:t>
          </w:r>
          <w:r w:rsidR="00C23D5C">
            <w:rPr>
              <w:rFonts w:ascii="Times New Roman" w:hAnsi="Times New Roman" w:cs="Times New Roman"/>
              <w:sz w:val="20"/>
              <w:szCs w:val="22"/>
            </w:rPr>
            <w:t>....................................</w:t>
          </w:r>
          <w:r w:rsidRPr="00C23D5C">
            <w:rPr>
              <w:rFonts w:ascii="Times New Roman" w:hAnsi="Times New Roman" w:cs="Times New Roman"/>
              <w:sz w:val="20"/>
              <w:szCs w:val="22"/>
            </w:rPr>
            <w:t>.…</w:t>
          </w:r>
          <w:proofErr w:type="gramEnd"/>
          <w:r w:rsidRPr="00C23D5C">
            <w:rPr>
              <w:rFonts w:ascii="Times New Roman" w:hAnsi="Times New Roman" w:cs="Times New Roman"/>
              <w:sz w:val="20"/>
              <w:szCs w:val="22"/>
            </w:rPr>
            <w:t>3</w:t>
          </w:r>
        </w:p>
        <w:p w14:paraId="0127DC2C" w14:textId="5DFD4C8B" w:rsidR="008F666E" w:rsidRPr="00C23D5C" w:rsidRDefault="003C64AF" w:rsidP="008F666E">
          <w:pPr>
            <w:pStyle w:val="Balk1"/>
            <w:numPr>
              <w:ilvl w:val="0"/>
              <w:numId w:val="0"/>
            </w:numPr>
            <w:ind w:left="851" w:hanging="6"/>
            <w:rPr>
              <w:rFonts w:ascii="Times New Roman" w:hAnsi="Times New Roman" w:cs="Times New Roman"/>
              <w:b w:val="0"/>
              <w:sz w:val="20"/>
              <w:szCs w:val="22"/>
            </w:rPr>
          </w:pPr>
          <w:r>
            <w:rPr>
              <w:rFonts w:ascii="Times New Roman" w:hAnsi="Times New Roman" w:cs="Times New Roman"/>
              <w:b w:val="0"/>
              <w:sz w:val="20"/>
              <w:szCs w:val="22"/>
            </w:rPr>
            <w:t>OKUL</w:t>
          </w:r>
          <w:r w:rsidR="004577E6">
            <w:rPr>
              <w:rFonts w:ascii="Times New Roman" w:hAnsi="Times New Roman" w:cs="Times New Roman"/>
              <w:b w:val="0"/>
              <w:sz w:val="20"/>
              <w:szCs w:val="22"/>
            </w:rPr>
            <w:t>BİLGİLERİ</w:t>
          </w:r>
          <w:proofErr w:type="gramStart"/>
          <w:r w:rsidR="004577E6">
            <w:rPr>
              <w:rFonts w:ascii="Times New Roman" w:hAnsi="Times New Roman" w:cs="Times New Roman"/>
              <w:b w:val="0"/>
              <w:sz w:val="20"/>
              <w:szCs w:val="22"/>
            </w:rPr>
            <w:t>……….</w:t>
          </w:r>
          <w:r>
            <w:rPr>
              <w:rFonts w:ascii="Times New Roman" w:hAnsi="Times New Roman" w:cs="Times New Roman"/>
              <w:b w:val="0"/>
              <w:sz w:val="20"/>
              <w:szCs w:val="22"/>
            </w:rPr>
            <w:t>..</w:t>
          </w:r>
          <w:r w:rsidR="004577E6">
            <w:rPr>
              <w:rFonts w:ascii="Times New Roman" w:hAnsi="Times New Roman" w:cs="Times New Roman"/>
              <w:sz w:val="20"/>
              <w:szCs w:val="22"/>
            </w:rPr>
            <w:t>…..</w:t>
          </w:r>
          <w:r w:rsidR="008F666E" w:rsidRPr="00C23D5C">
            <w:rPr>
              <w:rFonts w:ascii="Times New Roman" w:hAnsi="Times New Roman" w:cs="Times New Roman"/>
              <w:sz w:val="20"/>
              <w:szCs w:val="22"/>
            </w:rPr>
            <w:t>…………</w:t>
          </w:r>
          <w:r>
            <w:rPr>
              <w:rFonts w:ascii="Times New Roman" w:hAnsi="Times New Roman" w:cs="Times New Roman"/>
              <w:sz w:val="20"/>
              <w:szCs w:val="22"/>
            </w:rPr>
            <w:t>…...</w:t>
          </w:r>
          <w:r w:rsidR="008F666E" w:rsidRPr="00C23D5C">
            <w:rPr>
              <w:rFonts w:ascii="Times New Roman" w:hAnsi="Times New Roman" w:cs="Times New Roman"/>
              <w:sz w:val="20"/>
              <w:szCs w:val="22"/>
            </w:rPr>
            <w:t>…………………………………………………</w:t>
          </w:r>
          <w:r w:rsidR="00C23D5C">
            <w:rPr>
              <w:rFonts w:ascii="Times New Roman" w:hAnsi="Times New Roman" w:cs="Times New Roman"/>
              <w:sz w:val="20"/>
              <w:szCs w:val="22"/>
            </w:rPr>
            <w:t>……………………..</w:t>
          </w:r>
          <w:r w:rsidR="008F666E" w:rsidRPr="00C23D5C">
            <w:rPr>
              <w:rFonts w:ascii="Times New Roman" w:hAnsi="Times New Roman" w:cs="Times New Roman"/>
              <w:sz w:val="20"/>
              <w:szCs w:val="22"/>
            </w:rPr>
            <w:t>…........</w:t>
          </w:r>
          <w:proofErr w:type="gramEnd"/>
          <w:r w:rsidR="008F666E" w:rsidRPr="00C23D5C">
            <w:rPr>
              <w:rFonts w:ascii="Times New Roman" w:hAnsi="Times New Roman" w:cs="Times New Roman"/>
              <w:sz w:val="20"/>
              <w:szCs w:val="22"/>
            </w:rPr>
            <w:t>4</w:t>
          </w:r>
        </w:p>
        <w:p w14:paraId="713625A0" w14:textId="0E9942E2" w:rsidR="00C23D5C" w:rsidRDefault="008F666E" w:rsidP="008F666E">
          <w:pPr>
            <w:pStyle w:val="Balk1"/>
            <w:numPr>
              <w:ilvl w:val="0"/>
              <w:numId w:val="0"/>
            </w:numPr>
            <w:ind w:left="851" w:hanging="6"/>
            <w:rPr>
              <w:rFonts w:ascii="Times New Roman" w:hAnsi="Times New Roman" w:cs="Times New Roman"/>
              <w:sz w:val="20"/>
              <w:szCs w:val="22"/>
            </w:rPr>
          </w:pPr>
          <w:r w:rsidRPr="00C23D5C">
            <w:rPr>
              <w:rFonts w:ascii="Times New Roman" w:hAnsi="Times New Roman" w:cs="Times New Roman"/>
              <w:b w:val="0"/>
              <w:sz w:val="20"/>
              <w:szCs w:val="22"/>
            </w:rPr>
            <w:t>İÇİNDEKİLER</w:t>
          </w:r>
          <w:proofErr w:type="gramStart"/>
          <w:r w:rsidRPr="00C23D5C">
            <w:rPr>
              <w:rFonts w:ascii="Times New Roman" w:hAnsi="Times New Roman" w:cs="Times New Roman"/>
              <w:sz w:val="20"/>
              <w:szCs w:val="22"/>
            </w:rPr>
            <w:t>……………………………………………………………………………………</w:t>
          </w:r>
          <w:r w:rsidR="00C23D5C">
            <w:rPr>
              <w:rFonts w:ascii="Times New Roman" w:hAnsi="Times New Roman" w:cs="Times New Roman"/>
              <w:sz w:val="20"/>
              <w:szCs w:val="22"/>
            </w:rPr>
            <w:t>……………………...</w:t>
          </w:r>
          <w:r w:rsidRPr="00C23D5C">
            <w:rPr>
              <w:rFonts w:ascii="Times New Roman" w:hAnsi="Times New Roman" w:cs="Times New Roman"/>
              <w:sz w:val="20"/>
              <w:szCs w:val="22"/>
            </w:rPr>
            <w:t>……</w:t>
          </w:r>
          <w:proofErr w:type="gramEnd"/>
          <w:r w:rsidRPr="00C23D5C">
            <w:rPr>
              <w:rFonts w:ascii="Times New Roman" w:hAnsi="Times New Roman" w:cs="Times New Roman"/>
              <w:sz w:val="20"/>
              <w:szCs w:val="22"/>
            </w:rPr>
            <w:t>5</w:t>
          </w:r>
          <w:r w:rsidR="00C23D5C">
            <w:rPr>
              <w:rFonts w:ascii="Times New Roman" w:hAnsi="Times New Roman" w:cs="Times New Roman"/>
              <w:sz w:val="20"/>
              <w:szCs w:val="22"/>
            </w:rPr>
            <w:t xml:space="preserve"> </w:t>
          </w:r>
          <w:r w:rsidRPr="00C23D5C">
            <w:rPr>
              <w:rFonts w:ascii="Times New Roman" w:hAnsi="Times New Roman" w:cs="Times New Roman"/>
              <w:b w:val="0"/>
              <w:sz w:val="20"/>
              <w:szCs w:val="22"/>
            </w:rPr>
            <w:t xml:space="preserve">TABLO VE GRAFİKLER </w:t>
          </w:r>
          <w:r w:rsidR="003C64AF">
            <w:rPr>
              <w:rFonts w:ascii="Times New Roman" w:hAnsi="Times New Roman" w:cs="Times New Roman"/>
              <w:b w:val="0"/>
              <w:sz w:val="20"/>
              <w:szCs w:val="22"/>
            </w:rPr>
            <w:t>.</w:t>
          </w:r>
          <w:r w:rsidRPr="00C23D5C">
            <w:rPr>
              <w:rFonts w:ascii="Times New Roman" w:hAnsi="Times New Roman" w:cs="Times New Roman"/>
              <w:sz w:val="20"/>
              <w:szCs w:val="22"/>
            </w:rPr>
            <w:t>….…………………………………………………………</w:t>
          </w:r>
          <w:r w:rsidR="00C23D5C">
            <w:rPr>
              <w:rFonts w:ascii="Times New Roman" w:hAnsi="Times New Roman" w:cs="Times New Roman"/>
              <w:sz w:val="20"/>
              <w:szCs w:val="22"/>
            </w:rPr>
            <w:t>………</w:t>
          </w:r>
          <w:r w:rsidR="003C64AF">
            <w:rPr>
              <w:rFonts w:ascii="Times New Roman" w:hAnsi="Times New Roman" w:cs="Times New Roman"/>
              <w:sz w:val="20"/>
              <w:szCs w:val="22"/>
            </w:rPr>
            <w:t>.</w:t>
          </w:r>
          <w:r w:rsidR="00C23D5C">
            <w:rPr>
              <w:rFonts w:ascii="Times New Roman" w:hAnsi="Times New Roman" w:cs="Times New Roman"/>
              <w:sz w:val="20"/>
              <w:szCs w:val="22"/>
            </w:rPr>
            <w:t>…</w:t>
          </w:r>
          <w:r w:rsidR="003C64AF">
            <w:rPr>
              <w:rFonts w:ascii="Times New Roman" w:hAnsi="Times New Roman" w:cs="Times New Roman"/>
              <w:sz w:val="20"/>
              <w:szCs w:val="22"/>
            </w:rPr>
            <w:t>…..</w:t>
          </w:r>
          <w:r w:rsidR="00C23D5C">
            <w:rPr>
              <w:rFonts w:ascii="Times New Roman" w:hAnsi="Times New Roman" w:cs="Times New Roman"/>
              <w:sz w:val="20"/>
              <w:szCs w:val="22"/>
            </w:rPr>
            <w:t>…………...</w:t>
          </w:r>
          <w:r w:rsidRPr="00C23D5C">
            <w:rPr>
              <w:rFonts w:ascii="Times New Roman" w:hAnsi="Times New Roman" w:cs="Times New Roman"/>
              <w:sz w:val="20"/>
              <w:szCs w:val="22"/>
            </w:rPr>
            <w:t>…………</w:t>
          </w:r>
          <w:r w:rsidR="00C23D5C">
            <w:rPr>
              <w:rFonts w:ascii="Times New Roman" w:hAnsi="Times New Roman" w:cs="Times New Roman"/>
              <w:sz w:val="20"/>
              <w:szCs w:val="22"/>
            </w:rPr>
            <w:t>6</w:t>
          </w:r>
        </w:p>
        <w:p w14:paraId="454E5A52" w14:textId="114CD323" w:rsidR="008F666E" w:rsidRPr="00C23D5C" w:rsidRDefault="008F666E" w:rsidP="008F666E">
          <w:pPr>
            <w:pStyle w:val="Balk1"/>
            <w:numPr>
              <w:ilvl w:val="0"/>
              <w:numId w:val="0"/>
            </w:numPr>
            <w:ind w:left="851" w:hanging="6"/>
            <w:rPr>
              <w:rFonts w:ascii="Times New Roman" w:hAnsi="Times New Roman" w:cs="Times New Roman"/>
              <w:sz w:val="20"/>
              <w:szCs w:val="22"/>
            </w:rPr>
          </w:pPr>
          <w:r w:rsidRPr="00C23D5C">
            <w:rPr>
              <w:rFonts w:ascii="Times New Roman" w:hAnsi="Times New Roman" w:cs="Times New Roman"/>
              <w:b w:val="0"/>
              <w:sz w:val="20"/>
              <w:szCs w:val="22"/>
            </w:rPr>
            <w:t>TANIMLAR</w:t>
          </w:r>
          <w:proofErr w:type="gramStart"/>
          <w:r w:rsidRPr="00C23D5C">
            <w:rPr>
              <w:rFonts w:ascii="Times New Roman" w:hAnsi="Times New Roman" w:cs="Times New Roman"/>
              <w:sz w:val="20"/>
              <w:szCs w:val="22"/>
            </w:rPr>
            <w:t>………………………</w:t>
          </w:r>
          <w:r w:rsidR="003C64AF">
            <w:rPr>
              <w:rFonts w:ascii="Times New Roman" w:hAnsi="Times New Roman" w:cs="Times New Roman"/>
              <w:sz w:val="20"/>
              <w:szCs w:val="22"/>
            </w:rPr>
            <w:t>…</w:t>
          </w:r>
          <w:r w:rsidRPr="00C23D5C">
            <w:rPr>
              <w:rFonts w:ascii="Times New Roman" w:hAnsi="Times New Roman" w:cs="Times New Roman"/>
              <w:sz w:val="20"/>
              <w:szCs w:val="22"/>
            </w:rPr>
            <w:t>…………………………………………………………</w:t>
          </w:r>
          <w:r w:rsidR="00C23D5C">
            <w:rPr>
              <w:rFonts w:ascii="Times New Roman" w:hAnsi="Times New Roman" w:cs="Times New Roman"/>
              <w:sz w:val="20"/>
              <w:szCs w:val="22"/>
            </w:rPr>
            <w:t>………</w:t>
          </w:r>
          <w:r w:rsidR="003C64AF">
            <w:rPr>
              <w:rFonts w:ascii="Times New Roman" w:hAnsi="Times New Roman" w:cs="Times New Roman"/>
              <w:sz w:val="20"/>
              <w:szCs w:val="22"/>
            </w:rPr>
            <w:t>.</w:t>
          </w:r>
          <w:r w:rsidR="00C23D5C">
            <w:rPr>
              <w:rFonts w:ascii="Times New Roman" w:hAnsi="Times New Roman" w:cs="Times New Roman"/>
              <w:sz w:val="20"/>
              <w:szCs w:val="22"/>
            </w:rPr>
            <w:t>…………...</w:t>
          </w:r>
          <w:r w:rsidRPr="00C23D5C">
            <w:rPr>
              <w:rFonts w:ascii="Times New Roman" w:hAnsi="Times New Roman" w:cs="Times New Roman"/>
              <w:sz w:val="20"/>
              <w:szCs w:val="22"/>
            </w:rPr>
            <w:t>………...</w:t>
          </w:r>
          <w:proofErr w:type="gramEnd"/>
          <w:r w:rsidR="00C23D5C">
            <w:rPr>
              <w:rFonts w:ascii="Times New Roman" w:hAnsi="Times New Roman" w:cs="Times New Roman"/>
              <w:sz w:val="20"/>
              <w:szCs w:val="22"/>
            </w:rPr>
            <w:t>8</w:t>
          </w:r>
        </w:p>
        <w:p w14:paraId="69EBD015" w14:textId="43EE5B51" w:rsidR="00457392" w:rsidRPr="00C23D5C" w:rsidRDefault="00457392" w:rsidP="00CF6B40">
          <w:pPr>
            <w:pStyle w:val="Balk1"/>
            <w:numPr>
              <w:ilvl w:val="0"/>
              <w:numId w:val="9"/>
            </w:numPr>
            <w:ind w:left="426" w:firstLine="0"/>
            <w:rPr>
              <w:rFonts w:ascii="Times New Roman" w:hAnsi="Times New Roman" w:cs="Times New Roman"/>
              <w:sz w:val="20"/>
              <w:szCs w:val="22"/>
            </w:rPr>
          </w:pPr>
          <w:r w:rsidRPr="00C23D5C">
            <w:rPr>
              <w:rFonts w:ascii="Times New Roman" w:hAnsi="Times New Roman" w:cs="Times New Roman"/>
              <w:sz w:val="20"/>
              <w:szCs w:val="22"/>
            </w:rPr>
            <w:t>STRATEJİK PLANIN HAZIRLIK SÜRECİ</w:t>
          </w:r>
        </w:p>
        <w:p w14:paraId="169A9CBC" w14:textId="2E78E46E" w:rsidR="00457392" w:rsidRPr="00C23D5C" w:rsidRDefault="00D50176" w:rsidP="00CF6B40">
          <w:pPr>
            <w:pStyle w:val="Balk1"/>
            <w:numPr>
              <w:ilvl w:val="1"/>
              <w:numId w:val="8"/>
            </w:numPr>
            <w:ind w:hanging="644"/>
            <w:rPr>
              <w:rFonts w:ascii="Times New Roman" w:hAnsi="Times New Roman" w:cs="Times New Roman"/>
              <w:b w:val="0"/>
              <w:sz w:val="20"/>
              <w:szCs w:val="22"/>
            </w:rPr>
          </w:pPr>
          <w:r w:rsidRPr="00C23D5C">
            <w:rPr>
              <w:rFonts w:ascii="Times New Roman" w:hAnsi="Times New Roman" w:cs="Times New Roman"/>
              <w:b w:val="0"/>
              <w:sz w:val="20"/>
              <w:szCs w:val="22"/>
            </w:rPr>
            <w:t>STRATEJİ GELİŞTİRME KURULU VE STRATEJİK PLAN EKİBİ</w:t>
          </w:r>
          <w:r w:rsidR="00457392" w:rsidRPr="00C23D5C">
            <w:rPr>
              <w:rFonts w:ascii="Times New Roman" w:hAnsi="Times New Roman" w:cs="Times New Roman"/>
              <w:sz w:val="20"/>
              <w:szCs w:val="22"/>
            </w:rPr>
            <w:ptab w:relativeTo="margin" w:alignment="right" w:leader="dot"/>
          </w:r>
          <w:r w:rsidR="00801190">
            <w:rPr>
              <w:rFonts w:ascii="Times New Roman" w:hAnsi="Times New Roman" w:cs="Times New Roman"/>
              <w:sz w:val="20"/>
              <w:szCs w:val="22"/>
            </w:rPr>
            <w:t>1</w:t>
          </w:r>
          <w:r w:rsidR="00055BA7">
            <w:rPr>
              <w:rFonts w:ascii="Times New Roman" w:hAnsi="Times New Roman" w:cs="Times New Roman"/>
              <w:sz w:val="20"/>
              <w:szCs w:val="22"/>
            </w:rPr>
            <w:t>1</w:t>
          </w:r>
        </w:p>
        <w:p w14:paraId="447B8960" w14:textId="77777777" w:rsidR="00457392" w:rsidRPr="00C23D5C" w:rsidRDefault="00D50176" w:rsidP="00CF6B40">
          <w:pPr>
            <w:pStyle w:val="Balk1"/>
            <w:numPr>
              <w:ilvl w:val="1"/>
              <w:numId w:val="8"/>
            </w:numPr>
            <w:ind w:hanging="644"/>
            <w:rPr>
              <w:rFonts w:ascii="Times New Roman" w:hAnsi="Times New Roman" w:cs="Times New Roman"/>
              <w:b w:val="0"/>
              <w:sz w:val="20"/>
              <w:szCs w:val="22"/>
            </w:rPr>
          </w:pPr>
          <w:r w:rsidRPr="00C23D5C">
            <w:rPr>
              <w:rFonts w:ascii="Times New Roman" w:hAnsi="Times New Roman" w:cs="Times New Roman"/>
              <w:b w:val="0"/>
              <w:sz w:val="20"/>
              <w:szCs w:val="22"/>
            </w:rPr>
            <w:t xml:space="preserve">PLANLAMA SÜRECİ </w:t>
          </w:r>
          <w:r w:rsidR="00457392" w:rsidRPr="00C23D5C">
            <w:rPr>
              <w:rFonts w:ascii="Times New Roman" w:hAnsi="Times New Roman" w:cs="Times New Roman"/>
              <w:sz w:val="20"/>
              <w:szCs w:val="22"/>
            </w:rPr>
            <w:ptab w:relativeTo="margin" w:alignment="right" w:leader="dot"/>
          </w:r>
          <w:r w:rsidR="00055BA7">
            <w:rPr>
              <w:rFonts w:ascii="Times New Roman" w:hAnsi="Times New Roman" w:cs="Times New Roman"/>
              <w:sz w:val="20"/>
              <w:szCs w:val="22"/>
            </w:rPr>
            <w:t>12</w:t>
          </w:r>
        </w:p>
        <w:p w14:paraId="525200BD" w14:textId="504FEC60" w:rsidR="00457392" w:rsidRPr="00C23D5C" w:rsidRDefault="00D50176" w:rsidP="00AA6586">
          <w:pPr>
            <w:pStyle w:val="T1"/>
            <w:numPr>
              <w:ilvl w:val="0"/>
              <w:numId w:val="8"/>
            </w:numPr>
            <w:ind w:left="567" w:hanging="77"/>
            <w:jc w:val="left"/>
            <w:rPr>
              <w:rFonts w:ascii="Times New Roman" w:hAnsi="Times New Roman" w:cs="Times New Roman"/>
              <w:sz w:val="20"/>
            </w:rPr>
          </w:pPr>
          <w:r w:rsidRPr="00C23D5C">
            <w:rPr>
              <w:rFonts w:ascii="Times New Roman" w:hAnsi="Times New Roman" w:cs="Times New Roman"/>
              <w:bCs w:val="0"/>
              <w:sz w:val="20"/>
            </w:rPr>
            <w:t>DURUM ANALİZİ</w:t>
          </w:r>
        </w:p>
        <w:p w14:paraId="2EF33CD6" w14:textId="2A320B5E" w:rsidR="00457392" w:rsidRPr="00C23D5C" w:rsidRDefault="00AA6586" w:rsidP="00CF6B40">
          <w:pPr>
            <w:pStyle w:val="T2"/>
            <w:numPr>
              <w:ilvl w:val="1"/>
              <w:numId w:val="8"/>
            </w:numPr>
            <w:ind w:hanging="644"/>
            <w:jc w:val="center"/>
            <w:rPr>
              <w:rFonts w:ascii="Times New Roman" w:hAnsi="Times New Roman" w:cs="Times New Roman"/>
              <w:sz w:val="20"/>
            </w:rPr>
          </w:pPr>
          <w:r>
            <w:rPr>
              <w:rFonts w:ascii="Times New Roman" w:hAnsi="Times New Roman" w:cs="Times New Roman"/>
              <w:sz w:val="20"/>
            </w:rPr>
            <w:t xml:space="preserve">DURUM ANALİZİ VE </w:t>
          </w:r>
          <w:r w:rsidR="00D50176" w:rsidRPr="00C23D5C">
            <w:rPr>
              <w:rFonts w:ascii="Times New Roman" w:hAnsi="Times New Roman" w:cs="Times New Roman"/>
              <w:sz w:val="20"/>
            </w:rPr>
            <w:t>KURUMSAL TARİHÇE</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14</w:t>
          </w:r>
        </w:p>
        <w:p w14:paraId="44719FFB" w14:textId="2950B1B1" w:rsidR="00457392" w:rsidRPr="00C23D5C" w:rsidRDefault="00D50176" w:rsidP="003C64AF">
          <w:pPr>
            <w:pStyle w:val="T2"/>
            <w:numPr>
              <w:ilvl w:val="1"/>
              <w:numId w:val="8"/>
            </w:numPr>
            <w:ind w:left="851" w:hanging="23"/>
            <w:jc w:val="left"/>
            <w:rPr>
              <w:rFonts w:ascii="Times New Roman" w:hAnsi="Times New Roman" w:cs="Times New Roman"/>
              <w:sz w:val="20"/>
            </w:rPr>
          </w:pPr>
          <w:r w:rsidRPr="00C23D5C">
            <w:rPr>
              <w:rFonts w:ascii="Times New Roman" w:hAnsi="Times New Roman" w:cs="Times New Roman"/>
              <w:sz w:val="20"/>
            </w:rPr>
            <w:t>UYGULANMAKTA</w:t>
          </w:r>
          <w:r w:rsidRPr="00C23D5C">
            <w:rPr>
              <w:rFonts w:ascii="Times New Roman" w:hAnsi="Times New Roman" w:cs="Times New Roman"/>
              <w:spacing w:val="-10"/>
              <w:sz w:val="20"/>
            </w:rPr>
            <w:t xml:space="preserve"> </w:t>
          </w:r>
          <w:r w:rsidR="004577E6">
            <w:rPr>
              <w:rFonts w:ascii="Times New Roman" w:hAnsi="Times New Roman" w:cs="Times New Roman"/>
              <w:spacing w:val="-10"/>
              <w:sz w:val="20"/>
            </w:rPr>
            <w:t xml:space="preserve">OLAN STRATEJİK </w:t>
          </w:r>
          <w:r w:rsidRPr="00C23D5C">
            <w:rPr>
              <w:rFonts w:ascii="Times New Roman" w:hAnsi="Times New Roman" w:cs="Times New Roman"/>
              <w:spacing w:val="-10"/>
              <w:sz w:val="20"/>
            </w:rPr>
            <w:t xml:space="preserve"> </w:t>
          </w:r>
          <w:r w:rsidRPr="00C23D5C">
            <w:rPr>
              <w:rFonts w:ascii="Times New Roman" w:hAnsi="Times New Roman" w:cs="Times New Roman"/>
              <w:sz w:val="20"/>
            </w:rPr>
            <w:t>PLANIN</w:t>
          </w:r>
          <w:r w:rsidRPr="00C23D5C">
            <w:rPr>
              <w:rFonts w:ascii="Times New Roman" w:hAnsi="Times New Roman" w:cs="Times New Roman"/>
              <w:spacing w:val="-7"/>
              <w:sz w:val="20"/>
            </w:rPr>
            <w:t xml:space="preserve"> </w:t>
          </w:r>
          <w:r w:rsidRPr="00C23D5C">
            <w:rPr>
              <w:rFonts w:ascii="Times New Roman" w:hAnsi="Times New Roman" w:cs="Times New Roman"/>
              <w:spacing w:val="-2"/>
              <w:sz w:val="20"/>
            </w:rPr>
            <w:t>ĞERLENDİRİLMESİ</w:t>
          </w:r>
          <w:proofErr w:type="gramStart"/>
          <w:r w:rsidRPr="00C23D5C">
            <w:rPr>
              <w:rFonts w:ascii="Times New Roman" w:hAnsi="Times New Roman" w:cs="Times New Roman"/>
              <w:b/>
              <w:spacing w:val="-2"/>
              <w:sz w:val="20"/>
            </w:rPr>
            <w:t>………………………</w:t>
          </w:r>
          <w:r w:rsidR="00C23D5C">
            <w:rPr>
              <w:rFonts w:ascii="Times New Roman" w:hAnsi="Times New Roman" w:cs="Times New Roman"/>
              <w:b/>
              <w:spacing w:val="-2"/>
              <w:sz w:val="20"/>
            </w:rPr>
            <w:t>…………</w:t>
          </w:r>
          <w:r w:rsidRPr="00C23D5C">
            <w:rPr>
              <w:rFonts w:ascii="Times New Roman" w:hAnsi="Times New Roman" w:cs="Times New Roman"/>
              <w:b/>
              <w:spacing w:val="-2"/>
              <w:sz w:val="20"/>
            </w:rPr>
            <w:t>….……..</w:t>
          </w:r>
          <w:proofErr w:type="gramEnd"/>
          <w:r w:rsidR="00055BA7">
            <w:rPr>
              <w:rFonts w:ascii="Times New Roman" w:hAnsi="Times New Roman" w:cs="Times New Roman"/>
              <w:b/>
              <w:spacing w:val="-2"/>
              <w:sz w:val="20"/>
            </w:rPr>
            <w:t>17</w:t>
          </w:r>
        </w:p>
        <w:p w14:paraId="5613298A" w14:textId="5CEADFED" w:rsidR="00457392" w:rsidRPr="00C23D5C" w:rsidRDefault="00AA6586" w:rsidP="00CF6B40">
          <w:pPr>
            <w:pStyle w:val="T3"/>
            <w:numPr>
              <w:ilvl w:val="1"/>
              <w:numId w:val="8"/>
            </w:numPr>
            <w:ind w:hanging="644"/>
            <w:rPr>
              <w:rFonts w:ascii="Times New Roman" w:hAnsi="Times New Roman" w:cs="Times New Roman"/>
              <w:b/>
              <w:sz w:val="20"/>
            </w:rPr>
          </w:pPr>
          <w:r>
            <w:rPr>
              <w:rFonts w:ascii="Times New Roman" w:hAnsi="Times New Roman" w:cs="Times New Roman"/>
              <w:sz w:val="20"/>
            </w:rPr>
            <w:t xml:space="preserve">YASAL YÜKÜMLÜLÜKLER VE </w:t>
          </w:r>
          <w:r w:rsidR="00D50176" w:rsidRPr="00C23D5C">
            <w:rPr>
              <w:rFonts w:ascii="Times New Roman" w:hAnsi="Times New Roman" w:cs="Times New Roman"/>
              <w:sz w:val="20"/>
            </w:rPr>
            <w:t xml:space="preserve">MEVZUAT ANALİZİ </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17</w:t>
          </w:r>
        </w:p>
        <w:p w14:paraId="382D664E" w14:textId="64201D14"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ÜST</w:t>
          </w:r>
          <w:r w:rsidRPr="00C23D5C">
            <w:rPr>
              <w:rFonts w:ascii="Times New Roman" w:hAnsi="Times New Roman" w:cs="Times New Roman"/>
              <w:spacing w:val="-13"/>
              <w:sz w:val="20"/>
            </w:rPr>
            <w:t xml:space="preserve"> </w:t>
          </w:r>
          <w:r w:rsidRPr="00C23D5C">
            <w:rPr>
              <w:rFonts w:ascii="Times New Roman" w:hAnsi="Times New Roman" w:cs="Times New Roman"/>
              <w:sz w:val="20"/>
            </w:rPr>
            <w:t>POLİTİKA</w:t>
          </w:r>
          <w:r w:rsidRPr="00C23D5C">
            <w:rPr>
              <w:rFonts w:ascii="Times New Roman" w:hAnsi="Times New Roman" w:cs="Times New Roman"/>
              <w:spacing w:val="-6"/>
              <w:sz w:val="20"/>
            </w:rPr>
            <w:t xml:space="preserve"> </w:t>
          </w:r>
          <w:r w:rsidRPr="00C23D5C">
            <w:rPr>
              <w:rFonts w:ascii="Times New Roman" w:hAnsi="Times New Roman" w:cs="Times New Roman"/>
              <w:sz w:val="20"/>
            </w:rPr>
            <w:t>BELGELERİNİN</w:t>
          </w:r>
          <w:r w:rsidRPr="00C23D5C">
            <w:rPr>
              <w:rFonts w:ascii="Times New Roman" w:hAnsi="Times New Roman" w:cs="Times New Roman"/>
              <w:spacing w:val="-7"/>
              <w:sz w:val="20"/>
            </w:rPr>
            <w:t xml:space="preserve"> </w:t>
          </w:r>
          <w:r w:rsidRPr="00C23D5C">
            <w:rPr>
              <w:rFonts w:ascii="Times New Roman" w:hAnsi="Times New Roman" w:cs="Times New Roman"/>
              <w:spacing w:val="-2"/>
              <w:sz w:val="20"/>
            </w:rPr>
            <w:t>ANALİZİ</w:t>
          </w:r>
          <w:r w:rsidR="00457392" w:rsidRPr="00C23D5C">
            <w:rPr>
              <w:rFonts w:ascii="Times New Roman" w:hAnsi="Times New Roman" w:cs="Times New Roman"/>
              <w:b/>
              <w:sz w:val="20"/>
            </w:rPr>
            <w:ptab w:relativeTo="margin" w:alignment="right" w:leader="dot"/>
          </w:r>
          <w:r w:rsidR="00AA6586">
            <w:rPr>
              <w:rFonts w:ascii="Times New Roman" w:hAnsi="Times New Roman" w:cs="Times New Roman"/>
              <w:b/>
              <w:sz w:val="20"/>
            </w:rPr>
            <w:t>19</w:t>
          </w:r>
        </w:p>
        <w:p w14:paraId="40BA89A4" w14:textId="2F751C2D"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FAALİYET</w:t>
          </w:r>
          <w:r w:rsidRPr="00C23D5C">
            <w:rPr>
              <w:rFonts w:ascii="Times New Roman" w:hAnsi="Times New Roman" w:cs="Times New Roman"/>
              <w:spacing w:val="-6"/>
              <w:sz w:val="20"/>
            </w:rPr>
            <w:t xml:space="preserve"> </w:t>
          </w:r>
          <w:r w:rsidRPr="00C23D5C">
            <w:rPr>
              <w:rFonts w:ascii="Times New Roman" w:hAnsi="Times New Roman" w:cs="Times New Roman"/>
              <w:sz w:val="20"/>
            </w:rPr>
            <w:t>ALANLARI</w:t>
          </w:r>
          <w:r w:rsidRPr="00C23D5C">
            <w:rPr>
              <w:rFonts w:ascii="Times New Roman" w:hAnsi="Times New Roman" w:cs="Times New Roman"/>
              <w:spacing w:val="-4"/>
              <w:sz w:val="20"/>
            </w:rPr>
            <w:t xml:space="preserve"> </w:t>
          </w:r>
          <w:r w:rsidRPr="00C23D5C">
            <w:rPr>
              <w:rFonts w:ascii="Times New Roman" w:hAnsi="Times New Roman" w:cs="Times New Roman"/>
              <w:sz w:val="20"/>
            </w:rPr>
            <w:t>İLE</w:t>
          </w:r>
          <w:r w:rsidRPr="00C23D5C">
            <w:rPr>
              <w:rFonts w:ascii="Times New Roman" w:hAnsi="Times New Roman" w:cs="Times New Roman"/>
              <w:spacing w:val="-8"/>
              <w:sz w:val="20"/>
            </w:rPr>
            <w:t xml:space="preserve"> </w:t>
          </w:r>
          <w:r w:rsidRPr="00C23D5C">
            <w:rPr>
              <w:rFonts w:ascii="Times New Roman" w:hAnsi="Times New Roman" w:cs="Times New Roman"/>
              <w:sz w:val="20"/>
            </w:rPr>
            <w:t>ÜRÜN</w:t>
          </w:r>
          <w:r w:rsidRPr="00C23D5C">
            <w:rPr>
              <w:rFonts w:ascii="Times New Roman" w:hAnsi="Times New Roman" w:cs="Times New Roman"/>
              <w:spacing w:val="-6"/>
              <w:sz w:val="20"/>
            </w:rPr>
            <w:t xml:space="preserve"> </w:t>
          </w:r>
          <w:r w:rsidRPr="00C23D5C">
            <w:rPr>
              <w:rFonts w:ascii="Times New Roman" w:hAnsi="Times New Roman" w:cs="Times New Roman"/>
              <w:sz w:val="20"/>
            </w:rPr>
            <w:t>VE</w:t>
          </w:r>
          <w:r w:rsidRPr="00C23D5C">
            <w:rPr>
              <w:rFonts w:ascii="Times New Roman" w:hAnsi="Times New Roman" w:cs="Times New Roman"/>
              <w:spacing w:val="-7"/>
              <w:sz w:val="20"/>
            </w:rPr>
            <w:t xml:space="preserve"> </w:t>
          </w:r>
          <w:r w:rsidRPr="00C23D5C">
            <w:rPr>
              <w:rFonts w:ascii="Times New Roman" w:hAnsi="Times New Roman" w:cs="Times New Roman"/>
              <w:sz w:val="20"/>
            </w:rPr>
            <w:t>HİZMETLERİN</w:t>
          </w:r>
          <w:r w:rsidRPr="00C23D5C">
            <w:rPr>
              <w:rFonts w:ascii="Times New Roman" w:hAnsi="Times New Roman" w:cs="Times New Roman"/>
              <w:spacing w:val="-5"/>
              <w:sz w:val="20"/>
            </w:rPr>
            <w:t xml:space="preserve"> </w:t>
          </w:r>
          <w:r w:rsidRPr="00C23D5C">
            <w:rPr>
              <w:rFonts w:ascii="Times New Roman" w:hAnsi="Times New Roman" w:cs="Times New Roman"/>
              <w:spacing w:val="-2"/>
              <w:sz w:val="20"/>
            </w:rPr>
            <w:t>BELİRLENMESİ</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2</w:t>
          </w:r>
          <w:r w:rsidR="00AA6586">
            <w:rPr>
              <w:rFonts w:ascii="Times New Roman" w:hAnsi="Times New Roman" w:cs="Times New Roman"/>
              <w:b/>
              <w:sz w:val="20"/>
            </w:rPr>
            <w:t>1</w:t>
          </w:r>
        </w:p>
        <w:p w14:paraId="4F3F211C" w14:textId="3523412B"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PAYDAŞ ANALİZİ</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2</w:t>
          </w:r>
          <w:r w:rsidR="00AA6586">
            <w:rPr>
              <w:rFonts w:ascii="Times New Roman" w:hAnsi="Times New Roman" w:cs="Times New Roman"/>
              <w:b/>
              <w:sz w:val="20"/>
            </w:rPr>
            <w:t>2</w:t>
          </w:r>
        </w:p>
        <w:p w14:paraId="43E6026B" w14:textId="51FCD611" w:rsidR="00457392" w:rsidRPr="00C23D5C" w:rsidRDefault="00BF0DC5" w:rsidP="00CF6B40">
          <w:pPr>
            <w:pStyle w:val="T3"/>
            <w:numPr>
              <w:ilvl w:val="1"/>
              <w:numId w:val="8"/>
            </w:numPr>
            <w:ind w:hanging="644"/>
            <w:rPr>
              <w:rFonts w:ascii="Times New Roman" w:hAnsi="Times New Roman" w:cs="Times New Roman"/>
              <w:sz w:val="20"/>
            </w:rPr>
          </w:pPr>
          <w:r>
            <w:rPr>
              <w:rFonts w:ascii="Times New Roman" w:hAnsi="Times New Roman" w:cs="Times New Roman"/>
              <w:sz w:val="20"/>
            </w:rPr>
            <w:t>KURUM</w:t>
          </w:r>
          <w:r w:rsidR="00D50176" w:rsidRPr="00C23D5C">
            <w:rPr>
              <w:rFonts w:ascii="Times New Roman" w:hAnsi="Times New Roman" w:cs="Times New Roman"/>
              <w:sz w:val="20"/>
            </w:rPr>
            <w:t xml:space="preserve"> İÇİ ANALİZ</w:t>
          </w:r>
          <w:r w:rsidR="00457392" w:rsidRPr="00C23D5C">
            <w:rPr>
              <w:rFonts w:ascii="Times New Roman" w:hAnsi="Times New Roman" w:cs="Times New Roman"/>
              <w:b/>
              <w:sz w:val="20"/>
            </w:rPr>
            <w:ptab w:relativeTo="margin" w:alignment="right" w:leader="dot"/>
          </w:r>
          <w:r>
            <w:rPr>
              <w:rFonts w:ascii="Times New Roman" w:hAnsi="Times New Roman" w:cs="Times New Roman"/>
              <w:b/>
              <w:sz w:val="20"/>
            </w:rPr>
            <w:t>27</w:t>
          </w:r>
        </w:p>
        <w:p w14:paraId="69F79524" w14:textId="7B07369B" w:rsidR="00457392" w:rsidRPr="00C23D5C" w:rsidRDefault="00D50176" w:rsidP="00CF6B40">
          <w:pPr>
            <w:pStyle w:val="T3"/>
            <w:numPr>
              <w:ilvl w:val="2"/>
              <w:numId w:val="8"/>
            </w:numPr>
            <w:ind w:hanging="644"/>
            <w:rPr>
              <w:rFonts w:ascii="Times New Roman" w:hAnsi="Times New Roman" w:cs="Times New Roman"/>
              <w:sz w:val="20"/>
            </w:rPr>
          </w:pPr>
          <w:r w:rsidRPr="00C23D5C">
            <w:rPr>
              <w:rFonts w:ascii="Times New Roman" w:hAnsi="Times New Roman" w:cs="Times New Roman"/>
              <w:sz w:val="20"/>
            </w:rPr>
            <w:t>TEŞKİLAT YAPISI</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27</w:t>
          </w:r>
        </w:p>
        <w:p w14:paraId="5A2170DA" w14:textId="6E4A72A3" w:rsidR="00457392" w:rsidRPr="00C23D5C" w:rsidRDefault="00D50176" w:rsidP="00CF6B40">
          <w:pPr>
            <w:pStyle w:val="T3"/>
            <w:numPr>
              <w:ilvl w:val="2"/>
              <w:numId w:val="8"/>
            </w:numPr>
            <w:ind w:hanging="644"/>
            <w:rPr>
              <w:rFonts w:ascii="Times New Roman" w:hAnsi="Times New Roman" w:cs="Times New Roman"/>
              <w:sz w:val="20"/>
            </w:rPr>
          </w:pPr>
          <w:r w:rsidRPr="00C23D5C">
            <w:rPr>
              <w:rFonts w:ascii="Times New Roman" w:hAnsi="Times New Roman" w:cs="Times New Roman"/>
              <w:sz w:val="20"/>
            </w:rPr>
            <w:t>İNSAN KAYNAKLARI</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28</w:t>
          </w:r>
        </w:p>
        <w:p w14:paraId="4FF32ED1" w14:textId="77777777" w:rsidR="00457392" w:rsidRPr="00C23D5C" w:rsidRDefault="00D50176" w:rsidP="00CF6B40">
          <w:pPr>
            <w:pStyle w:val="T3"/>
            <w:numPr>
              <w:ilvl w:val="2"/>
              <w:numId w:val="8"/>
            </w:numPr>
            <w:ind w:hanging="644"/>
            <w:rPr>
              <w:rFonts w:ascii="Times New Roman" w:hAnsi="Times New Roman" w:cs="Times New Roman"/>
              <w:sz w:val="20"/>
            </w:rPr>
          </w:pPr>
          <w:r w:rsidRPr="00C23D5C">
            <w:rPr>
              <w:rFonts w:ascii="Times New Roman" w:hAnsi="Times New Roman" w:cs="Times New Roman"/>
              <w:sz w:val="20"/>
            </w:rPr>
            <w:t>TEKNOLOJİK DÜZEY</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36</w:t>
          </w:r>
        </w:p>
        <w:p w14:paraId="3F57D6AD" w14:textId="77777777" w:rsidR="00457392" w:rsidRPr="00C23D5C" w:rsidRDefault="00D50176" w:rsidP="00CF6B40">
          <w:pPr>
            <w:pStyle w:val="T3"/>
            <w:numPr>
              <w:ilvl w:val="2"/>
              <w:numId w:val="8"/>
            </w:numPr>
            <w:ind w:hanging="644"/>
            <w:rPr>
              <w:rFonts w:ascii="Times New Roman" w:hAnsi="Times New Roman" w:cs="Times New Roman"/>
              <w:sz w:val="20"/>
            </w:rPr>
          </w:pPr>
          <w:r w:rsidRPr="00C23D5C">
            <w:rPr>
              <w:rFonts w:ascii="Times New Roman" w:hAnsi="Times New Roman" w:cs="Times New Roman"/>
              <w:sz w:val="20"/>
            </w:rPr>
            <w:t>MALİ KAYNAKLAR</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37</w:t>
          </w:r>
        </w:p>
        <w:p w14:paraId="27D38104" w14:textId="77777777" w:rsidR="00457392" w:rsidRPr="00C23D5C" w:rsidRDefault="00D50176" w:rsidP="00CF6B40">
          <w:pPr>
            <w:pStyle w:val="T3"/>
            <w:numPr>
              <w:ilvl w:val="2"/>
              <w:numId w:val="8"/>
            </w:numPr>
            <w:ind w:hanging="644"/>
            <w:rPr>
              <w:rFonts w:ascii="Times New Roman" w:hAnsi="Times New Roman" w:cs="Times New Roman"/>
              <w:sz w:val="20"/>
            </w:rPr>
          </w:pPr>
          <w:r w:rsidRPr="00C23D5C">
            <w:rPr>
              <w:rFonts w:ascii="Times New Roman" w:hAnsi="Times New Roman" w:cs="Times New Roman"/>
              <w:sz w:val="20"/>
            </w:rPr>
            <w:t>İSTATİSTİKİ VERİLER</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38</w:t>
          </w:r>
        </w:p>
        <w:p w14:paraId="78094BF1" w14:textId="56BF9662" w:rsidR="00457392" w:rsidRPr="00C23D5C" w:rsidRDefault="00D50176" w:rsidP="00CF6B40">
          <w:pPr>
            <w:pStyle w:val="T3"/>
            <w:numPr>
              <w:ilvl w:val="1"/>
              <w:numId w:val="8"/>
            </w:numPr>
            <w:ind w:hanging="644"/>
            <w:jc w:val="center"/>
            <w:rPr>
              <w:rFonts w:ascii="Times New Roman" w:hAnsi="Times New Roman" w:cs="Times New Roman"/>
              <w:sz w:val="20"/>
            </w:rPr>
          </w:pPr>
          <w:r w:rsidRPr="00C23D5C">
            <w:rPr>
              <w:rFonts w:ascii="Times New Roman" w:hAnsi="Times New Roman" w:cs="Times New Roman"/>
              <w:sz w:val="20"/>
            </w:rPr>
            <w:t>ÇEVRE</w:t>
          </w:r>
          <w:r w:rsidRPr="00C23D5C">
            <w:rPr>
              <w:rFonts w:ascii="Times New Roman" w:hAnsi="Times New Roman" w:cs="Times New Roman"/>
              <w:spacing w:val="-3"/>
              <w:sz w:val="20"/>
            </w:rPr>
            <w:t xml:space="preserve"> </w:t>
          </w:r>
          <w:r w:rsidRPr="00C23D5C">
            <w:rPr>
              <w:rFonts w:ascii="Times New Roman" w:hAnsi="Times New Roman" w:cs="Times New Roman"/>
              <w:sz w:val="20"/>
            </w:rPr>
            <w:t>ANALİZİ</w:t>
          </w:r>
          <w:r w:rsidRPr="00C23D5C">
            <w:rPr>
              <w:rFonts w:ascii="Times New Roman" w:hAnsi="Times New Roman" w:cs="Times New Roman"/>
              <w:spacing w:val="-2"/>
              <w:sz w:val="20"/>
            </w:rPr>
            <w:t xml:space="preserve"> (PESTLE)</w:t>
          </w:r>
          <w:r w:rsidRPr="00C23D5C">
            <w:rPr>
              <w:rFonts w:ascii="Times New Roman" w:hAnsi="Times New Roman" w:cs="Times New Roman"/>
              <w:b/>
              <w:sz w:val="20"/>
            </w:rPr>
            <w:t xml:space="preserve"> </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42</w:t>
          </w:r>
        </w:p>
        <w:p w14:paraId="17B3666C" w14:textId="77777777" w:rsidR="00457392" w:rsidRPr="00C23D5C" w:rsidRDefault="00D50176" w:rsidP="00CF6B40">
          <w:pPr>
            <w:pStyle w:val="T3"/>
            <w:numPr>
              <w:ilvl w:val="1"/>
              <w:numId w:val="8"/>
            </w:numPr>
            <w:ind w:hanging="644"/>
            <w:jc w:val="center"/>
            <w:rPr>
              <w:rFonts w:ascii="Times New Roman" w:hAnsi="Times New Roman" w:cs="Times New Roman"/>
              <w:sz w:val="20"/>
            </w:rPr>
          </w:pPr>
          <w:r w:rsidRPr="00C23D5C">
            <w:rPr>
              <w:rFonts w:ascii="Times New Roman" w:hAnsi="Times New Roman" w:cs="Times New Roman"/>
              <w:sz w:val="20"/>
            </w:rPr>
            <w:t>GÜÇLÜ</w:t>
          </w:r>
          <w:r w:rsidRPr="00C23D5C">
            <w:rPr>
              <w:rFonts w:ascii="Times New Roman" w:hAnsi="Times New Roman" w:cs="Times New Roman"/>
              <w:spacing w:val="-2"/>
              <w:sz w:val="20"/>
            </w:rPr>
            <w:t xml:space="preserve"> </w:t>
          </w:r>
          <w:r w:rsidRPr="00C23D5C">
            <w:rPr>
              <w:rFonts w:ascii="Times New Roman" w:hAnsi="Times New Roman" w:cs="Times New Roman"/>
              <w:sz w:val="20"/>
            </w:rPr>
            <w:t>VE</w:t>
          </w:r>
          <w:r w:rsidRPr="00C23D5C">
            <w:rPr>
              <w:rFonts w:ascii="Times New Roman" w:hAnsi="Times New Roman" w:cs="Times New Roman"/>
              <w:spacing w:val="-3"/>
              <w:sz w:val="20"/>
            </w:rPr>
            <w:t xml:space="preserve"> </w:t>
          </w:r>
          <w:r w:rsidRPr="00C23D5C">
            <w:rPr>
              <w:rFonts w:ascii="Times New Roman" w:hAnsi="Times New Roman" w:cs="Times New Roman"/>
              <w:sz w:val="20"/>
            </w:rPr>
            <w:t>ZAYIF</w:t>
          </w:r>
          <w:r w:rsidRPr="00C23D5C">
            <w:rPr>
              <w:rFonts w:ascii="Times New Roman" w:hAnsi="Times New Roman" w:cs="Times New Roman"/>
              <w:spacing w:val="-2"/>
              <w:sz w:val="20"/>
            </w:rPr>
            <w:t xml:space="preserve"> </w:t>
          </w:r>
          <w:r w:rsidRPr="00C23D5C">
            <w:rPr>
              <w:rFonts w:ascii="Times New Roman" w:hAnsi="Times New Roman" w:cs="Times New Roman"/>
              <w:sz w:val="20"/>
            </w:rPr>
            <w:t>YÖNLER</w:t>
          </w:r>
          <w:r w:rsidRPr="00C23D5C">
            <w:rPr>
              <w:rFonts w:ascii="Times New Roman" w:hAnsi="Times New Roman" w:cs="Times New Roman"/>
              <w:spacing w:val="-4"/>
              <w:sz w:val="20"/>
            </w:rPr>
            <w:t xml:space="preserve"> </w:t>
          </w:r>
          <w:r w:rsidRPr="00C23D5C">
            <w:rPr>
              <w:rFonts w:ascii="Times New Roman" w:hAnsi="Times New Roman" w:cs="Times New Roman"/>
              <w:sz w:val="20"/>
            </w:rPr>
            <w:t>İLE</w:t>
          </w:r>
          <w:r w:rsidRPr="00C23D5C">
            <w:rPr>
              <w:rFonts w:ascii="Times New Roman" w:hAnsi="Times New Roman" w:cs="Times New Roman"/>
              <w:spacing w:val="-5"/>
              <w:sz w:val="20"/>
            </w:rPr>
            <w:t xml:space="preserve"> </w:t>
          </w:r>
          <w:r w:rsidRPr="00C23D5C">
            <w:rPr>
              <w:rFonts w:ascii="Times New Roman" w:hAnsi="Times New Roman" w:cs="Times New Roman"/>
              <w:sz w:val="20"/>
            </w:rPr>
            <w:t>FIRSATLAR</w:t>
          </w:r>
          <w:r w:rsidRPr="00C23D5C">
            <w:rPr>
              <w:rFonts w:ascii="Times New Roman" w:hAnsi="Times New Roman" w:cs="Times New Roman"/>
              <w:spacing w:val="-1"/>
              <w:sz w:val="20"/>
            </w:rPr>
            <w:t xml:space="preserve"> </w:t>
          </w:r>
          <w:r w:rsidRPr="00C23D5C">
            <w:rPr>
              <w:rFonts w:ascii="Times New Roman" w:hAnsi="Times New Roman" w:cs="Times New Roman"/>
              <w:sz w:val="20"/>
            </w:rPr>
            <w:t>VE</w:t>
          </w:r>
          <w:r w:rsidRPr="00C23D5C">
            <w:rPr>
              <w:rFonts w:ascii="Times New Roman" w:hAnsi="Times New Roman" w:cs="Times New Roman"/>
              <w:spacing w:val="-5"/>
              <w:sz w:val="20"/>
            </w:rPr>
            <w:t xml:space="preserve"> </w:t>
          </w:r>
          <w:r w:rsidRPr="00C23D5C">
            <w:rPr>
              <w:rFonts w:ascii="Times New Roman" w:hAnsi="Times New Roman" w:cs="Times New Roman"/>
              <w:sz w:val="20"/>
            </w:rPr>
            <w:t>TEHDİTLER</w:t>
          </w:r>
          <w:r w:rsidRPr="00C23D5C">
            <w:rPr>
              <w:rFonts w:ascii="Times New Roman" w:hAnsi="Times New Roman" w:cs="Times New Roman"/>
              <w:spacing w:val="-1"/>
              <w:sz w:val="20"/>
            </w:rPr>
            <w:t xml:space="preserve"> </w:t>
          </w:r>
          <w:r w:rsidRPr="00C23D5C">
            <w:rPr>
              <w:rFonts w:ascii="Times New Roman" w:hAnsi="Times New Roman" w:cs="Times New Roman"/>
              <w:sz w:val="20"/>
            </w:rPr>
            <w:t>(GZFT)</w:t>
          </w:r>
          <w:r w:rsidRPr="00C23D5C">
            <w:rPr>
              <w:rFonts w:ascii="Times New Roman" w:hAnsi="Times New Roman" w:cs="Times New Roman"/>
              <w:spacing w:val="-1"/>
              <w:sz w:val="20"/>
            </w:rPr>
            <w:t xml:space="preserve"> </w:t>
          </w:r>
          <w:r w:rsidRPr="00C23D5C">
            <w:rPr>
              <w:rFonts w:ascii="Times New Roman" w:hAnsi="Times New Roman" w:cs="Times New Roman"/>
              <w:spacing w:val="-2"/>
              <w:sz w:val="20"/>
            </w:rPr>
            <w:t>ANALİZİ</w:t>
          </w:r>
          <w:r w:rsidR="00457392" w:rsidRPr="00C23D5C">
            <w:rPr>
              <w:rFonts w:ascii="Times New Roman" w:hAnsi="Times New Roman" w:cs="Times New Roman"/>
              <w:b/>
              <w:sz w:val="20"/>
            </w:rPr>
            <w:ptab w:relativeTo="margin" w:alignment="right" w:leader="dot"/>
          </w:r>
          <w:r w:rsidR="00510DCD">
            <w:rPr>
              <w:rFonts w:ascii="Times New Roman" w:hAnsi="Times New Roman" w:cs="Times New Roman"/>
              <w:b/>
              <w:sz w:val="20"/>
            </w:rPr>
            <w:t>42</w:t>
          </w:r>
        </w:p>
        <w:p w14:paraId="586CF91A" w14:textId="6A8E4C87" w:rsidR="00457392" w:rsidRPr="00C23D5C" w:rsidRDefault="00D50176" w:rsidP="00CF6B40">
          <w:pPr>
            <w:pStyle w:val="T3"/>
            <w:numPr>
              <w:ilvl w:val="1"/>
              <w:numId w:val="8"/>
            </w:numPr>
            <w:jc w:val="left"/>
            <w:rPr>
              <w:rFonts w:ascii="Times New Roman" w:hAnsi="Times New Roman" w:cs="Times New Roman"/>
              <w:sz w:val="20"/>
            </w:rPr>
          </w:pPr>
          <w:r w:rsidRPr="00C23D5C">
            <w:rPr>
              <w:rFonts w:ascii="Times New Roman" w:hAnsi="Times New Roman" w:cs="Times New Roman"/>
              <w:sz w:val="20"/>
            </w:rPr>
            <w:t>TESPİT VE İHTİYAÇLARIN BELİRLENMESİ</w:t>
          </w:r>
          <w:proofErr w:type="gramStart"/>
          <w:r w:rsidRPr="00C23D5C">
            <w:rPr>
              <w:rFonts w:ascii="Times New Roman" w:hAnsi="Times New Roman" w:cs="Times New Roman"/>
              <w:sz w:val="20"/>
            </w:rPr>
            <w:t>……</w:t>
          </w:r>
          <w:proofErr w:type="gramEnd"/>
          <w:r w:rsidR="00457392" w:rsidRPr="00C23D5C">
            <w:rPr>
              <w:rFonts w:ascii="Times New Roman" w:hAnsi="Times New Roman" w:cs="Times New Roman"/>
              <w:b/>
              <w:sz w:val="20"/>
            </w:rPr>
            <w:ptab w:relativeTo="margin" w:alignment="right" w:leader="dot"/>
          </w:r>
          <w:r w:rsidR="00510DCD">
            <w:rPr>
              <w:rFonts w:ascii="Times New Roman" w:hAnsi="Times New Roman" w:cs="Times New Roman"/>
              <w:b/>
              <w:sz w:val="20"/>
            </w:rPr>
            <w:t>4</w:t>
          </w:r>
          <w:r w:rsidR="00BF0DC5">
            <w:rPr>
              <w:rFonts w:ascii="Times New Roman" w:hAnsi="Times New Roman" w:cs="Times New Roman"/>
              <w:b/>
              <w:sz w:val="20"/>
            </w:rPr>
            <w:t>3</w:t>
          </w:r>
        </w:p>
        <w:p w14:paraId="679D394D" w14:textId="3281D5A4" w:rsidR="00457392" w:rsidRPr="00C23D5C" w:rsidRDefault="00D50176" w:rsidP="00BF0DC5">
          <w:pPr>
            <w:pStyle w:val="T3"/>
            <w:numPr>
              <w:ilvl w:val="0"/>
              <w:numId w:val="8"/>
            </w:numPr>
            <w:ind w:left="567" w:hanging="95"/>
            <w:jc w:val="left"/>
            <w:rPr>
              <w:rFonts w:ascii="Times New Roman" w:hAnsi="Times New Roman" w:cs="Times New Roman"/>
              <w:b/>
              <w:sz w:val="20"/>
            </w:rPr>
          </w:pPr>
          <w:r w:rsidRPr="00C23D5C">
            <w:rPr>
              <w:rFonts w:ascii="Times New Roman" w:hAnsi="Times New Roman" w:cs="Times New Roman"/>
              <w:b/>
              <w:sz w:val="20"/>
            </w:rPr>
            <w:t>GELECEĞE BAKIŞ</w:t>
          </w:r>
        </w:p>
        <w:p w14:paraId="15AC3D88" w14:textId="5BE11E5B"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MİSYON</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4</w:t>
          </w:r>
          <w:r w:rsidR="007E4A79">
            <w:rPr>
              <w:rFonts w:ascii="Times New Roman" w:hAnsi="Times New Roman" w:cs="Times New Roman"/>
              <w:b/>
              <w:sz w:val="20"/>
            </w:rPr>
            <w:t>8</w:t>
          </w:r>
        </w:p>
        <w:p w14:paraId="0BC135DE" w14:textId="4A07EBF9"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VİZYON</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4</w:t>
          </w:r>
          <w:r w:rsidR="007E4A79">
            <w:rPr>
              <w:rFonts w:ascii="Times New Roman" w:hAnsi="Times New Roman" w:cs="Times New Roman"/>
              <w:b/>
              <w:sz w:val="20"/>
            </w:rPr>
            <w:t>8</w:t>
          </w:r>
        </w:p>
        <w:p w14:paraId="0E3C469D" w14:textId="519B6F5B"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TEMEL DEĞERLER</w:t>
          </w:r>
          <w:r w:rsidR="00457392" w:rsidRPr="00C23D5C">
            <w:rPr>
              <w:rFonts w:ascii="Times New Roman" w:hAnsi="Times New Roman" w:cs="Times New Roman"/>
              <w:b/>
              <w:sz w:val="20"/>
            </w:rPr>
            <w:ptab w:relativeTo="margin" w:alignment="right" w:leader="dot"/>
          </w:r>
          <w:r w:rsidRPr="00C23D5C">
            <w:rPr>
              <w:rFonts w:ascii="Times New Roman" w:hAnsi="Times New Roman" w:cs="Times New Roman"/>
              <w:b/>
              <w:sz w:val="20"/>
            </w:rPr>
            <w:t>4</w:t>
          </w:r>
          <w:r w:rsidR="007E4A79">
            <w:rPr>
              <w:rFonts w:ascii="Times New Roman" w:hAnsi="Times New Roman" w:cs="Times New Roman"/>
              <w:b/>
              <w:sz w:val="20"/>
            </w:rPr>
            <w:t>8</w:t>
          </w:r>
        </w:p>
        <w:p w14:paraId="396DBB05" w14:textId="74D292EF" w:rsidR="00457392" w:rsidRPr="00C23D5C" w:rsidRDefault="00D50176" w:rsidP="00BF0DC5">
          <w:pPr>
            <w:pStyle w:val="T3"/>
            <w:numPr>
              <w:ilvl w:val="0"/>
              <w:numId w:val="8"/>
            </w:numPr>
            <w:ind w:left="567" w:hanging="95"/>
            <w:jc w:val="left"/>
            <w:rPr>
              <w:rFonts w:ascii="Times New Roman" w:hAnsi="Times New Roman" w:cs="Times New Roman"/>
              <w:b/>
              <w:sz w:val="20"/>
            </w:rPr>
          </w:pPr>
          <w:r w:rsidRPr="00C23D5C">
            <w:rPr>
              <w:rFonts w:ascii="Times New Roman" w:hAnsi="Times New Roman" w:cs="Times New Roman"/>
              <w:b/>
              <w:sz w:val="20"/>
            </w:rPr>
            <w:t>AMAÇ, HEDEF VE STRATEJİLERİN BELİRLENMESİ</w:t>
          </w:r>
        </w:p>
        <w:p w14:paraId="41AC7B52" w14:textId="71F574A3"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AMAÇLAR</w:t>
          </w:r>
          <w:r w:rsidR="00457392" w:rsidRPr="00C23D5C">
            <w:rPr>
              <w:rFonts w:ascii="Times New Roman" w:hAnsi="Times New Roman" w:cs="Times New Roman"/>
              <w:b/>
              <w:sz w:val="20"/>
            </w:rPr>
            <w:ptab w:relativeTo="margin" w:alignment="right" w:leader="dot"/>
          </w:r>
          <w:r w:rsidR="007E4A79">
            <w:rPr>
              <w:rFonts w:ascii="Times New Roman" w:hAnsi="Times New Roman" w:cs="Times New Roman"/>
              <w:b/>
              <w:sz w:val="20"/>
            </w:rPr>
            <w:t>50</w:t>
          </w:r>
        </w:p>
        <w:p w14:paraId="1103BDBA" w14:textId="78109B58"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HEDEFLER</w:t>
          </w:r>
          <w:r w:rsidR="00457392" w:rsidRPr="00C23D5C">
            <w:rPr>
              <w:rFonts w:ascii="Times New Roman" w:hAnsi="Times New Roman" w:cs="Times New Roman"/>
              <w:b/>
              <w:sz w:val="20"/>
            </w:rPr>
            <w:ptab w:relativeTo="margin" w:alignment="right" w:leader="dot"/>
          </w:r>
          <w:r w:rsidR="007E4A79">
            <w:rPr>
              <w:rFonts w:ascii="Times New Roman" w:hAnsi="Times New Roman" w:cs="Times New Roman"/>
              <w:b/>
              <w:sz w:val="20"/>
            </w:rPr>
            <w:t>50</w:t>
          </w:r>
        </w:p>
        <w:p w14:paraId="5792403E" w14:textId="3C5A8485"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PERFORMANS GÖSTERGELERİ</w:t>
          </w:r>
          <w:r w:rsidR="00457392" w:rsidRPr="00C23D5C">
            <w:rPr>
              <w:rFonts w:ascii="Times New Roman" w:hAnsi="Times New Roman" w:cs="Times New Roman"/>
              <w:b/>
              <w:sz w:val="20"/>
            </w:rPr>
            <w:ptab w:relativeTo="margin" w:alignment="right" w:leader="dot"/>
          </w:r>
          <w:r w:rsidR="007E4A79">
            <w:rPr>
              <w:rFonts w:ascii="Times New Roman" w:hAnsi="Times New Roman" w:cs="Times New Roman"/>
              <w:b/>
              <w:sz w:val="20"/>
            </w:rPr>
            <w:t>50</w:t>
          </w:r>
        </w:p>
        <w:p w14:paraId="20B762CB" w14:textId="77777777"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STRATEJİLERİN BELİRLENMESİ</w:t>
          </w:r>
          <w:r w:rsidR="00457392" w:rsidRPr="00C23D5C">
            <w:rPr>
              <w:rFonts w:ascii="Times New Roman" w:hAnsi="Times New Roman" w:cs="Times New Roman"/>
              <w:b/>
              <w:sz w:val="20"/>
            </w:rPr>
            <w:ptab w:relativeTo="margin" w:alignment="right" w:leader="dot"/>
          </w:r>
          <w:r w:rsidR="00055BA7">
            <w:rPr>
              <w:rFonts w:ascii="Times New Roman" w:hAnsi="Times New Roman" w:cs="Times New Roman"/>
              <w:b/>
              <w:sz w:val="20"/>
            </w:rPr>
            <w:t>5</w:t>
          </w:r>
          <w:r w:rsidR="00D6631B">
            <w:rPr>
              <w:rFonts w:ascii="Times New Roman" w:hAnsi="Times New Roman" w:cs="Times New Roman"/>
              <w:b/>
              <w:sz w:val="20"/>
            </w:rPr>
            <w:t>0</w:t>
          </w:r>
        </w:p>
        <w:p w14:paraId="3655B82C" w14:textId="0A310CEF" w:rsidR="00457392" w:rsidRPr="00C23D5C" w:rsidRDefault="00D50176" w:rsidP="00CF6B40">
          <w:pPr>
            <w:pStyle w:val="T3"/>
            <w:numPr>
              <w:ilvl w:val="1"/>
              <w:numId w:val="8"/>
            </w:numPr>
            <w:ind w:hanging="644"/>
            <w:rPr>
              <w:rFonts w:ascii="Times New Roman" w:hAnsi="Times New Roman" w:cs="Times New Roman"/>
              <w:sz w:val="20"/>
            </w:rPr>
          </w:pPr>
          <w:r w:rsidRPr="00C23D5C">
            <w:rPr>
              <w:rFonts w:ascii="Times New Roman" w:hAnsi="Times New Roman" w:cs="Times New Roman"/>
              <w:sz w:val="20"/>
            </w:rPr>
            <w:t>MALİYETLENDİRME</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57</w:t>
          </w:r>
        </w:p>
        <w:p w14:paraId="11875331" w14:textId="31777013" w:rsidR="00457392" w:rsidRPr="00C23D5C" w:rsidRDefault="00D50176" w:rsidP="00CF6B40">
          <w:pPr>
            <w:pStyle w:val="T3"/>
            <w:numPr>
              <w:ilvl w:val="0"/>
              <w:numId w:val="8"/>
            </w:numPr>
            <w:ind w:left="567" w:hanging="95"/>
            <w:rPr>
              <w:rFonts w:ascii="Times New Roman" w:hAnsi="Times New Roman" w:cs="Times New Roman"/>
              <w:b/>
              <w:sz w:val="20"/>
            </w:rPr>
          </w:pPr>
          <w:r w:rsidRPr="00C23D5C">
            <w:rPr>
              <w:rFonts w:ascii="Times New Roman" w:hAnsi="Times New Roman" w:cs="Times New Roman"/>
              <w:b/>
              <w:sz w:val="20"/>
            </w:rPr>
            <w:t>İZLEME VE DEĞERLENDİRME</w:t>
          </w:r>
          <w:r w:rsidR="00457392" w:rsidRPr="00C23D5C">
            <w:rPr>
              <w:rFonts w:ascii="Times New Roman" w:hAnsi="Times New Roman" w:cs="Times New Roman"/>
              <w:b/>
              <w:sz w:val="20"/>
            </w:rPr>
            <w:ptab w:relativeTo="margin" w:alignment="right" w:leader="dot"/>
          </w:r>
          <w:r w:rsidR="00BF0DC5">
            <w:rPr>
              <w:rFonts w:ascii="Times New Roman" w:hAnsi="Times New Roman" w:cs="Times New Roman"/>
              <w:b/>
              <w:sz w:val="20"/>
            </w:rPr>
            <w:t>58</w:t>
          </w:r>
        </w:p>
        <w:p w14:paraId="0F8F4529" w14:textId="0F5F7DBF" w:rsidR="008F666E" w:rsidRPr="00055BA7" w:rsidRDefault="00905B49" w:rsidP="00CF6B40">
          <w:pPr>
            <w:pStyle w:val="AralkYok"/>
            <w:numPr>
              <w:ilvl w:val="0"/>
              <w:numId w:val="8"/>
            </w:numPr>
            <w:ind w:left="426" w:firstLine="0"/>
            <w:jc w:val="both"/>
            <w:rPr>
              <w:b/>
            </w:rPr>
          </w:pPr>
          <w:r w:rsidRPr="00C23D5C">
            <w:rPr>
              <w:b/>
            </w:rPr>
            <w:t>EKLER</w:t>
          </w:r>
          <w:proofErr w:type="gramStart"/>
          <w:r w:rsidR="004C3BE1">
            <w:rPr>
              <w:b/>
            </w:rPr>
            <w:t>………………………………………………………………………………………………………………………………………………</w:t>
          </w:r>
          <w:proofErr w:type="gramEnd"/>
          <w:r w:rsidRPr="00C23D5C">
            <w:rPr>
              <w:b/>
            </w:rPr>
            <w:t xml:space="preserve"> </w:t>
          </w:r>
          <w:r w:rsidR="004C3BE1">
            <w:rPr>
              <w:b/>
            </w:rPr>
            <w:t>61</w:t>
          </w:r>
        </w:p>
      </w:sdtContent>
    </w:sdt>
    <w:p w14:paraId="316B1661" w14:textId="77777777" w:rsidR="004C3BE1" w:rsidRDefault="004C3BE1" w:rsidP="00F536A5">
      <w:pPr>
        <w:pStyle w:val="AralkYok"/>
        <w:jc w:val="center"/>
        <w:rPr>
          <w:rFonts w:cs="Times New Roman"/>
          <w:b/>
          <w:color w:val="00B0F0"/>
          <w:sz w:val="28"/>
          <w:szCs w:val="28"/>
        </w:rPr>
      </w:pPr>
    </w:p>
    <w:p w14:paraId="07312F9B" w14:textId="77777777" w:rsidR="00F536A5" w:rsidRDefault="00F536A5" w:rsidP="00F536A5">
      <w:pPr>
        <w:pStyle w:val="AralkYok"/>
        <w:jc w:val="center"/>
        <w:rPr>
          <w:rFonts w:cs="Times New Roman"/>
          <w:b/>
          <w:color w:val="00B0F0"/>
          <w:sz w:val="28"/>
          <w:szCs w:val="28"/>
        </w:rPr>
      </w:pPr>
      <w:r>
        <w:rPr>
          <w:rFonts w:cs="Times New Roman"/>
          <w:b/>
          <w:color w:val="00B0F0"/>
          <w:sz w:val="28"/>
          <w:szCs w:val="28"/>
        </w:rPr>
        <w:t>TABLO VE GRAFİKLER</w:t>
      </w:r>
    </w:p>
    <w:p w14:paraId="04FC0B94" w14:textId="77777777" w:rsidR="00F536A5" w:rsidRDefault="00F536A5" w:rsidP="00F536A5">
      <w:pPr>
        <w:pStyle w:val="AralkYok"/>
        <w:rPr>
          <w:rFonts w:ascii="Times New Roman" w:hAnsi="Times New Roman" w:cs="Times New Roman"/>
        </w:rPr>
      </w:pPr>
    </w:p>
    <w:p w14:paraId="5454DE11" w14:textId="76524A5A"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 Okul Temel Bilgiler Künyesi</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4</w:t>
      </w:r>
    </w:p>
    <w:p w14:paraId="56D81FF2" w14:textId="4DFB4BDE"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 xml:space="preserve">Tablo 2: Strateji Geliştirme Kurulu ve Stratejik Plan Ekibi Tablosu </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10</w:t>
      </w:r>
    </w:p>
    <w:p w14:paraId="3C4E64BA" w14:textId="3C9A5027"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 xml:space="preserve">Tablo 3: Çalışan Bilgileri Tablosu </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14</w:t>
      </w:r>
    </w:p>
    <w:p w14:paraId="267AF6EF" w14:textId="06717632"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 xml:space="preserve">Tablo 4: Okul Yerleşkesine İlişkin Bilgiler Tablosu </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14</w:t>
      </w:r>
    </w:p>
    <w:p w14:paraId="565FED9D" w14:textId="577D9731"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5: Sınıf ve Öğrenci Bilgileri Tablosu</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15</w:t>
      </w:r>
    </w:p>
    <w:p w14:paraId="392B821E" w14:textId="6C908E98"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6:Teknolojik Kaynaklar Tablosu</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15</w:t>
      </w:r>
    </w:p>
    <w:p w14:paraId="552B89D2" w14:textId="7B3F52B6"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7: Gelir ve Gider Bilgisi Tablosu</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16</w:t>
      </w:r>
    </w:p>
    <w:p w14:paraId="02531DBA" w14:textId="7F585845"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 xml:space="preserve">Tablo 8: Üst Politika Belgeleri Analizi Tablosu   </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19</w:t>
      </w:r>
    </w:p>
    <w:p w14:paraId="49A81347" w14:textId="610A996F"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9. Faaliyet Alanlar/Ürün ve Hizmetler Tablosu</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20</w:t>
      </w:r>
    </w:p>
    <w:p w14:paraId="4FF8792A" w14:textId="4E0B87E8"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 xml:space="preserve">Tablo 10: Paydaş </w:t>
      </w:r>
      <w:proofErr w:type="spellStart"/>
      <w:r w:rsidRPr="004C3BE1">
        <w:rPr>
          <w:rFonts w:ascii="Times New Roman" w:hAnsi="Times New Roman" w:cs="Times New Roman"/>
        </w:rPr>
        <w:t>Önceliklendirme</w:t>
      </w:r>
      <w:proofErr w:type="spellEnd"/>
      <w:r w:rsidRPr="004C3BE1">
        <w:rPr>
          <w:rFonts w:ascii="Times New Roman" w:hAnsi="Times New Roman" w:cs="Times New Roman"/>
        </w:rPr>
        <w:t xml:space="preserve"> Matrisi</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22</w:t>
      </w:r>
    </w:p>
    <w:p w14:paraId="0A4D2018" w14:textId="27040A44"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11: Yararlanıcı Ürün/Hizmet Matrisi</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22</w:t>
      </w:r>
    </w:p>
    <w:p w14:paraId="4BD4F868" w14:textId="31410906"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12:Paydaş Sınıflandırma Matrisi</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22</w:t>
      </w:r>
    </w:p>
    <w:p w14:paraId="444A96C1" w14:textId="0466D003"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13: Paydaş Anketi Uygulama Sayısı</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23</w:t>
      </w:r>
    </w:p>
    <w:p w14:paraId="7C86564E" w14:textId="1F185AF9"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14: Okul/Kurum İçi Analiz İçerik Tablosu</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28</w:t>
      </w:r>
    </w:p>
    <w:p w14:paraId="48A9F9A1" w14:textId="445C2C32"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15. Çalışanların Görev Dağılımı</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29</w:t>
      </w:r>
    </w:p>
    <w:p w14:paraId="3BDA62BD" w14:textId="04F7D02A"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16. İdari Personelin Okulda Hizmet Süresine İlişkin Bilgiler</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32</w:t>
      </w:r>
    </w:p>
    <w:p w14:paraId="440AD0EA" w14:textId="51BEF04C"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17. Okul/Kurumda Oluşan Yönetici Sirkülasyonu Oranı</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32</w:t>
      </w:r>
    </w:p>
    <w:p w14:paraId="6DFD7C31" w14:textId="1CC5223B"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18. İdari Personelin Katıldığı Hizmet İçi Programları (Son 3 Yıl)</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32</w:t>
      </w:r>
    </w:p>
    <w:p w14:paraId="3092662D" w14:textId="42E25551"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19. Öğretmen Sayıları, Yaş ve Hizmet Süreleri (2024 Yılı İtibarıyla)</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33</w:t>
      </w:r>
    </w:p>
    <w:p w14:paraId="7B66A848" w14:textId="7FEFE9E0"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20. Kurumda Gerçekleşen Öğretmen Sirkülâsyonunun Oranı</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34</w:t>
      </w:r>
    </w:p>
    <w:p w14:paraId="2C52CD7D" w14:textId="31EC3455"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21. Tüm Öğretmenlerin Katıldığı Hizmet İçi Eğitim Programları (Son 3 Yıl)</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34</w:t>
      </w:r>
    </w:p>
    <w:p w14:paraId="7FA20D7F" w14:textId="4DA06164"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22. Kurumdaki Mevcut Hizmetli/ Memur Sayısı</w:t>
      </w:r>
      <w:proofErr w:type="gramStart"/>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r w:rsidR="003C64AF"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35</w:t>
      </w:r>
    </w:p>
    <w:p w14:paraId="06ECC038" w14:textId="1B6935AB"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23. Çalışanların Görev Dağılımı</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35</w:t>
      </w:r>
    </w:p>
    <w:p w14:paraId="4396DA38" w14:textId="068176DB"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24. Okul/kurum Rehberlik Hizmetleri</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35</w:t>
      </w:r>
    </w:p>
    <w:p w14:paraId="0D3E60D3" w14:textId="32EB434C"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25. Teknolojik Araç-Gereç Durumu</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36</w:t>
      </w:r>
    </w:p>
    <w:p w14:paraId="2D154742" w14:textId="4E7C6795"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26. Fiziki Mekân Durumu</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36</w:t>
      </w:r>
    </w:p>
    <w:p w14:paraId="245B8931" w14:textId="504EC8BE"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27. Kaynak 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37</w:t>
      </w:r>
    </w:p>
    <w:p w14:paraId="66AAEAF3" w14:textId="6D1EC3EA"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t>Tablo 28. Harcama Kalemler (Okul Aile Birliği İçin)</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37</w:t>
      </w:r>
    </w:p>
    <w:p w14:paraId="4604576D" w14:textId="59CD7628" w:rsidR="00F536A5" w:rsidRPr="004C3BE1" w:rsidRDefault="00F536A5" w:rsidP="004229A5">
      <w:pPr>
        <w:pStyle w:val="AralkYok"/>
        <w:spacing w:before="240"/>
        <w:rPr>
          <w:rFonts w:ascii="Times New Roman" w:hAnsi="Times New Roman" w:cs="Times New Roman"/>
        </w:rPr>
      </w:pPr>
      <w:r w:rsidRPr="004C3BE1">
        <w:rPr>
          <w:rFonts w:ascii="Times New Roman" w:hAnsi="Times New Roman" w:cs="Times New Roman"/>
        </w:rPr>
        <w:lastRenderedPageBreak/>
        <w:t>Tablo 30. Gelir-Gider Tablosu (Okul Aile Birliği İçin)</w:t>
      </w:r>
      <w:proofErr w:type="gramStart"/>
      <w:r w:rsidRPr="004C3BE1">
        <w:rPr>
          <w:rFonts w:ascii="Times New Roman" w:hAnsi="Times New Roman" w:cs="Times New Roman"/>
        </w:rPr>
        <w:t>……</w:t>
      </w:r>
      <w:r w:rsidR="004229A5" w:rsidRPr="004C3BE1">
        <w:rPr>
          <w:rFonts w:ascii="Times New Roman" w:hAnsi="Times New Roman" w:cs="Times New Roman"/>
        </w:rPr>
        <w:t>………………………</w:t>
      </w:r>
      <w:r w:rsidR="003C64AF" w:rsidRPr="004C3BE1">
        <w:rPr>
          <w:rFonts w:ascii="Times New Roman" w:hAnsi="Times New Roman" w:cs="Times New Roman"/>
        </w:rPr>
        <w:t>.</w:t>
      </w:r>
      <w:r w:rsidR="004229A5" w:rsidRPr="004C3BE1">
        <w:rPr>
          <w:rFonts w:ascii="Times New Roman" w:hAnsi="Times New Roman" w:cs="Times New Roman"/>
        </w:rPr>
        <w:t>……………………………………….</w:t>
      </w:r>
      <w:proofErr w:type="gramEnd"/>
      <w:r w:rsidR="004229A5" w:rsidRPr="004C3BE1">
        <w:rPr>
          <w:rFonts w:ascii="Times New Roman" w:hAnsi="Times New Roman" w:cs="Times New Roman"/>
        </w:rPr>
        <w:t>37</w:t>
      </w:r>
    </w:p>
    <w:p w14:paraId="2F9AC0B3" w14:textId="76842FDE" w:rsidR="00F536A5" w:rsidRPr="004C3BE1" w:rsidRDefault="00F536A5" w:rsidP="004229A5">
      <w:pPr>
        <w:pStyle w:val="Textbody"/>
        <w:spacing w:before="240" w:after="240"/>
        <w:rPr>
          <w:rFonts w:ascii="Times New Roman" w:hAnsi="Times New Roman" w:cs="Times New Roman"/>
          <w:sz w:val="22"/>
          <w:szCs w:val="22"/>
        </w:rPr>
      </w:pPr>
      <w:r w:rsidRPr="004C3BE1">
        <w:rPr>
          <w:rFonts w:ascii="Times New Roman" w:hAnsi="Times New Roman" w:cs="Times New Roman"/>
          <w:bCs/>
          <w:sz w:val="22"/>
          <w:szCs w:val="22"/>
        </w:rPr>
        <w:t>Tablo 31: Öğrenci Mevcudu Tablosu</w:t>
      </w:r>
      <w:proofErr w:type="gramStart"/>
      <w:r w:rsidRPr="004C3BE1">
        <w:rPr>
          <w:rFonts w:ascii="Times New Roman" w:hAnsi="Times New Roman" w:cs="Times New Roman"/>
          <w:sz w:val="22"/>
          <w:szCs w:val="22"/>
        </w:rPr>
        <w:t>……………………………….…</w:t>
      </w:r>
      <w:r w:rsidR="004229A5" w:rsidRPr="004C3BE1">
        <w:rPr>
          <w:rFonts w:ascii="Times New Roman" w:hAnsi="Times New Roman" w:cs="Times New Roman"/>
          <w:sz w:val="22"/>
          <w:szCs w:val="22"/>
        </w:rPr>
        <w:t>………..</w:t>
      </w:r>
      <w:r w:rsidRPr="004C3BE1">
        <w:rPr>
          <w:rFonts w:ascii="Times New Roman" w:hAnsi="Times New Roman" w:cs="Times New Roman"/>
          <w:sz w:val="22"/>
          <w:szCs w:val="22"/>
        </w:rPr>
        <w:t>……………</w:t>
      </w:r>
      <w:r w:rsidR="004229A5" w:rsidRPr="004C3BE1">
        <w:rPr>
          <w:rFonts w:ascii="Times New Roman" w:hAnsi="Times New Roman" w:cs="Times New Roman"/>
          <w:sz w:val="22"/>
          <w:szCs w:val="22"/>
        </w:rPr>
        <w:t>………………...……</w:t>
      </w:r>
      <w:r w:rsidR="004C3BE1">
        <w:rPr>
          <w:rFonts w:ascii="Times New Roman" w:hAnsi="Times New Roman" w:cs="Times New Roman"/>
          <w:sz w:val="22"/>
          <w:szCs w:val="22"/>
        </w:rPr>
        <w:t>…</w:t>
      </w:r>
      <w:r w:rsidR="004229A5" w:rsidRPr="004C3BE1">
        <w:rPr>
          <w:rFonts w:ascii="Times New Roman" w:hAnsi="Times New Roman" w:cs="Times New Roman"/>
          <w:sz w:val="22"/>
          <w:szCs w:val="22"/>
        </w:rPr>
        <w:t>…..</w:t>
      </w:r>
      <w:r w:rsidRPr="004C3BE1">
        <w:rPr>
          <w:rFonts w:ascii="Times New Roman" w:hAnsi="Times New Roman" w:cs="Times New Roman"/>
          <w:sz w:val="22"/>
          <w:szCs w:val="22"/>
        </w:rPr>
        <w:t>...</w:t>
      </w:r>
      <w:proofErr w:type="gramEnd"/>
      <w:r w:rsidRPr="004C3BE1">
        <w:rPr>
          <w:rFonts w:ascii="Times New Roman" w:hAnsi="Times New Roman" w:cs="Times New Roman"/>
          <w:sz w:val="22"/>
          <w:szCs w:val="22"/>
        </w:rPr>
        <w:t>39</w:t>
      </w:r>
    </w:p>
    <w:p w14:paraId="5EDF4D2C" w14:textId="3CAA70F3" w:rsidR="00F536A5" w:rsidRPr="004C3BE1" w:rsidRDefault="00F536A5" w:rsidP="004229A5">
      <w:pPr>
        <w:pStyle w:val="Textbody"/>
        <w:spacing w:before="240" w:after="240"/>
        <w:rPr>
          <w:rFonts w:ascii="Times New Roman" w:hAnsi="Times New Roman" w:cs="Times New Roman"/>
          <w:bCs/>
          <w:sz w:val="22"/>
          <w:szCs w:val="22"/>
        </w:rPr>
      </w:pPr>
      <w:r w:rsidRPr="004C3BE1">
        <w:rPr>
          <w:rFonts w:ascii="Times New Roman" w:hAnsi="Times New Roman" w:cs="Times New Roman"/>
          <w:bCs/>
          <w:sz w:val="22"/>
          <w:szCs w:val="22"/>
        </w:rPr>
        <w:t>Tablo 32: Öğrenci Kursları Tablosu</w:t>
      </w:r>
      <w:proofErr w:type="gramStart"/>
      <w:r w:rsidRP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r w:rsidR="004C3BE1">
        <w:rPr>
          <w:rFonts w:ascii="Times New Roman" w:hAnsi="Times New Roman" w:cs="Times New Roman"/>
          <w:bCs/>
          <w:sz w:val="22"/>
          <w:szCs w:val="22"/>
        </w:rPr>
        <w:t>.</w:t>
      </w:r>
      <w:r w:rsidRPr="004C3BE1">
        <w:rPr>
          <w:rFonts w:ascii="Times New Roman" w:hAnsi="Times New Roman" w:cs="Times New Roman"/>
          <w:bCs/>
          <w:sz w:val="22"/>
          <w:szCs w:val="22"/>
        </w:rPr>
        <w:t>…</w:t>
      </w:r>
      <w:r w:rsid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proofErr w:type="gramEnd"/>
      <w:r w:rsidRPr="004C3BE1">
        <w:rPr>
          <w:rFonts w:ascii="Times New Roman" w:hAnsi="Times New Roman" w:cs="Times New Roman"/>
          <w:bCs/>
          <w:sz w:val="22"/>
          <w:szCs w:val="22"/>
        </w:rPr>
        <w:t>39</w:t>
      </w:r>
    </w:p>
    <w:p w14:paraId="37A06907" w14:textId="5190D78F" w:rsidR="00F536A5" w:rsidRPr="004C3BE1" w:rsidRDefault="00F536A5" w:rsidP="004229A5">
      <w:pPr>
        <w:pStyle w:val="GvdeMetni"/>
        <w:spacing w:before="240" w:after="240"/>
        <w:rPr>
          <w:rFonts w:ascii="Times New Roman" w:hAnsi="Times New Roman" w:cs="Times New Roman"/>
          <w:bCs/>
          <w:sz w:val="22"/>
          <w:szCs w:val="22"/>
        </w:rPr>
      </w:pPr>
      <w:r w:rsidRPr="004C3BE1">
        <w:rPr>
          <w:rFonts w:ascii="Times New Roman" w:hAnsi="Times New Roman" w:cs="Times New Roman"/>
          <w:bCs/>
          <w:sz w:val="22"/>
          <w:szCs w:val="22"/>
        </w:rPr>
        <w:t xml:space="preserve">Tablo 33: Akademik Başarı Tablosu  </w:t>
      </w:r>
      <w:proofErr w:type="gramStart"/>
      <w:r w:rsidRP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r w:rsidR="004C3BE1">
        <w:rPr>
          <w:rFonts w:ascii="Times New Roman" w:hAnsi="Times New Roman" w:cs="Times New Roman"/>
          <w:bCs/>
          <w:sz w:val="22"/>
          <w:szCs w:val="22"/>
        </w:rPr>
        <w:t>…</w:t>
      </w:r>
      <w:r w:rsidRPr="004C3BE1">
        <w:rPr>
          <w:rFonts w:ascii="Times New Roman" w:hAnsi="Times New Roman" w:cs="Times New Roman"/>
          <w:bCs/>
          <w:sz w:val="22"/>
          <w:szCs w:val="22"/>
        </w:rPr>
        <w:t>…</w:t>
      </w:r>
      <w:r w:rsidR="004229A5" w:rsidRPr="004C3BE1">
        <w:rPr>
          <w:rFonts w:ascii="Times New Roman" w:hAnsi="Times New Roman" w:cs="Times New Roman"/>
          <w:bCs/>
          <w:sz w:val="22"/>
          <w:szCs w:val="22"/>
        </w:rPr>
        <w:t>.</w:t>
      </w:r>
      <w:r w:rsidRPr="004C3BE1">
        <w:rPr>
          <w:rFonts w:ascii="Times New Roman" w:hAnsi="Times New Roman" w:cs="Times New Roman"/>
          <w:bCs/>
          <w:sz w:val="22"/>
          <w:szCs w:val="22"/>
        </w:rPr>
        <w:t>….</w:t>
      </w:r>
      <w:proofErr w:type="gramEnd"/>
      <w:r w:rsidRPr="004C3BE1">
        <w:rPr>
          <w:rFonts w:ascii="Times New Roman" w:hAnsi="Times New Roman" w:cs="Times New Roman"/>
          <w:bCs/>
          <w:sz w:val="22"/>
          <w:szCs w:val="22"/>
        </w:rPr>
        <w:t>40</w:t>
      </w:r>
    </w:p>
    <w:p w14:paraId="1FE9F56E" w14:textId="2B0EE49A" w:rsidR="00F536A5" w:rsidRPr="004C3BE1" w:rsidRDefault="00F536A5" w:rsidP="004229A5">
      <w:pPr>
        <w:pStyle w:val="GvdeMetni"/>
        <w:spacing w:before="240"/>
        <w:rPr>
          <w:rFonts w:ascii="Times New Roman" w:hAnsi="Times New Roman" w:cs="Times New Roman"/>
          <w:spacing w:val="-2"/>
          <w:sz w:val="22"/>
          <w:szCs w:val="22"/>
        </w:rPr>
      </w:pPr>
      <w:r w:rsidRPr="004C3BE1">
        <w:rPr>
          <w:rFonts w:ascii="Times New Roman" w:hAnsi="Times New Roman" w:cs="Times New Roman"/>
          <w:sz w:val="22"/>
          <w:szCs w:val="22"/>
        </w:rPr>
        <w:t>Tablo 34: Sosyal,</w:t>
      </w:r>
      <w:r w:rsidRPr="004C3BE1">
        <w:rPr>
          <w:rFonts w:ascii="Times New Roman" w:hAnsi="Times New Roman" w:cs="Times New Roman"/>
          <w:spacing w:val="-1"/>
          <w:sz w:val="22"/>
          <w:szCs w:val="22"/>
        </w:rPr>
        <w:t xml:space="preserve"> </w:t>
      </w:r>
      <w:r w:rsidRPr="004C3BE1">
        <w:rPr>
          <w:rFonts w:ascii="Times New Roman" w:hAnsi="Times New Roman" w:cs="Times New Roman"/>
          <w:sz w:val="22"/>
          <w:szCs w:val="22"/>
        </w:rPr>
        <w:t>Kültürel</w:t>
      </w:r>
      <w:r w:rsidRPr="004C3BE1">
        <w:rPr>
          <w:rFonts w:ascii="Times New Roman" w:hAnsi="Times New Roman" w:cs="Times New Roman"/>
          <w:spacing w:val="-1"/>
          <w:sz w:val="22"/>
          <w:szCs w:val="22"/>
        </w:rPr>
        <w:t xml:space="preserve"> </w:t>
      </w:r>
      <w:r w:rsidRPr="004C3BE1">
        <w:rPr>
          <w:rFonts w:ascii="Times New Roman" w:hAnsi="Times New Roman" w:cs="Times New Roman"/>
          <w:sz w:val="22"/>
          <w:szCs w:val="22"/>
        </w:rPr>
        <w:t>ve</w:t>
      </w:r>
      <w:r w:rsidRPr="004C3BE1">
        <w:rPr>
          <w:rFonts w:ascii="Times New Roman" w:hAnsi="Times New Roman" w:cs="Times New Roman"/>
          <w:spacing w:val="-1"/>
          <w:sz w:val="22"/>
          <w:szCs w:val="22"/>
        </w:rPr>
        <w:t xml:space="preserve"> </w:t>
      </w:r>
      <w:r w:rsidRPr="004C3BE1">
        <w:rPr>
          <w:rFonts w:ascii="Times New Roman" w:hAnsi="Times New Roman" w:cs="Times New Roman"/>
          <w:sz w:val="22"/>
          <w:szCs w:val="22"/>
        </w:rPr>
        <w:t xml:space="preserve">Bilimsel </w:t>
      </w:r>
      <w:r w:rsidRPr="004C3BE1">
        <w:rPr>
          <w:rFonts w:ascii="Times New Roman" w:hAnsi="Times New Roman" w:cs="Times New Roman"/>
          <w:spacing w:val="-2"/>
          <w:sz w:val="22"/>
          <w:szCs w:val="22"/>
        </w:rPr>
        <w:t>Faaliyetler Tablosu</w:t>
      </w:r>
      <w:proofErr w:type="gramStart"/>
      <w:r w:rsidRPr="004C3BE1">
        <w:rPr>
          <w:rFonts w:ascii="Times New Roman" w:hAnsi="Times New Roman" w:cs="Times New Roman"/>
          <w:spacing w:val="-2"/>
          <w:sz w:val="22"/>
          <w:szCs w:val="22"/>
        </w:rPr>
        <w:t>…………………………………</w:t>
      </w:r>
      <w:r w:rsidR="004229A5" w:rsidRPr="004C3BE1">
        <w:rPr>
          <w:rFonts w:ascii="Times New Roman" w:hAnsi="Times New Roman" w:cs="Times New Roman"/>
          <w:spacing w:val="-2"/>
          <w:sz w:val="22"/>
          <w:szCs w:val="22"/>
        </w:rPr>
        <w:t>..</w:t>
      </w:r>
      <w:r w:rsidRPr="004C3BE1">
        <w:rPr>
          <w:rFonts w:ascii="Times New Roman" w:hAnsi="Times New Roman" w:cs="Times New Roman"/>
          <w:spacing w:val="-2"/>
          <w:sz w:val="22"/>
          <w:szCs w:val="22"/>
        </w:rPr>
        <w:t>………</w:t>
      </w:r>
      <w:r w:rsidR="004229A5" w:rsidRPr="004C3BE1">
        <w:rPr>
          <w:rFonts w:ascii="Times New Roman" w:hAnsi="Times New Roman" w:cs="Times New Roman"/>
          <w:spacing w:val="-2"/>
          <w:sz w:val="22"/>
          <w:szCs w:val="22"/>
        </w:rPr>
        <w:t>…………..</w:t>
      </w:r>
      <w:r w:rsidRPr="004C3BE1">
        <w:rPr>
          <w:rFonts w:ascii="Times New Roman" w:hAnsi="Times New Roman" w:cs="Times New Roman"/>
          <w:spacing w:val="-2"/>
          <w:sz w:val="22"/>
          <w:szCs w:val="22"/>
        </w:rPr>
        <w:t>…</w:t>
      </w:r>
      <w:r w:rsidR="004C3BE1">
        <w:rPr>
          <w:rFonts w:ascii="Times New Roman" w:hAnsi="Times New Roman" w:cs="Times New Roman"/>
          <w:spacing w:val="-2"/>
          <w:sz w:val="22"/>
          <w:szCs w:val="22"/>
        </w:rPr>
        <w:t>..</w:t>
      </w:r>
      <w:r w:rsidR="004229A5" w:rsidRPr="004C3BE1">
        <w:rPr>
          <w:rFonts w:ascii="Times New Roman" w:hAnsi="Times New Roman" w:cs="Times New Roman"/>
          <w:spacing w:val="-2"/>
          <w:sz w:val="22"/>
          <w:szCs w:val="22"/>
        </w:rPr>
        <w:t>.</w:t>
      </w:r>
      <w:r w:rsidR="004C3BE1">
        <w:rPr>
          <w:rFonts w:ascii="Times New Roman" w:hAnsi="Times New Roman" w:cs="Times New Roman"/>
          <w:spacing w:val="-2"/>
          <w:sz w:val="22"/>
          <w:szCs w:val="22"/>
        </w:rPr>
        <w:t>...</w:t>
      </w:r>
      <w:r w:rsidRPr="004C3BE1">
        <w:rPr>
          <w:rFonts w:ascii="Times New Roman" w:hAnsi="Times New Roman" w:cs="Times New Roman"/>
          <w:spacing w:val="-2"/>
          <w:sz w:val="22"/>
          <w:szCs w:val="22"/>
        </w:rPr>
        <w:t>.…..</w:t>
      </w:r>
      <w:proofErr w:type="gramEnd"/>
      <w:r w:rsidRPr="004C3BE1">
        <w:rPr>
          <w:rFonts w:ascii="Times New Roman" w:hAnsi="Times New Roman" w:cs="Times New Roman"/>
          <w:spacing w:val="-2"/>
          <w:sz w:val="22"/>
          <w:szCs w:val="22"/>
        </w:rPr>
        <w:t>40</w:t>
      </w:r>
    </w:p>
    <w:p w14:paraId="6085A4DA" w14:textId="74C826E4"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 xml:space="preserve"> Tablo 35: Spor </w:t>
      </w:r>
      <w:r w:rsidRPr="004C3BE1">
        <w:rPr>
          <w:rFonts w:ascii="Times New Roman" w:hAnsi="Times New Roman" w:cs="Times New Roman"/>
          <w:spacing w:val="-2"/>
        </w:rPr>
        <w:t>Faaliyetleri</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40</w:t>
      </w:r>
    </w:p>
    <w:p w14:paraId="10258898" w14:textId="4756E13A"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 xml:space="preserve"> Tablo 36: Öğrenci</w:t>
      </w:r>
      <w:r w:rsidRPr="004C3BE1">
        <w:rPr>
          <w:rFonts w:ascii="Times New Roman" w:hAnsi="Times New Roman" w:cs="Times New Roman"/>
          <w:spacing w:val="-2"/>
        </w:rPr>
        <w:t xml:space="preserve"> </w:t>
      </w:r>
      <w:r w:rsidRPr="004C3BE1">
        <w:rPr>
          <w:rFonts w:ascii="Times New Roman" w:hAnsi="Times New Roman" w:cs="Times New Roman"/>
        </w:rPr>
        <w:t>Devam</w:t>
      </w:r>
      <w:r w:rsidRPr="004C3BE1">
        <w:rPr>
          <w:rFonts w:ascii="Times New Roman" w:hAnsi="Times New Roman" w:cs="Times New Roman"/>
          <w:spacing w:val="-1"/>
        </w:rPr>
        <w:t xml:space="preserve"> </w:t>
      </w:r>
      <w:r w:rsidRPr="004C3BE1">
        <w:rPr>
          <w:rFonts w:ascii="Times New Roman" w:hAnsi="Times New Roman" w:cs="Times New Roman"/>
          <w:spacing w:val="-2"/>
        </w:rPr>
        <w:t>Durumu</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41</w:t>
      </w:r>
    </w:p>
    <w:p w14:paraId="0AF5E326" w14:textId="6B0B497B"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 37: Sosyal</w:t>
      </w:r>
      <w:r w:rsidRPr="004C3BE1">
        <w:rPr>
          <w:rFonts w:ascii="Times New Roman" w:hAnsi="Times New Roman" w:cs="Times New Roman"/>
          <w:spacing w:val="-2"/>
        </w:rPr>
        <w:t xml:space="preserve"> Kulüpler</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41</w:t>
      </w:r>
    </w:p>
    <w:p w14:paraId="1617EE91" w14:textId="7C9A3840"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 38: Personel</w:t>
      </w:r>
      <w:r w:rsidRPr="004C3BE1">
        <w:rPr>
          <w:rFonts w:ascii="Times New Roman" w:hAnsi="Times New Roman" w:cs="Times New Roman"/>
          <w:spacing w:val="-2"/>
        </w:rPr>
        <w:t xml:space="preserve"> </w:t>
      </w:r>
      <w:r w:rsidRPr="004C3BE1">
        <w:rPr>
          <w:rFonts w:ascii="Times New Roman" w:hAnsi="Times New Roman" w:cs="Times New Roman"/>
        </w:rPr>
        <w:t>Devam</w:t>
      </w:r>
      <w:r w:rsidRPr="004C3BE1">
        <w:rPr>
          <w:rFonts w:ascii="Times New Roman" w:hAnsi="Times New Roman" w:cs="Times New Roman"/>
          <w:spacing w:val="-1"/>
        </w:rPr>
        <w:t xml:space="preserve"> </w:t>
      </w:r>
      <w:r w:rsidRPr="004C3BE1">
        <w:rPr>
          <w:rFonts w:ascii="Times New Roman" w:hAnsi="Times New Roman" w:cs="Times New Roman"/>
          <w:spacing w:val="-2"/>
        </w:rPr>
        <w:t>Durumu</w:t>
      </w:r>
      <w:proofErr w:type="gramStart"/>
      <w:r w:rsidR="003C64AF"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41</w:t>
      </w:r>
      <w:r w:rsidRPr="004C3BE1">
        <w:rPr>
          <w:rFonts w:ascii="Times New Roman" w:hAnsi="Times New Roman" w:cs="Times New Roman"/>
          <w:spacing w:val="-2"/>
        </w:rPr>
        <w:tab/>
      </w:r>
    </w:p>
    <w:p w14:paraId="2F27E846" w14:textId="57D40A41"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Tablo 39: Rehberlik</w:t>
      </w:r>
      <w:r w:rsidRPr="004C3BE1">
        <w:rPr>
          <w:rFonts w:ascii="Times New Roman" w:hAnsi="Times New Roman" w:cs="Times New Roman"/>
          <w:spacing w:val="-3"/>
        </w:rPr>
        <w:t xml:space="preserve"> </w:t>
      </w:r>
      <w:r w:rsidRPr="004C3BE1">
        <w:rPr>
          <w:rFonts w:ascii="Times New Roman" w:hAnsi="Times New Roman" w:cs="Times New Roman"/>
          <w:spacing w:val="-2"/>
        </w:rPr>
        <w:t>Hizmetleri</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41</w:t>
      </w:r>
    </w:p>
    <w:p w14:paraId="290696BB" w14:textId="50D35E43"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Tablo 40: Fiziki</w:t>
      </w:r>
      <w:r w:rsidRPr="004C3BE1">
        <w:rPr>
          <w:rFonts w:ascii="Times New Roman" w:hAnsi="Times New Roman" w:cs="Times New Roman"/>
          <w:spacing w:val="-2"/>
        </w:rPr>
        <w:t xml:space="preserve"> Mekan</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41</w:t>
      </w:r>
    </w:p>
    <w:p w14:paraId="7CD13A7A" w14:textId="5A3F7E0B"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Tablo 41: Okul Yerleşkesi</w:t>
      </w:r>
      <w:r w:rsidRPr="004C3BE1">
        <w:rPr>
          <w:rFonts w:ascii="Times New Roman" w:hAnsi="Times New Roman" w:cs="Times New Roman"/>
          <w:spacing w:val="-1"/>
        </w:rPr>
        <w:t xml:space="preserve"> </w:t>
      </w:r>
      <w:r w:rsidRPr="004C3BE1">
        <w:rPr>
          <w:rFonts w:ascii="Times New Roman" w:hAnsi="Times New Roman" w:cs="Times New Roman"/>
          <w:spacing w:val="-2"/>
        </w:rPr>
        <w:t>Bilgileri</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004C3BE1">
        <w:rPr>
          <w:rFonts w:ascii="Times New Roman" w:hAnsi="Times New Roman" w:cs="Times New Roman"/>
          <w:spacing w:val="-2"/>
        </w:rPr>
        <w:t>.</w:t>
      </w:r>
      <w:r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42</w:t>
      </w:r>
    </w:p>
    <w:p w14:paraId="01BD6385" w14:textId="7E067EE8"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Tablo</w:t>
      </w:r>
      <w:r w:rsidRPr="004C3BE1">
        <w:rPr>
          <w:rFonts w:ascii="Times New Roman" w:hAnsi="Times New Roman" w:cs="Times New Roman"/>
          <w:spacing w:val="-9"/>
        </w:rPr>
        <w:t xml:space="preserve"> </w:t>
      </w:r>
      <w:r w:rsidRPr="004C3BE1">
        <w:rPr>
          <w:rFonts w:ascii="Times New Roman" w:hAnsi="Times New Roman" w:cs="Times New Roman"/>
        </w:rPr>
        <w:t>42.</w:t>
      </w:r>
      <w:r w:rsidRPr="004C3BE1">
        <w:rPr>
          <w:rFonts w:ascii="Times New Roman" w:hAnsi="Times New Roman" w:cs="Times New Roman"/>
          <w:spacing w:val="29"/>
        </w:rPr>
        <w:t xml:space="preserve"> </w:t>
      </w:r>
      <w:r w:rsidRPr="004C3BE1">
        <w:rPr>
          <w:rFonts w:ascii="Times New Roman" w:hAnsi="Times New Roman" w:cs="Times New Roman"/>
        </w:rPr>
        <w:t>PESTLE</w:t>
      </w:r>
      <w:r w:rsidRPr="004C3BE1">
        <w:rPr>
          <w:rFonts w:ascii="Times New Roman" w:hAnsi="Times New Roman" w:cs="Times New Roman"/>
          <w:spacing w:val="-6"/>
        </w:rPr>
        <w:t xml:space="preserve"> </w:t>
      </w:r>
      <w:r w:rsidRPr="004C3BE1">
        <w:rPr>
          <w:rFonts w:ascii="Times New Roman" w:hAnsi="Times New Roman" w:cs="Times New Roman"/>
        </w:rPr>
        <w:t>Analiz</w:t>
      </w:r>
      <w:r w:rsidRPr="004C3BE1">
        <w:rPr>
          <w:rFonts w:ascii="Times New Roman" w:hAnsi="Times New Roman" w:cs="Times New Roman"/>
          <w:spacing w:val="-4"/>
        </w:rPr>
        <w:t xml:space="preserve"> </w:t>
      </w:r>
      <w:r w:rsidRPr="004C3BE1">
        <w:rPr>
          <w:rFonts w:ascii="Times New Roman" w:hAnsi="Times New Roman" w:cs="Times New Roman"/>
          <w:spacing w:val="-2"/>
        </w:rPr>
        <w:t>Tablosu</w:t>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43</w:t>
      </w:r>
    </w:p>
    <w:p w14:paraId="599F88E8" w14:textId="3B90D8DA" w:rsidR="00F536A5" w:rsidRPr="004C3BE1" w:rsidRDefault="00F536A5" w:rsidP="004229A5">
      <w:pPr>
        <w:pStyle w:val="Standard"/>
        <w:tabs>
          <w:tab w:val="left" w:pos="2382"/>
        </w:tabs>
        <w:spacing w:before="240"/>
        <w:rPr>
          <w:rFonts w:ascii="Times New Roman" w:hAnsi="Times New Roman" w:cs="Times New Roman"/>
          <w:spacing w:val="-2"/>
        </w:rPr>
      </w:pPr>
      <w:r w:rsidRPr="004C3BE1">
        <w:rPr>
          <w:rFonts w:ascii="Times New Roman" w:hAnsi="Times New Roman" w:cs="Times New Roman"/>
        </w:rPr>
        <w:t>Tablo</w:t>
      </w:r>
      <w:r w:rsidRPr="004C3BE1">
        <w:rPr>
          <w:rFonts w:ascii="Times New Roman" w:hAnsi="Times New Roman" w:cs="Times New Roman"/>
          <w:spacing w:val="-9"/>
        </w:rPr>
        <w:t xml:space="preserve"> </w:t>
      </w:r>
      <w:r w:rsidRPr="004C3BE1">
        <w:rPr>
          <w:rFonts w:ascii="Times New Roman" w:hAnsi="Times New Roman" w:cs="Times New Roman"/>
        </w:rPr>
        <w:t>43.</w:t>
      </w:r>
      <w:r w:rsidRPr="004C3BE1">
        <w:rPr>
          <w:rFonts w:ascii="Times New Roman" w:hAnsi="Times New Roman" w:cs="Times New Roman"/>
          <w:spacing w:val="-9"/>
        </w:rPr>
        <w:t xml:space="preserve"> </w:t>
      </w:r>
      <w:r w:rsidRPr="004C3BE1">
        <w:rPr>
          <w:rFonts w:ascii="Times New Roman" w:hAnsi="Times New Roman" w:cs="Times New Roman"/>
        </w:rPr>
        <w:t>GZFT</w:t>
      </w:r>
      <w:r w:rsidRPr="004C3BE1">
        <w:rPr>
          <w:rFonts w:ascii="Times New Roman" w:hAnsi="Times New Roman" w:cs="Times New Roman"/>
          <w:spacing w:val="-8"/>
        </w:rPr>
        <w:t xml:space="preserve"> </w:t>
      </w:r>
      <w:r w:rsidRPr="004C3BE1">
        <w:rPr>
          <w:rFonts w:ascii="Times New Roman" w:hAnsi="Times New Roman" w:cs="Times New Roman"/>
          <w:spacing w:val="-2"/>
        </w:rPr>
        <w:t>Listesi</w:t>
      </w:r>
      <w:r w:rsidRPr="004C3BE1">
        <w:rPr>
          <w:rFonts w:ascii="Times New Roman" w:hAnsi="Times New Roman" w:cs="Times New Roman"/>
          <w:spacing w:val="-2"/>
        </w:rPr>
        <w:tab/>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44</w:t>
      </w:r>
    </w:p>
    <w:p w14:paraId="585410D6" w14:textId="4C5EA701" w:rsidR="00F536A5" w:rsidRPr="004C3BE1" w:rsidRDefault="00F536A5" w:rsidP="004229A5">
      <w:pPr>
        <w:pStyle w:val="Textbody"/>
        <w:tabs>
          <w:tab w:val="left" w:pos="10915"/>
        </w:tabs>
        <w:spacing w:before="240"/>
        <w:ind w:right="-35"/>
        <w:jc w:val="both"/>
        <w:rPr>
          <w:rFonts w:ascii="Times New Roman" w:hAnsi="Times New Roman" w:cs="Times New Roman"/>
          <w:spacing w:val="-2"/>
          <w:sz w:val="22"/>
          <w:szCs w:val="22"/>
        </w:rPr>
      </w:pPr>
      <w:r w:rsidRPr="004C3BE1">
        <w:rPr>
          <w:rFonts w:ascii="Times New Roman" w:hAnsi="Times New Roman" w:cs="Times New Roman"/>
          <w:sz w:val="22"/>
          <w:szCs w:val="22"/>
        </w:rPr>
        <w:t>Tablo</w:t>
      </w:r>
      <w:r w:rsidRPr="004C3BE1">
        <w:rPr>
          <w:rFonts w:ascii="Times New Roman" w:hAnsi="Times New Roman" w:cs="Times New Roman"/>
          <w:spacing w:val="-9"/>
          <w:sz w:val="22"/>
          <w:szCs w:val="22"/>
        </w:rPr>
        <w:t xml:space="preserve"> </w:t>
      </w:r>
      <w:r w:rsidRPr="004C3BE1">
        <w:rPr>
          <w:rFonts w:ascii="Times New Roman" w:hAnsi="Times New Roman" w:cs="Times New Roman"/>
          <w:sz w:val="22"/>
          <w:szCs w:val="22"/>
        </w:rPr>
        <w:t>44.</w:t>
      </w:r>
      <w:r w:rsidRPr="004C3BE1">
        <w:rPr>
          <w:rFonts w:ascii="Times New Roman" w:hAnsi="Times New Roman" w:cs="Times New Roman"/>
          <w:spacing w:val="-9"/>
          <w:sz w:val="22"/>
          <w:szCs w:val="22"/>
        </w:rPr>
        <w:t xml:space="preserve"> </w:t>
      </w:r>
      <w:r w:rsidRPr="004C3BE1">
        <w:rPr>
          <w:rFonts w:ascii="Times New Roman" w:hAnsi="Times New Roman" w:cs="Times New Roman"/>
          <w:sz w:val="22"/>
          <w:szCs w:val="22"/>
        </w:rPr>
        <w:t>GZFT</w:t>
      </w:r>
      <w:r w:rsidRPr="004C3BE1">
        <w:rPr>
          <w:rFonts w:ascii="Times New Roman" w:hAnsi="Times New Roman" w:cs="Times New Roman"/>
          <w:spacing w:val="-8"/>
          <w:sz w:val="22"/>
          <w:szCs w:val="22"/>
        </w:rPr>
        <w:t xml:space="preserve"> </w:t>
      </w:r>
      <w:r w:rsidRPr="004C3BE1">
        <w:rPr>
          <w:rFonts w:ascii="Times New Roman" w:hAnsi="Times New Roman" w:cs="Times New Roman"/>
          <w:spacing w:val="-2"/>
          <w:sz w:val="22"/>
          <w:szCs w:val="22"/>
        </w:rPr>
        <w:t>Stratejileri</w:t>
      </w:r>
      <w:proofErr w:type="gramStart"/>
      <w:r w:rsidRPr="004C3BE1">
        <w:rPr>
          <w:rFonts w:ascii="Times New Roman" w:hAnsi="Times New Roman" w:cs="Times New Roman"/>
          <w:spacing w:val="-2"/>
          <w:sz w:val="22"/>
          <w:szCs w:val="22"/>
        </w:rPr>
        <w:t>………………………………………………………………………</w:t>
      </w:r>
      <w:r w:rsidR="004229A5" w:rsidRPr="004C3BE1">
        <w:rPr>
          <w:rFonts w:ascii="Times New Roman" w:hAnsi="Times New Roman" w:cs="Times New Roman"/>
          <w:spacing w:val="-2"/>
          <w:sz w:val="22"/>
          <w:szCs w:val="22"/>
        </w:rPr>
        <w:t>….</w:t>
      </w:r>
      <w:r w:rsidRPr="004C3BE1">
        <w:rPr>
          <w:rFonts w:ascii="Times New Roman" w:hAnsi="Times New Roman" w:cs="Times New Roman"/>
          <w:spacing w:val="-2"/>
          <w:sz w:val="22"/>
          <w:szCs w:val="22"/>
        </w:rPr>
        <w:t>…………</w:t>
      </w:r>
      <w:r w:rsidR="004229A5" w:rsidRPr="004C3BE1">
        <w:rPr>
          <w:rFonts w:ascii="Times New Roman" w:hAnsi="Times New Roman" w:cs="Times New Roman"/>
          <w:spacing w:val="-2"/>
          <w:sz w:val="22"/>
          <w:szCs w:val="22"/>
        </w:rPr>
        <w:t>………</w:t>
      </w:r>
      <w:r w:rsidRPr="004C3BE1">
        <w:rPr>
          <w:rFonts w:ascii="Times New Roman" w:hAnsi="Times New Roman" w:cs="Times New Roman"/>
          <w:spacing w:val="-2"/>
          <w:sz w:val="22"/>
          <w:szCs w:val="22"/>
        </w:rPr>
        <w:t>........</w:t>
      </w:r>
      <w:proofErr w:type="gramEnd"/>
      <w:r w:rsidRPr="004C3BE1">
        <w:rPr>
          <w:rFonts w:ascii="Times New Roman" w:hAnsi="Times New Roman" w:cs="Times New Roman"/>
          <w:spacing w:val="-2"/>
          <w:sz w:val="22"/>
          <w:szCs w:val="22"/>
        </w:rPr>
        <w:t>45</w:t>
      </w:r>
    </w:p>
    <w:p w14:paraId="013ADCE1" w14:textId="319EBE50"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rPr>
        <w:t>Tablo</w:t>
      </w:r>
      <w:r w:rsidRPr="004C3BE1">
        <w:rPr>
          <w:rFonts w:ascii="Times New Roman" w:hAnsi="Times New Roman" w:cs="Times New Roman"/>
          <w:spacing w:val="-9"/>
        </w:rPr>
        <w:t xml:space="preserve"> </w:t>
      </w:r>
      <w:r w:rsidRPr="004C3BE1">
        <w:rPr>
          <w:rFonts w:ascii="Times New Roman" w:hAnsi="Times New Roman" w:cs="Times New Roman"/>
        </w:rPr>
        <w:t>45.</w:t>
      </w:r>
      <w:r w:rsidRPr="004C3BE1">
        <w:rPr>
          <w:rFonts w:ascii="Times New Roman" w:hAnsi="Times New Roman" w:cs="Times New Roman"/>
          <w:spacing w:val="-9"/>
        </w:rPr>
        <w:t xml:space="preserve"> </w:t>
      </w:r>
      <w:r w:rsidRPr="004C3BE1">
        <w:rPr>
          <w:rFonts w:ascii="Times New Roman" w:hAnsi="Times New Roman" w:cs="Times New Roman"/>
        </w:rPr>
        <w:t>Tespit</w:t>
      </w:r>
      <w:r w:rsidRPr="004C3BE1">
        <w:rPr>
          <w:rFonts w:ascii="Times New Roman" w:hAnsi="Times New Roman" w:cs="Times New Roman"/>
          <w:spacing w:val="-7"/>
        </w:rPr>
        <w:t xml:space="preserve"> </w:t>
      </w:r>
      <w:r w:rsidRPr="004C3BE1">
        <w:rPr>
          <w:rFonts w:ascii="Times New Roman" w:hAnsi="Times New Roman" w:cs="Times New Roman"/>
        </w:rPr>
        <w:t>ve</w:t>
      </w:r>
      <w:r w:rsidRPr="004C3BE1">
        <w:rPr>
          <w:rFonts w:ascii="Times New Roman" w:hAnsi="Times New Roman" w:cs="Times New Roman"/>
          <w:spacing w:val="-9"/>
        </w:rPr>
        <w:t xml:space="preserve"> </w:t>
      </w:r>
      <w:r w:rsidRPr="004C3BE1">
        <w:rPr>
          <w:rFonts w:ascii="Times New Roman" w:hAnsi="Times New Roman" w:cs="Times New Roman"/>
        </w:rPr>
        <w:t>İhtiyaçları</w:t>
      </w:r>
      <w:r w:rsidRPr="004C3BE1">
        <w:rPr>
          <w:rFonts w:ascii="Times New Roman" w:hAnsi="Times New Roman" w:cs="Times New Roman"/>
          <w:spacing w:val="-5"/>
        </w:rPr>
        <w:t xml:space="preserve"> </w:t>
      </w:r>
      <w:r w:rsidRPr="004C3BE1">
        <w:rPr>
          <w:rFonts w:ascii="Times New Roman" w:hAnsi="Times New Roman" w:cs="Times New Roman"/>
          <w:spacing w:val="-2"/>
        </w:rPr>
        <w:t>Belirlenmesi</w:t>
      </w:r>
      <w:r w:rsidRPr="004C3BE1">
        <w:rPr>
          <w:rFonts w:ascii="Times New Roman" w:hAnsi="Times New Roman" w:cs="Times New Roman"/>
          <w:spacing w:val="-2"/>
        </w:rPr>
        <w:tab/>
      </w:r>
      <w:proofErr w:type="gramStart"/>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r w:rsidR="004229A5" w:rsidRPr="004C3BE1">
        <w:rPr>
          <w:rFonts w:ascii="Times New Roman" w:hAnsi="Times New Roman" w:cs="Times New Roman"/>
          <w:spacing w:val="-2"/>
        </w:rPr>
        <w:t>…</w:t>
      </w:r>
      <w:r w:rsidRPr="004C3BE1">
        <w:rPr>
          <w:rFonts w:ascii="Times New Roman" w:hAnsi="Times New Roman" w:cs="Times New Roman"/>
          <w:spacing w:val="-2"/>
        </w:rPr>
        <w:t>……</w:t>
      </w:r>
      <w:proofErr w:type="gramEnd"/>
      <w:r w:rsidRPr="004C3BE1">
        <w:rPr>
          <w:rFonts w:ascii="Times New Roman" w:hAnsi="Times New Roman" w:cs="Times New Roman"/>
          <w:spacing w:val="-2"/>
        </w:rPr>
        <w:t>45</w:t>
      </w:r>
    </w:p>
    <w:p w14:paraId="4A385BA2" w14:textId="5768C98F"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46.</w:t>
      </w:r>
      <w:r w:rsidRPr="004C3BE1">
        <w:rPr>
          <w:rFonts w:ascii="Times New Roman" w:hAnsi="Times New Roman" w:cs="Times New Roman"/>
          <w:spacing w:val="-11"/>
        </w:rPr>
        <w:t xml:space="preserve"> Stratejik </w:t>
      </w:r>
      <w:r w:rsidRPr="004C3BE1">
        <w:rPr>
          <w:rFonts w:ascii="Times New Roman" w:hAnsi="Times New Roman" w:cs="Times New Roman"/>
        </w:rPr>
        <w:t>Amaç 1,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r w:rsid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51</w:t>
      </w:r>
    </w:p>
    <w:p w14:paraId="6F204305" w14:textId="52E6DF04"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47.</w:t>
      </w:r>
      <w:r w:rsidRPr="004C3BE1">
        <w:rPr>
          <w:rFonts w:ascii="Times New Roman" w:hAnsi="Times New Roman" w:cs="Times New Roman"/>
          <w:spacing w:val="-11"/>
        </w:rPr>
        <w:t xml:space="preserve"> Stratejik </w:t>
      </w:r>
      <w:r w:rsidRPr="004C3BE1">
        <w:rPr>
          <w:rFonts w:ascii="Times New Roman" w:hAnsi="Times New Roman" w:cs="Times New Roman"/>
        </w:rPr>
        <w:t>Amaç 1,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r w:rsid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52</w:t>
      </w:r>
    </w:p>
    <w:p w14:paraId="43B81512" w14:textId="125E9E2D"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48.</w:t>
      </w:r>
      <w:r w:rsidRPr="004C3BE1">
        <w:rPr>
          <w:rFonts w:ascii="Times New Roman" w:hAnsi="Times New Roman" w:cs="Times New Roman"/>
          <w:spacing w:val="-11"/>
        </w:rPr>
        <w:t xml:space="preserve"> Stratejik </w:t>
      </w:r>
      <w:r w:rsidRPr="004C3BE1">
        <w:rPr>
          <w:rFonts w:ascii="Times New Roman" w:hAnsi="Times New Roman" w:cs="Times New Roman"/>
        </w:rPr>
        <w:t>Amaç 2,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53</w:t>
      </w:r>
    </w:p>
    <w:p w14:paraId="080D2FEE" w14:textId="20607CC2"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49.</w:t>
      </w:r>
      <w:r w:rsidRPr="004C3BE1">
        <w:rPr>
          <w:rFonts w:ascii="Times New Roman" w:hAnsi="Times New Roman" w:cs="Times New Roman"/>
          <w:spacing w:val="-11"/>
        </w:rPr>
        <w:t xml:space="preserve"> Stratejik </w:t>
      </w:r>
      <w:r w:rsidRPr="004C3BE1">
        <w:rPr>
          <w:rFonts w:ascii="Times New Roman" w:hAnsi="Times New Roman" w:cs="Times New Roman"/>
        </w:rPr>
        <w:t>Amaç 2,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54</w:t>
      </w:r>
    </w:p>
    <w:p w14:paraId="7CF46F82" w14:textId="70A09534"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50.</w:t>
      </w:r>
      <w:r w:rsidRPr="004C3BE1">
        <w:rPr>
          <w:rFonts w:ascii="Times New Roman" w:hAnsi="Times New Roman" w:cs="Times New Roman"/>
          <w:spacing w:val="-11"/>
        </w:rPr>
        <w:t xml:space="preserve"> Stratejik </w:t>
      </w:r>
      <w:r w:rsidRPr="004C3BE1">
        <w:rPr>
          <w:rFonts w:ascii="Times New Roman" w:hAnsi="Times New Roman" w:cs="Times New Roman"/>
        </w:rPr>
        <w:t>Amaç 3,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r w:rsidR="004229A5" w:rsidRP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55</w:t>
      </w:r>
    </w:p>
    <w:p w14:paraId="4866DB51" w14:textId="509B4B32"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51.</w:t>
      </w:r>
      <w:r w:rsidRPr="004C3BE1">
        <w:rPr>
          <w:rFonts w:ascii="Times New Roman" w:hAnsi="Times New Roman" w:cs="Times New Roman"/>
          <w:spacing w:val="-11"/>
        </w:rPr>
        <w:t xml:space="preserve"> Stratejik </w:t>
      </w:r>
      <w:r w:rsidRPr="004C3BE1">
        <w:rPr>
          <w:rFonts w:ascii="Times New Roman" w:hAnsi="Times New Roman" w:cs="Times New Roman"/>
        </w:rPr>
        <w:t>Amaç 3, Amaç-Hedef-</w:t>
      </w:r>
      <w:r w:rsidRPr="004C3BE1">
        <w:rPr>
          <w:rFonts w:ascii="Times New Roman" w:hAnsi="Times New Roman" w:cs="Times New Roman"/>
          <w:spacing w:val="-10"/>
        </w:rPr>
        <w:t xml:space="preserve">Performans </w:t>
      </w:r>
      <w:r w:rsidRPr="004C3BE1">
        <w:rPr>
          <w:rFonts w:ascii="Times New Roman" w:hAnsi="Times New Roman" w:cs="Times New Roman"/>
        </w:rPr>
        <w:t>Göstergeleri</w:t>
      </w:r>
      <w:r w:rsidRPr="004C3BE1">
        <w:rPr>
          <w:rFonts w:ascii="Times New Roman" w:hAnsi="Times New Roman" w:cs="Times New Roman"/>
          <w:spacing w:val="-5"/>
        </w:rPr>
        <w:t xml:space="preserve"> </w:t>
      </w:r>
      <w:r w:rsidRPr="004C3BE1">
        <w:rPr>
          <w:rFonts w:ascii="Times New Roman" w:hAnsi="Times New Roman" w:cs="Times New Roman"/>
        </w:rPr>
        <w:t>Tablosu</w:t>
      </w:r>
      <w:proofErr w:type="gramStart"/>
      <w:r w:rsidRPr="004C3BE1">
        <w:rPr>
          <w:rFonts w:ascii="Times New Roman" w:hAnsi="Times New Roman" w:cs="Times New Roman"/>
        </w:rPr>
        <w:t>………………………</w:t>
      </w:r>
      <w:r w:rsidR="004229A5" w:rsidRPr="004C3BE1">
        <w:rPr>
          <w:rFonts w:ascii="Times New Roman" w:hAnsi="Times New Roman" w:cs="Times New Roman"/>
        </w:rPr>
        <w:t>…………</w:t>
      </w:r>
      <w:r w:rsidR="004C3BE1">
        <w:rPr>
          <w:rFonts w:ascii="Times New Roman" w:hAnsi="Times New Roman" w:cs="Times New Roman"/>
        </w:rPr>
        <w:t>….</w:t>
      </w:r>
      <w:r w:rsidRPr="004C3BE1">
        <w:rPr>
          <w:rFonts w:ascii="Times New Roman" w:hAnsi="Times New Roman" w:cs="Times New Roman"/>
        </w:rPr>
        <w:t>..</w:t>
      </w:r>
      <w:r w:rsidR="004C3BE1">
        <w:rPr>
          <w:rFonts w:ascii="Times New Roman" w:hAnsi="Times New Roman" w:cs="Times New Roman"/>
        </w:rPr>
        <w:t>...</w:t>
      </w:r>
      <w:r w:rsidRPr="004C3BE1">
        <w:rPr>
          <w:rFonts w:ascii="Times New Roman" w:hAnsi="Times New Roman" w:cs="Times New Roman"/>
        </w:rPr>
        <w:t>…………</w:t>
      </w:r>
      <w:proofErr w:type="gramEnd"/>
      <w:r w:rsidRPr="004C3BE1">
        <w:rPr>
          <w:rFonts w:ascii="Times New Roman" w:hAnsi="Times New Roman" w:cs="Times New Roman"/>
        </w:rPr>
        <w:t>56</w:t>
      </w:r>
    </w:p>
    <w:p w14:paraId="2CF88D77" w14:textId="08160A71" w:rsidR="00F536A5" w:rsidRPr="004C3BE1" w:rsidRDefault="00F536A5" w:rsidP="004229A5">
      <w:pPr>
        <w:pStyle w:val="Standard"/>
        <w:spacing w:before="240"/>
        <w:rPr>
          <w:rFonts w:ascii="Times New Roman" w:hAnsi="Times New Roman" w:cs="Times New Roman"/>
          <w:spacing w:val="-10"/>
        </w:rPr>
      </w:pPr>
      <w:r w:rsidRPr="004C3BE1">
        <w:rPr>
          <w:rFonts w:ascii="Times New Roman" w:hAnsi="Times New Roman" w:cs="Times New Roman"/>
        </w:rPr>
        <w:t>Tablo</w:t>
      </w:r>
      <w:r w:rsidRPr="004C3BE1">
        <w:rPr>
          <w:rFonts w:ascii="Times New Roman" w:hAnsi="Times New Roman" w:cs="Times New Roman"/>
          <w:spacing w:val="-6"/>
        </w:rPr>
        <w:t xml:space="preserve"> </w:t>
      </w:r>
      <w:r w:rsidRPr="004C3BE1">
        <w:rPr>
          <w:rFonts w:ascii="Times New Roman" w:hAnsi="Times New Roman" w:cs="Times New Roman"/>
        </w:rPr>
        <w:t>52.</w:t>
      </w:r>
      <w:r w:rsidRPr="004C3BE1">
        <w:rPr>
          <w:rFonts w:ascii="Times New Roman" w:hAnsi="Times New Roman" w:cs="Times New Roman"/>
          <w:spacing w:val="-10"/>
        </w:rPr>
        <w:t xml:space="preserve"> </w:t>
      </w:r>
      <w:r w:rsidRPr="004C3BE1">
        <w:rPr>
          <w:rFonts w:ascii="Times New Roman" w:hAnsi="Times New Roman" w:cs="Times New Roman"/>
        </w:rPr>
        <w:t>Tahmini</w:t>
      </w:r>
      <w:r w:rsidRPr="004C3BE1">
        <w:rPr>
          <w:rFonts w:ascii="Times New Roman" w:hAnsi="Times New Roman" w:cs="Times New Roman"/>
          <w:spacing w:val="-10"/>
        </w:rPr>
        <w:t xml:space="preserve"> </w:t>
      </w:r>
      <w:r w:rsidRPr="004C3BE1">
        <w:rPr>
          <w:rFonts w:ascii="Times New Roman" w:hAnsi="Times New Roman" w:cs="Times New Roman"/>
        </w:rPr>
        <w:t>Maliyet</w:t>
      </w:r>
      <w:r w:rsidRPr="004C3BE1">
        <w:rPr>
          <w:rFonts w:ascii="Times New Roman" w:hAnsi="Times New Roman" w:cs="Times New Roman"/>
          <w:spacing w:val="-6"/>
        </w:rPr>
        <w:t xml:space="preserve"> </w:t>
      </w:r>
      <w:r w:rsidRPr="004C3BE1">
        <w:rPr>
          <w:rFonts w:ascii="Times New Roman" w:hAnsi="Times New Roman" w:cs="Times New Roman"/>
        </w:rPr>
        <w:t>Tablosu</w:t>
      </w:r>
      <w:r w:rsidRPr="004C3BE1">
        <w:rPr>
          <w:rFonts w:ascii="Times New Roman" w:hAnsi="Times New Roman" w:cs="Times New Roman"/>
          <w:spacing w:val="-6"/>
        </w:rPr>
        <w:t xml:space="preserve"> </w:t>
      </w:r>
      <w:r w:rsidRPr="004C3BE1">
        <w:rPr>
          <w:rFonts w:ascii="Times New Roman" w:hAnsi="Times New Roman" w:cs="Times New Roman"/>
        </w:rPr>
        <w:t>(</w:t>
      </w:r>
      <w:r w:rsidRPr="004C3BE1">
        <w:rPr>
          <w:rFonts w:ascii="Times New Roman" w:hAnsi="Times New Roman" w:cs="Times New Roman"/>
          <w:spacing w:val="-6"/>
        </w:rPr>
        <w:t xml:space="preserve"> </w:t>
      </w:r>
      <w:r w:rsidRPr="004C3BE1">
        <w:rPr>
          <w:rFonts w:ascii="Times New Roman" w:hAnsi="Times New Roman" w:cs="Times New Roman"/>
        </w:rPr>
        <w:t>TL</w:t>
      </w:r>
      <w:r w:rsidRPr="004C3BE1">
        <w:rPr>
          <w:rFonts w:ascii="Times New Roman" w:hAnsi="Times New Roman" w:cs="Times New Roman"/>
          <w:spacing w:val="-4"/>
        </w:rPr>
        <w:t xml:space="preserve"> </w:t>
      </w:r>
      <w:r w:rsidRPr="004C3BE1">
        <w:rPr>
          <w:rFonts w:ascii="Times New Roman" w:hAnsi="Times New Roman" w:cs="Times New Roman"/>
          <w:spacing w:val="-10"/>
        </w:rPr>
        <w:t>)</w:t>
      </w:r>
      <w:proofErr w:type="gramStart"/>
      <w:r w:rsidR="004229A5" w:rsidRPr="004C3BE1">
        <w:rPr>
          <w:rFonts w:ascii="Times New Roman" w:hAnsi="Times New Roman" w:cs="Times New Roman"/>
          <w:spacing w:val="-10"/>
        </w:rPr>
        <w:t>……………………………………………………………………………</w:t>
      </w:r>
      <w:r w:rsidR="004C3BE1">
        <w:rPr>
          <w:rFonts w:ascii="Times New Roman" w:hAnsi="Times New Roman" w:cs="Times New Roman"/>
          <w:spacing w:val="-10"/>
        </w:rPr>
        <w:t>..</w:t>
      </w:r>
      <w:r w:rsidR="004229A5" w:rsidRPr="004C3BE1">
        <w:rPr>
          <w:rFonts w:ascii="Times New Roman" w:hAnsi="Times New Roman" w:cs="Times New Roman"/>
          <w:spacing w:val="-10"/>
        </w:rPr>
        <w:t>…...……</w:t>
      </w:r>
      <w:proofErr w:type="gramEnd"/>
      <w:r w:rsidRPr="004C3BE1">
        <w:rPr>
          <w:rFonts w:ascii="Times New Roman" w:hAnsi="Times New Roman" w:cs="Times New Roman"/>
          <w:spacing w:val="-10"/>
        </w:rPr>
        <w:t>57</w:t>
      </w:r>
    </w:p>
    <w:p w14:paraId="5657DC4E" w14:textId="4CA8F043"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spacing w:val="-2"/>
        </w:rPr>
        <w:t xml:space="preserve">Tablo 53: Paydaş </w:t>
      </w:r>
      <w:proofErr w:type="spellStart"/>
      <w:r w:rsidRPr="004C3BE1">
        <w:rPr>
          <w:rFonts w:ascii="Times New Roman" w:hAnsi="Times New Roman" w:cs="Times New Roman"/>
          <w:spacing w:val="-2"/>
        </w:rPr>
        <w:t>Önceliklendirme</w:t>
      </w:r>
      <w:proofErr w:type="spellEnd"/>
      <w:r w:rsidRPr="004C3BE1">
        <w:rPr>
          <w:rFonts w:ascii="Times New Roman" w:hAnsi="Times New Roman" w:cs="Times New Roman"/>
          <w:spacing w:val="-2"/>
        </w:rPr>
        <w:t xml:space="preserve"> Matrisi</w:t>
      </w:r>
      <w:proofErr w:type="gramStart"/>
      <w:r w:rsidR="004229A5"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proofErr w:type="gramEnd"/>
      <w:r w:rsidRPr="004C3BE1">
        <w:rPr>
          <w:rFonts w:ascii="Times New Roman" w:hAnsi="Times New Roman" w:cs="Times New Roman"/>
          <w:spacing w:val="-2"/>
        </w:rPr>
        <w:t>62</w:t>
      </w:r>
    </w:p>
    <w:p w14:paraId="03AB8085" w14:textId="6D0DFCD2" w:rsidR="00F536A5" w:rsidRPr="004C3BE1" w:rsidRDefault="00F536A5" w:rsidP="004229A5">
      <w:pPr>
        <w:pStyle w:val="Standard"/>
        <w:spacing w:before="240"/>
        <w:rPr>
          <w:rFonts w:ascii="Times New Roman" w:hAnsi="Times New Roman" w:cs="Times New Roman"/>
          <w:spacing w:val="-2"/>
        </w:rPr>
      </w:pPr>
      <w:r w:rsidRPr="004C3BE1">
        <w:rPr>
          <w:rFonts w:ascii="Times New Roman" w:hAnsi="Times New Roman" w:cs="Times New Roman"/>
          <w:spacing w:val="-2"/>
        </w:rPr>
        <w:t>Tablo 54: Yararlanıcı</w:t>
      </w:r>
      <w:r w:rsidRPr="004C3BE1">
        <w:rPr>
          <w:rFonts w:ascii="Times New Roman" w:hAnsi="Times New Roman" w:cs="Times New Roman"/>
          <w:spacing w:val="7"/>
        </w:rPr>
        <w:t xml:space="preserve"> </w:t>
      </w:r>
      <w:r w:rsidRPr="004C3BE1">
        <w:rPr>
          <w:rFonts w:ascii="Times New Roman" w:hAnsi="Times New Roman" w:cs="Times New Roman"/>
          <w:spacing w:val="-2"/>
        </w:rPr>
        <w:t>Ürün/Hizmet</w:t>
      </w:r>
      <w:r w:rsidRPr="004C3BE1">
        <w:rPr>
          <w:rFonts w:ascii="Times New Roman" w:hAnsi="Times New Roman" w:cs="Times New Roman"/>
          <w:spacing w:val="8"/>
        </w:rPr>
        <w:t xml:space="preserve"> </w:t>
      </w:r>
      <w:r w:rsidRPr="004C3BE1">
        <w:rPr>
          <w:rFonts w:ascii="Times New Roman" w:hAnsi="Times New Roman" w:cs="Times New Roman"/>
          <w:spacing w:val="-2"/>
        </w:rPr>
        <w:t>Matrisi</w:t>
      </w:r>
      <w:proofErr w:type="gramStart"/>
      <w:r w:rsidR="004229A5"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proofErr w:type="gramEnd"/>
      <w:r w:rsidRPr="004C3BE1">
        <w:rPr>
          <w:rFonts w:ascii="Times New Roman" w:hAnsi="Times New Roman" w:cs="Times New Roman"/>
          <w:spacing w:val="-2"/>
        </w:rPr>
        <w:t>62</w:t>
      </w:r>
    </w:p>
    <w:p w14:paraId="656E1C2C" w14:textId="77F2E530" w:rsidR="00F536A5" w:rsidRPr="004C3BE1" w:rsidRDefault="00F536A5" w:rsidP="004229A5">
      <w:pPr>
        <w:pStyle w:val="Standard"/>
        <w:spacing w:before="240"/>
        <w:rPr>
          <w:rFonts w:ascii="Times New Roman" w:hAnsi="Times New Roman" w:cs="Times New Roman"/>
        </w:rPr>
      </w:pPr>
      <w:r w:rsidRPr="004C3BE1">
        <w:rPr>
          <w:rFonts w:ascii="Times New Roman" w:hAnsi="Times New Roman" w:cs="Times New Roman"/>
          <w:spacing w:val="-2"/>
        </w:rPr>
        <w:t>Tablo 55:Paydaş</w:t>
      </w:r>
      <w:r w:rsidRPr="004C3BE1">
        <w:rPr>
          <w:rFonts w:ascii="Times New Roman" w:hAnsi="Times New Roman" w:cs="Times New Roman"/>
          <w:spacing w:val="8"/>
        </w:rPr>
        <w:t xml:space="preserve"> </w:t>
      </w:r>
      <w:r w:rsidRPr="004C3BE1">
        <w:rPr>
          <w:rFonts w:ascii="Times New Roman" w:hAnsi="Times New Roman" w:cs="Times New Roman"/>
          <w:spacing w:val="-2"/>
        </w:rPr>
        <w:t>Sınıflandırma</w:t>
      </w:r>
      <w:r w:rsidRPr="004C3BE1">
        <w:rPr>
          <w:rFonts w:ascii="Times New Roman" w:hAnsi="Times New Roman" w:cs="Times New Roman"/>
          <w:spacing w:val="4"/>
        </w:rPr>
        <w:t xml:space="preserve"> </w:t>
      </w:r>
      <w:r w:rsidRPr="004C3BE1">
        <w:rPr>
          <w:rFonts w:ascii="Times New Roman" w:hAnsi="Times New Roman" w:cs="Times New Roman"/>
          <w:spacing w:val="-2"/>
        </w:rPr>
        <w:t>Matrisi</w:t>
      </w:r>
      <w:proofErr w:type="gramStart"/>
      <w:r w:rsidR="004229A5" w:rsidRPr="004C3BE1">
        <w:rPr>
          <w:rFonts w:ascii="Times New Roman" w:hAnsi="Times New Roman" w:cs="Times New Roman"/>
          <w:spacing w:val="-2"/>
        </w:rPr>
        <w:t>……………………………………………………………………………</w:t>
      </w:r>
      <w:r w:rsidR="004C3BE1">
        <w:rPr>
          <w:rFonts w:ascii="Times New Roman" w:hAnsi="Times New Roman" w:cs="Times New Roman"/>
          <w:spacing w:val="-2"/>
        </w:rPr>
        <w:t>…</w:t>
      </w:r>
      <w:r w:rsidR="004229A5" w:rsidRPr="004C3BE1">
        <w:rPr>
          <w:rFonts w:ascii="Times New Roman" w:hAnsi="Times New Roman" w:cs="Times New Roman"/>
          <w:spacing w:val="-2"/>
        </w:rPr>
        <w:t>………</w:t>
      </w:r>
      <w:proofErr w:type="gramEnd"/>
      <w:r w:rsidRPr="004C3BE1">
        <w:rPr>
          <w:rFonts w:ascii="Times New Roman" w:hAnsi="Times New Roman" w:cs="Times New Roman"/>
          <w:spacing w:val="-2"/>
        </w:rPr>
        <w:t>63</w:t>
      </w:r>
    </w:p>
    <w:p w14:paraId="4C3BA41E" w14:textId="77777777" w:rsidR="00F536A5" w:rsidRPr="004C3BE1" w:rsidRDefault="00F536A5" w:rsidP="004229A5">
      <w:pPr>
        <w:pStyle w:val="Standard"/>
        <w:spacing w:before="240"/>
        <w:rPr>
          <w:rFonts w:ascii="Times New Roman" w:hAnsi="Times New Roman" w:cs="Times New Roman"/>
        </w:rPr>
      </w:pPr>
    </w:p>
    <w:p w14:paraId="2713EE76" w14:textId="77777777" w:rsidR="00F536A5" w:rsidRPr="00DB7D25" w:rsidRDefault="00F536A5" w:rsidP="00F536A5">
      <w:pPr>
        <w:pStyle w:val="Standard"/>
        <w:spacing w:before="1"/>
      </w:pPr>
    </w:p>
    <w:p w14:paraId="2C323677" w14:textId="77777777" w:rsidR="004B2FA0" w:rsidRDefault="004B2FA0" w:rsidP="002C0A19">
      <w:pPr>
        <w:spacing w:before="81"/>
        <w:ind w:left="-426" w:right="-851" w:firstLine="993"/>
        <w:jc w:val="both"/>
        <w:rPr>
          <w:rFonts w:ascii="Times New Roman" w:hAnsi="Times New Roman" w:cs="Times New Roman"/>
          <w:sz w:val="24"/>
        </w:rPr>
      </w:pPr>
    </w:p>
    <w:p w14:paraId="5EF38BDD" w14:textId="77777777" w:rsidR="008F666E" w:rsidRDefault="008F666E" w:rsidP="005E19EF">
      <w:pPr>
        <w:spacing w:line="360" w:lineRule="auto"/>
        <w:jc w:val="center"/>
        <w:rPr>
          <w:rFonts w:ascii="Times New Roman" w:hAnsi="Times New Roman" w:cs="Times New Roman"/>
          <w:b/>
          <w:sz w:val="24"/>
          <w:szCs w:val="24"/>
        </w:rPr>
      </w:pPr>
    </w:p>
    <w:p w14:paraId="40497926" w14:textId="77777777" w:rsidR="008F666E" w:rsidRDefault="008F666E" w:rsidP="005E19EF">
      <w:pPr>
        <w:spacing w:line="360" w:lineRule="auto"/>
        <w:jc w:val="center"/>
        <w:rPr>
          <w:rFonts w:ascii="Times New Roman" w:hAnsi="Times New Roman" w:cs="Times New Roman"/>
          <w:b/>
          <w:sz w:val="24"/>
          <w:szCs w:val="24"/>
        </w:rPr>
      </w:pPr>
    </w:p>
    <w:p w14:paraId="5DB974CE" w14:textId="77777777" w:rsidR="008F666E" w:rsidRDefault="008F666E" w:rsidP="005E19EF">
      <w:pPr>
        <w:spacing w:line="360" w:lineRule="auto"/>
        <w:jc w:val="center"/>
        <w:rPr>
          <w:rFonts w:ascii="Times New Roman" w:hAnsi="Times New Roman" w:cs="Times New Roman"/>
          <w:b/>
          <w:sz w:val="24"/>
          <w:szCs w:val="24"/>
        </w:rPr>
      </w:pPr>
    </w:p>
    <w:p w14:paraId="2EC2E00C" w14:textId="77777777" w:rsidR="008F666E" w:rsidRDefault="008F666E" w:rsidP="005E19EF">
      <w:pPr>
        <w:spacing w:line="360" w:lineRule="auto"/>
        <w:jc w:val="center"/>
        <w:rPr>
          <w:rFonts w:ascii="Times New Roman" w:hAnsi="Times New Roman" w:cs="Times New Roman"/>
          <w:b/>
          <w:sz w:val="24"/>
          <w:szCs w:val="24"/>
        </w:rPr>
      </w:pPr>
    </w:p>
    <w:p w14:paraId="4D13E2BD" w14:textId="77777777" w:rsidR="004B2FA0" w:rsidRDefault="004B2FA0" w:rsidP="004B2FA0">
      <w:pPr>
        <w:spacing w:line="360" w:lineRule="auto"/>
        <w:jc w:val="center"/>
        <w:rPr>
          <w:rFonts w:ascii="Times New Roman" w:hAnsi="Times New Roman" w:cs="Times New Roman"/>
          <w:b/>
          <w:sz w:val="24"/>
          <w:szCs w:val="24"/>
        </w:rPr>
      </w:pPr>
      <w:r>
        <w:rPr>
          <w:rFonts w:cs="Times New Roman"/>
          <w:b/>
          <w:color w:val="00B0F0"/>
          <w:sz w:val="28"/>
          <w:szCs w:val="28"/>
        </w:rPr>
        <w:t>TANIMLAR</w:t>
      </w:r>
    </w:p>
    <w:p w14:paraId="6DACFEC5" w14:textId="77777777" w:rsidR="005E19EF" w:rsidRPr="005E19EF" w:rsidRDefault="005E19EF" w:rsidP="005E19EF">
      <w:pPr>
        <w:spacing w:line="360" w:lineRule="auto"/>
        <w:jc w:val="center"/>
        <w:rPr>
          <w:rFonts w:ascii="Times New Roman" w:hAnsi="Times New Roman" w:cs="Times New Roman"/>
          <w:b/>
          <w:sz w:val="24"/>
          <w:szCs w:val="24"/>
        </w:rPr>
      </w:pPr>
    </w:p>
    <w:p w14:paraId="20B6AFF9"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Bütünleştirici Eğitim (Kaynaştırma Eğitimi):</w:t>
      </w:r>
      <w:r w:rsidRPr="005E19EF">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1B89A638" w14:textId="77777777" w:rsidR="005E19EF" w:rsidRPr="005E19EF" w:rsidRDefault="005E19EF" w:rsidP="00102E82">
      <w:pPr>
        <w:spacing w:line="360" w:lineRule="auto"/>
        <w:jc w:val="both"/>
        <w:rPr>
          <w:rFonts w:ascii="Times New Roman" w:hAnsi="Times New Roman" w:cs="Times New Roman"/>
          <w:sz w:val="24"/>
          <w:szCs w:val="24"/>
        </w:rPr>
      </w:pPr>
    </w:p>
    <w:p w14:paraId="0ABA861E"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Coğrafi Bilgi Sistemi (CBS) :</w:t>
      </w:r>
      <w:r w:rsidRPr="005E19EF">
        <w:rPr>
          <w:rFonts w:ascii="Times New Roman" w:hAnsi="Times New Roman" w:cs="Times New Roman"/>
          <w:sz w:val="24"/>
          <w:szCs w:val="24"/>
        </w:rPr>
        <w:t xml:space="preserve"> Dünya üzerindeki karmaşık sosyal, ekonomik, çevresel vb. sorunların çözümüne yönelik mekâna/konuma dayalı karar verme süreçlerinde kullanıcılara yardımcı olmak üzere, büyük hacimli coğrafi verilerin; topl</w:t>
      </w:r>
      <w:r>
        <w:rPr>
          <w:rFonts w:ascii="Times New Roman" w:hAnsi="Times New Roman" w:cs="Times New Roman"/>
          <w:sz w:val="24"/>
          <w:szCs w:val="24"/>
        </w:rPr>
        <w:t xml:space="preserve">anması, depolanması, işlenmesi, </w:t>
      </w:r>
      <w:r w:rsidRPr="005E19EF">
        <w:rPr>
          <w:rFonts w:ascii="Times New Roman" w:hAnsi="Times New Roman" w:cs="Times New Roman"/>
          <w:sz w:val="24"/>
          <w:szCs w:val="24"/>
        </w:rPr>
        <w:t>yönetimi, mekânsal analizi, sorgulaması ve sunulması fonksiyonlarını yerine getiren donanım, yazılım, personel, coğrafi veri ve yöntem bütünüdür.</w:t>
      </w:r>
    </w:p>
    <w:p w14:paraId="30B7E339" w14:textId="77777777" w:rsidR="005E19EF" w:rsidRPr="005E19EF" w:rsidRDefault="005E19EF" w:rsidP="00102E82">
      <w:pPr>
        <w:spacing w:line="360" w:lineRule="auto"/>
        <w:jc w:val="both"/>
        <w:rPr>
          <w:rFonts w:ascii="Times New Roman" w:hAnsi="Times New Roman" w:cs="Times New Roman"/>
          <w:sz w:val="24"/>
          <w:szCs w:val="24"/>
        </w:rPr>
      </w:pPr>
    </w:p>
    <w:p w14:paraId="1994CFA3"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Destekleme ve Yetiştirme Kursları:</w:t>
      </w:r>
      <w:r w:rsidRPr="005E19EF">
        <w:rPr>
          <w:rFonts w:ascii="Times New Roman" w:hAnsi="Times New Roman" w:cs="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7CEE5017" w14:textId="77777777" w:rsidR="005E19EF" w:rsidRPr="005E19EF" w:rsidRDefault="005E19EF" w:rsidP="00102E82">
      <w:pPr>
        <w:spacing w:line="360" w:lineRule="auto"/>
        <w:jc w:val="both"/>
        <w:rPr>
          <w:rFonts w:ascii="Times New Roman" w:hAnsi="Times New Roman" w:cs="Times New Roman"/>
          <w:sz w:val="24"/>
          <w:szCs w:val="24"/>
        </w:rPr>
      </w:pPr>
    </w:p>
    <w:p w14:paraId="5D83852E"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Eğitsel Değerlendirme:</w:t>
      </w:r>
      <w:r w:rsidRPr="005E19EF">
        <w:rPr>
          <w:rFonts w:ascii="Times New Roman" w:hAnsi="Times New Roman" w:cs="Times New Roman"/>
          <w:sz w:val="24"/>
          <w:szCs w:val="24"/>
        </w:rPr>
        <w:t xml:space="preserve"> Bireyin tüm gelişim alanlarındaki özellikleri ve akademik disiplin alanlarındaki yeterlilikleri ile eğitim ihtiyaçlarını eğitsel amaçla belirleme sürecidir.</w:t>
      </w:r>
    </w:p>
    <w:p w14:paraId="1999153F" w14:textId="77777777" w:rsidR="005E19EF" w:rsidRPr="005E19EF" w:rsidRDefault="005E19EF" w:rsidP="00102E82">
      <w:pPr>
        <w:spacing w:line="360" w:lineRule="auto"/>
        <w:jc w:val="both"/>
        <w:rPr>
          <w:rFonts w:ascii="Times New Roman" w:hAnsi="Times New Roman" w:cs="Times New Roman"/>
          <w:sz w:val="24"/>
          <w:szCs w:val="24"/>
        </w:rPr>
      </w:pPr>
    </w:p>
    <w:p w14:paraId="20D0DC11"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İşletmelerde Meslekî Eğitim:</w:t>
      </w:r>
      <w:r w:rsidRPr="005E19EF">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w:t>
      </w:r>
      <w:r>
        <w:rPr>
          <w:rFonts w:ascii="Times New Roman" w:hAnsi="Times New Roman" w:cs="Times New Roman"/>
          <w:sz w:val="24"/>
          <w:szCs w:val="24"/>
        </w:rPr>
        <w:t xml:space="preserve"> birimlerinde yaptıkları eğitim </w:t>
      </w:r>
      <w:r w:rsidRPr="005E19EF">
        <w:rPr>
          <w:rFonts w:ascii="Times New Roman" w:hAnsi="Times New Roman" w:cs="Times New Roman"/>
          <w:sz w:val="24"/>
          <w:szCs w:val="24"/>
        </w:rPr>
        <w:t xml:space="preserve">uygulamalarını ifade eder. </w:t>
      </w:r>
    </w:p>
    <w:p w14:paraId="07974B46" w14:textId="77777777" w:rsidR="005E19EF" w:rsidRDefault="005E19EF" w:rsidP="00102E82">
      <w:pPr>
        <w:spacing w:line="360" w:lineRule="auto"/>
        <w:jc w:val="both"/>
        <w:rPr>
          <w:rFonts w:ascii="Times New Roman" w:hAnsi="Times New Roman" w:cs="Times New Roman"/>
          <w:sz w:val="24"/>
          <w:szCs w:val="24"/>
        </w:rPr>
      </w:pPr>
    </w:p>
    <w:p w14:paraId="522F80C3"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Okul-Aile Birlikleri:</w:t>
      </w:r>
      <w:r w:rsidRPr="005E19EF">
        <w:rPr>
          <w:rFonts w:ascii="Times New Roman" w:hAnsi="Times New Roman" w:cs="Times New Roman"/>
          <w:sz w:val="24"/>
          <w:szCs w:val="24"/>
        </w:rPr>
        <w:t xml:space="preserve"> Eğitim kampüslerinde yer alan okullar dâhil Bakanlığa bağlı okul ve eğitim kurumlarında kurulan birliklerdir.</w:t>
      </w:r>
    </w:p>
    <w:p w14:paraId="54ACC36E"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Ortalama Eğitim Süresi:</w:t>
      </w:r>
      <w:r w:rsidRPr="005E19EF">
        <w:rPr>
          <w:rFonts w:ascii="Times New Roman" w:hAnsi="Times New Roman"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53724D21"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Öğrenme Analitiği Platformu:</w:t>
      </w:r>
      <w:r w:rsidRPr="005E19EF">
        <w:rPr>
          <w:rFonts w:ascii="Times New Roman" w:hAnsi="Times New Roman" w:cs="Times New Roman"/>
          <w:sz w:val="24"/>
          <w:szCs w:val="24"/>
        </w:rPr>
        <w:t xml:space="preserve"> Eğitsel Veri Ambarı üzerinde çalışacak, öğrencilerin akademik verileriyle birlikte ilgi, yetenek ve mizacına yönelik verilerinin de birlikte değerlendirildiği platformdur.</w:t>
      </w:r>
    </w:p>
    <w:p w14:paraId="4C0ADA46"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Örgün Eğitim Dışına Çıkma:</w:t>
      </w:r>
      <w:r w:rsidRPr="005E19EF">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Örgün Eğitim: Belirli yaş grubundaki ve aynı seviyedeki bireylere, amaca göre hazırlanmış programlarla, okul çatısı altında düzenli olarak yapılan eğitimdir.</w:t>
      </w:r>
    </w:p>
    <w:p w14:paraId="57649E2C" w14:textId="77777777" w:rsidR="005E19EF" w:rsidRPr="005E19EF" w:rsidRDefault="005E19EF" w:rsidP="00102E82">
      <w:pPr>
        <w:spacing w:line="360" w:lineRule="auto"/>
        <w:jc w:val="both"/>
        <w:rPr>
          <w:rFonts w:ascii="Times New Roman" w:hAnsi="Times New Roman" w:cs="Times New Roman"/>
          <w:sz w:val="24"/>
          <w:szCs w:val="24"/>
        </w:rPr>
      </w:pPr>
    </w:p>
    <w:p w14:paraId="4A14E9A8"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Örgün eğitim</w:t>
      </w:r>
      <w:r w:rsidRPr="005E19EF">
        <w:rPr>
          <w:rFonts w:ascii="Times New Roman" w:hAnsi="Times New Roman" w:cs="Times New Roman"/>
          <w:sz w:val="24"/>
          <w:szCs w:val="24"/>
        </w:rPr>
        <w:t>; okul öncesi, ilkokul, ortaokul, ortaöğretim ve yükseköğretim kurumlarını kapsar.</w:t>
      </w:r>
    </w:p>
    <w:p w14:paraId="1F54AC8C" w14:textId="77777777" w:rsidR="005E19EF" w:rsidRPr="005E19EF" w:rsidRDefault="005E19EF" w:rsidP="00102E82">
      <w:pPr>
        <w:spacing w:line="360" w:lineRule="auto"/>
        <w:jc w:val="both"/>
        <w:rPr>
          <w:rFonts w:ascii="Times New Roman" w:hAnsi="Times New Roman" w:cs="Times New Roman"/>
          <w:sz w:val="24"/>
          <w:szCs w:val="24"/>
        </w:rPr>
      </w:pPr>
    </w:p>
    <w:p w14:paraId="0E6C3A86"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Özel Politika veya Uygulama Gerektiren Gruplar (Dezavantajlı Gruplar):</w:t>
      </w:r>
      <w:r w:rsidRPr="005E19EF">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14:paraId="690DDAFA" w14:textId="77777777" w:rsidR="005E19EF" w:rsidRPr="005E19EF" w:rsidRDefault="005E19EF" w:rsidP="00102E82">
      <w:pPr>
        <w:spacing w:line="360" w:lineRule="auto"/>
        <w:jc w:val="both"/>
        <w:rPr>
          <w:rFonts w:ascii="Times New Roman" w:hAnsi="Times New Roman" w:cs="Times New Roman"/>
          <w:sz w:val="24"/>
          <w:szCs w:val="24"/>
        </w:rPr>
      </w:pPr>
    </w:p>
    <w:p w14:paraId="5396A0C8" w14:textId="77777777" w:rsidR="005E19EF" w:rsidRP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Özel Yetenekli Çocuklar:</w:t>
      </w:r>
      <w:r w:rsidRPr="005E19EF">
        <w:rPr>
          <w:rFonts w:ascii="Times New Roman" w:hAnsi="Times New Roman" w:cs="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54A2EB14" w14:textId="77777777" w:rsidR="005E19EF" w:rsidRP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sz w:val="24"/>
          <w:szCs w:val="24"/>
        </w:rPr>
        <w:t xml:space="preserve"> </w:t>
      </w:r>
    </w:p>
    <w:p w14:paraId="0921309E"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Tanılama:</w:t>
      </w:r>
      <w:r w:rsidRPr="005E19EF">
        <w:rPr>
          <w:rFonts w:ascii="Times New Roman" w:hAnsi="Times New Roman" w:cs="Times New Roman"/>
          <w:sz w:val="24"/>
          <w:szCs w:val="24"/>
        </w:rPr>
        <w:t xml:space="preserve"> Özel eğitime ihtiyacı olan bireylerin tüm gelişim alanlarındaki özellikleri ile yeterli ve yetersiz yönlerinin, bireysel özelliklerinin ve ilgilerinin belirlenmesi amacıyla tıbbî, </w:t>
      </w:r>
      <w:proofErr w:type="spellStart"/>
      <w:r w:rsidRPr="005E19EF">
        <w:rPr>
          <w:rFonts w:ascii="Times New Roman" w:hAnsi="Times New Roman" w:cs="Times New Roman"/>
          <w:sz w:val="24"/>
          <w:szCs w:val="24"/>
        </w:rPr>
        <w:t>psiko</w:t>
      </w:r>
      <w:proofErr w:type="spellEnd"/>
      <w:r w:rsidRPr="005E19EF">
        <w:rPr>
          <w:rFonts w:ascii="Times New Roman" w:hAnsi="Times New Roman" w:cs="Times New Roman"/>
          <w:sz w:val="24"/>
          <w:szCs w:val="24"/>
        </w:rPr>
        <w:t>-sosyal ve eğitim alanlarında yapılan değerlendirme sürecidir.</w:t>
      </w:r>
    </w:p>
    <w:p w14:paraId="5952C269" w14:textId="77777777" w:rsidR="005E19EF" w:rsidRPr="005E19EF" w:rsidRDefault="005E19EF" w:rsidP="00102E82">
      <w:pPr>
        <w:spacing w:line="360" w:lineRule="auto"/>
        <w:jc w:val="both"/>
        <w:rPr>
          <w:rFonts w:ascii="Times New Roman" w:hAnsi="Times New Roman" w:cs="Times New Roman"/>
          <w:sz w:val="24"/>
          <w:szCs w:val="24"/>
        </w:rPr>
      </w:pPr>
    </w:p>
    <w:p w14:paraId="56F92C01"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Ulusal Dijital İçerik Arşivi:</w:t>
      </w:r>
      <w:r w:rsidRPr="005E19EF">
        <w:rPr>
          <w:rFonts w:ascii="Times New Roman" w:hAnsi="Times New Roman" w:cs="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301A17DA" w14:textId="77777777" w:rsidR="005E19EF" w:rsidRPr="005E19EF" w:rsidRDefault="005E19EF" w:rsidP="00102E82">
      <w:pPr>
        <w:spacing w:line="360" w:lineRule="auto"/>
        <w:jc w:val="both"/>
        <w:rPr>
          <w:rFonts w:ascii="Times New Roman" w:hAnsi="Times New Roman" w:cs="Times New Roman"/>
          <w:sz w:val="24"/>
          <w:szCs w:val="24"/>
        </w:rPr>
      </w:pPr>
    </w:p>
    <w:p w14:paraId="7411D8D7" w14:textId="77777777" w:rsidR="005E19EF"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b/>
          <w:sz w:val="24"/>
          <w:szCs w:val="24"/>
        </w:rPr>
        <w:t>Uzaktan Eğitim:</w:t>
      </w:r>
      <w:r w:rsidRPr="005E19EF">
        <w:rPr>
          <w:rFonts w:ascii="Times New Roman" w:hAnsi="Times New Roman" w:cs="Times New Roman"/>
          <w:sz w:val="24"/>
          <w:szCs w:val="24"/>
        </w:rPr>
        <w:t xml:space="preserve"> Her türlü iletişim teknolojileri kullanılarak zaman ve mekân bağımsız olarak insanların eğitim almalarının sağlanmasıdır.</w:t>
      </w:r>
    </w:p>
    <w:p w14:paraId="6BB8975B" w14:textId="77777777" w:rsidR="005E19EF" w:rsidRPr="005E19EF" w:rsidRDefault="005E19EF" w:rsidP="00102E82">
      <w:pPr>
        <w:spacing w:line="360" w:lineRule="auto"/>
        <w:jc w:val="both"/>
        <w:rPr>
          <w:rFonts w:ascii="Times New Roman" w:hAnsi="Times New Roman" w:cs="Times New Roman"/>
          <w:sz w:val="24"/>
          <w:szCs w:val="24"/>
        </w:rPr>
      </w:pPr>
    </w:p>
    <w:p w14:paraId="23936397" w14:textId="77777777" w:rsidR="005E19EF" w:rsidRDefault="005E19EF" w:rsidP="00102E82">
      <w:pPr>
        <w:spacing w:line="360" w:lineRule="auto"/>
        <w:jc w:val="both"/>
        <w:rPr>
          <w:rFonts w:ascii="Times New Roman" w:hAnsi="Times New Roman" w:cs="Times New Roman"/>
          <w:sz w:val="24"/>
          <w:szCs w:val="24"/>
        </w:rPr>
      </w:pPr>
      <w:proofErr w:type="gramStart"/>
      <w:r w:rsidRPr="005E19EF">
        <w:rPr>
          <w:rFonts w:ascii="Times New Roman" w:hAnsi="Times New Roman" w:cs="Times New Roman"/>
          <w:b/>
          <w:sz w:val="24"/>
          <w:szCs w:val="24"/>
        </w:rPr>
        <w:t>Yaygın Eğitim:</w:t>
      </w:r>
      <w:r w:rsidRPr="005E19EF">
        <w:rPr>
          <w:rFonts w:ascii="Times New Roman"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8605020" w14:textId="77777777" w:rsidR="005E19EF" w:rsidRPr="005E19EF" w:rsidRDefault="005E19EF" w:rsidP="00102E82">
      <w:pPr>
        <w:spacing w:line="360" w:lineRule="auto"/>
        <w:jc w:val="both"/>
        <w:rPr>
          <w:rFonts w:ascii="Times New Roman" w:hAnsi="Times New Roman" w:cs="Times New Roman"/>
          <w:sz w:val="24"/>
          <w:szCs w:val="24"/>
        </w:rPr>
      </w:pPr>
    </w:p>
    <w:p w14:paraId="51EEC546" w14:textId="77777777" w:rsidR="00457392" w:rsidRDefault="005E19EF" w:rsidP="00102E82">
      <w:pPr>
        <w:spacing w:line="360" w:lineRule="auto"/>
        <w:jc w:val="both"/>
        <w:rPr>
          <w:rFonts w:ascii="Times New Roman" w:hAnsi="Times New Roman" w:cs="Times New Roman"/>
          <w:sz w:val="24"/>
          <w:szCs w:val="24"/>
        </w:rPr>
      </w:pPr>
      <w:r w:rsidRPr="005E19EF">
        <w:rPr>
          <w:rFonts w:ascii="Times New Roman" w:hAnsi="Times New Roman" w:cs="Times New Roman"/>
          <w:sz w:val="24"/>
          <w:szCs w:val="24"/>
        </w:rPr>
        <w:t xml:space="preserve"> </w:t>
      </w:r>
      <w:r w:rsidRPr="005E19EF">
        <w:rPr>
          <w:rFonts w:ascii="Times New Roman" w:hAnsi="Times New Roman" w:cs="Times New Roman"/>
          <w:b/>
          <w:sz w:val="24"/>
          <w:szCs w:val="24"/>
        </w:rPr>
        <w:t>Zorunlu Eğitim:</w:t>
      </w:r>
      <w:r w:rsidRPr="005E19EF">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012EC9D" w14:textId="77777777" w:rsidR="005E19EF" w:rsidRDefault="005E19EF" w:rsidP="00457392">
      <w:pPr>
        <w:spacing w:line="360" w:lineRule="auto"/>
        <w:rPr>
          <w:rFonts w:ascii="Times New Roman" w:hAnsi="Times New Roman" w:cs="Times New Roman"/>
          <w:sz w:val="24"/>
          <w:szCs w:val="24"/>
        </w:rPr>
      </w:pPr>
    </w:p>
    <w:p w14:paraId="010C293E" w14:textId="77777777" w:rsidR="005E19EF" w:rsidRDefault="005E19EF" w:rsidP="00457392">
      <w:pPr>
        <w:spacing w:line="360" w:lineRule="auto"/>
        <w:rPr>
          <w:rFonts w:ascii="Times New Roman" w:hAnsi="Times New Roman" w:cs="Times New Roman"/>
          <w:sz w:val="24"/>
          <w:szCs w:val="24"/>
        </w:rPr>
      </w:pPr>
    </w:p>
    <w:p w14:paraId="4A96D9B5" w14:textId="77777777" w:rsidR="005E19EF" w:rsidRDefault="005E19EF" w:rsidP="00457392">
      <w:pPr>
        <w:spacing w:line="360" w:lineRule="auto"/>
        <w:rPr>
          <w:rFonts w:ascii="Times New Roman" w:hAnsi="Times New Roman" w:cs="Times New Roman"/>
          <w:sz w:val="24"/>
          <w:szCs w:val="24"/>
        </w:rPr>
      </w:pPr>
    </w:p>
    <w:p w14:paraId="182AD8B6" w14:textId="77777777" w:rsidR="00457392" w:rsidRDefault="00457392" w:rsidP="009E446A">
      <w:pPr>
        <w:jc w:val="center"/>
        <w:rPr>
          <w:rFonts w:ascii="Times New Roman" w:hAnsi="Times New Roman" w:cs="Times New Roman"/>
          <w:sz w:val="24"/>
          <w:szCs w:val="24"/>
        </w:rPr>
      </w:pPr>
      <w:r w:rsidRPr="00C608EF">
        <w:rPr>
          <w:rFonts w:ascii="Times New Roman" w:hAnsi="Times New Roman" w:cs="Times New Roman"/>
          <w:noProof/>
          <w:lang w:eastAsia="tr-TR"/>
        </w:rPr>
        <w:lastRenderedPageBreak/>
        <w:drawing>
          <wp:inline distT="0" distB="0" distL="0" distR="0" wp14:anchorId="018C071E" wp14:editId="73F9BFFE">
            <wp:extent cx="6040186" cy="8202739"/>
            <wp:effectExtent l="0" t="0" r="0" b="8255"/>
            <wp:docPr id="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duotone>
                        <a:schemeClr val="accent5">
                          <a:shade val="45000"/>
                          <a:satMod val="135000"/>
                        </a:schemeClr>
                        <a:prstClr val="white"/>
                      </a:duotone>
                    </a:blip>
                    <a:stretch>
                      <a:fillRect/>
                    </a:stretch>
                  </pic:blipFill>
                  <pic:spPr>
                    <a:xfrm>
                      <a:off x="0" y="0"/>
                      <a:ext cx="6040186" cy="8202739"/>
                    </a:xfrm>
                    <a:prstGeom prst="rect">
                      <a:avLst/>
                    </a:prstGeom>
                  </pic:spPr>
                </pic:pic>
              </a:graphicData>
            </a:graphic>
          </wp:inline>
        </w:drawing>
      </w:r>
    </w:p>
    <w:p w14:paraId="6791BCF8" w14:textId="1A0E4712" w:rsidR="004B2FA0" w:rsidRPr="00FE26FA" w:rsidRDefault="004B2FA0" w:rsidP="00CF6B40">
      <w:pPr>
        <w:pStyle w:val="Balk1"/>
        <w:widowControl/>
        <w:numPr>
          <w:ilvl w:val="0"/>
          <w:numId w:val="3"/>
        </w:numPr>
        <w:suppressAutoHyphens/>
        <w:autoSpaceDE/>
        <w:autoSpaceDN/>
        <w:spacing w:before="82" w:line="360" w:lineRule="auto"/>
        <w:jc w:val="left"/>
        <w:rPr>
          <w:rFonts w:ascii="Times New Roman" w:hAnsi="Times New Roman" w:cs="Times New Roman"/>
          <w:color w:val="00B0F0"/>
          <w:sz w:val="24"/>
          <w:szCs w:val="24"/>
        </w:rPr>
      </w:pPr>
      <w:r>
        <w:rPr>
          <w:rFonts w:cs="Times New Roman"/>
          <w:color w:val="00B0F0"/>
          <w:sz w:val="28"/>
          <w:szCs w:val="28"/>
        </w:rPr>
        <w:t>GİRİŞ</w:t>
      </w:r>
      <w:r>
        <w:rPr>
          <w:rFonts w:cs="Times New Roman"/>
          <w:color w:val="00B0F0"/>
          <w:spacing w:val="-5"/>
          <w:sz w:val="28"/>
          <w:szCs w:val="28"/>
        </w:rPr>
        <w:t xml:space="preserve"> </w:t>
      </w:r>
      <w:r>
        <w:rPr>
          <w:rFonts w:cs="Times New Roman"/>
          <w:color w:val="00B0F0"/>
          <w:sz w:val="28"/>
          <w:szCs w:val="28"/>
        </w:rPr>
        <w:t>VE</w:t>
      </w:r>
      <w:r>
        <w:rPr>
          <w:rFonts w:cs="Times New Roman"/>
          <w:color w:val="00B0F0"/>
          <w:spacing w:val="-4"/>
          <w:sz w:val="28"/>
          <w:szCs w:val="28"/>
        </w:rPr>
        <w:t xml:space="preserve"> </w:t>
      </w:r>
      <w:r>
        <w:rPr>
          <w:rFonts w:cs="Times New Roman"/>
          <w:color w:val="00B0F0"/>
          <w:sz w:val="28"/>
          <w:szCs w:val="28"/>
        </w:rPr>
        <w:t>STRATEJİK</w:t>
      </w:r>
      <w:r>
        <w:rPr>
          <w:rFonts w:cs="Times New Roman"/>
          <w:color w:val="00B0F0"/>
          <w:spacing w:val="-7"/>
          <w:sz w:val="28"/>
          <w:szCs w:val="28"/>
        </w:rPr>
        <w:t xml:space="preserve"> </w:t>
      </w:r>
      <w:r>
        <w:rPr>
          <w:rFonts w:cs="Times New Roman"/>
          <w:color w:val="00B0F0"/>
          <w:sz w:val="28"/>
          <w:szCs w:val="28"/>
        </w:rPr>
        <w:t>PLANIN</w:t>
      </w:r>
      <w:r>
        <w:rPr>
          <w:rFonts w:cs="Times New Roman"/>
          <w:color w:val="00B0F0"/>
          <w:spacing w:val="-4"/>
          <w:sz w:val="28"/>
          <w:szCs w:val="28"/>
        </w:rPr>
        <w:t xml:space="preserve"> </w:t>
      </w:r>
      <w:r>
        <w:rPr>
          <w:rFonts w:cs="Times New Roman"/>
          <w:color w:val="00B0F0"/>
          <w:sz w:val="28"/>
          <w:szCs w:val="28"/>
        </w:rPr>
        <w:t>HAZIRLIK</w:t>
      </w:r>
      <w:r>
        <w:rPr>
          <w:rFonts w:cs="Times New Roman"/>
          <w:color w:val="00B0F0"/>
          <w:spacing w:val="-7"/>
          <w:sz w:val="28"/>
          <w:szCs w:val="28"/>
        </w:rPr>
        <w:t xml:space="preserve"> </w:t>
      </w:r>
      <w:r>
        <w:rPr>
          <w:rFonts w:cs="Times New Roman"/>
          <w:color w:val="00B0F0"/>
          <w:spacing w:val="-2"/>
          <w:sz w:val="28"/>
          <w:szCs w:val="28"/>
        </w:rPr>
        <w:t>SÜRECİ</w:t>
      </w:r>
    </w:p>
    <w:p w14:paraId="58190602" w14:textId="77777777" w:rsidR="00FE26FA" w:rsidRDefault="00FE26FA" w:rsidP="00102E82">
      <w:pPr>
        <w:pStyle w:val="Balk1"/>
        <w:widowControl/>
        <w:numPr>
          <w:ilvl w:val="0"/>
          <w:numId w:val="0"/>
        </w:numPr>
        <w:suppressAutoHyphens/>
        <w:autoSpaceDE/>
        <w:autoSpaceDN/>
        <w:spacing w:before="82" w:line="360" w:lineRule="auto"/>
        <w:ind w:left="1116"/>
        <w:jc w:val="center"/>
        <w:rPr>
          <w:rFonts w:ascii="Times New Roman" w:hAnsi="Times New Roman" w:cs="Times New Roman"/>
          <w:color w:val="00B0F0"/>
          <w:sz w:val="24"/>
          <w:szCs w:val="24"/>
        </w:rPr>
      </w:pPr>
    </w:p>
    <w:p w14:paraId="035B1017" w14:textId="77777777" w:rsidR="00102E82" w:rsidRDefault="00102E82" w:rsidP="00102E82">
      <w:pPr>
        <w:pStyle w:val="Balk1"/>
        <w:widowControl/>
        <w:numPr>
          <w:ilvl w:val="0"/>
          <w:numId w:val="0"/>
        </w:numPr>
        <w:suppressAutoHyphens/>
        <w:autoSpaceDE/>
        <w:autoSpaceDN/>
        <w:spacing w:before="82" w:line="360" w:lineRule="auto"/>
        <w:ind w:left="1116"/>
        <w:jc w:val="center"/>
        <w:rPr>
          <w:rFonts w:ascii="Times New Roman" w:hAnsi="Times New Roman" w:cs="Times New Roman"/>
          <w:color w:val="00B0F0"/>
          <w:sz w:val="24"/>
          <w:szCs w:val="24"/>
        </w:rPr>
      </w:pPr>
    </w:p>
    <w:p w14:paraId="71E406C6" w14:textId="77777777" w:rsidR="00457392" w:rsidRPr="00C608EF" w:rsidRDefault="00457392" w:rsidP="00CF6B40">
      <w:pPr>
        <w:pStyle w:val="Balk2"/>
        <w:numPr>
          <w:ilvl w:val="1"/>
          <w:numId w:val="3"/>
        </w:numPr>
        <w:tabs>
          <w:tab w:val="left" w:pos="1470"/>
        </w:tabs>
        <w:spacing w:before="278" w:line="360" w:lineRule="auto"/>
        <w:ind w:left="1470" w:hanging="718"/>
        <w:jc w:val="left"/>
        <w:rPr>
          <w:rFonts w:ascii="Times New Roman" w:hAnsi="Times New Roman" w:cs="Times New Roman"/>
          <w:sz w:val="24"/>
          <w:szCs w:val="24"/>
        </w:rPr>
      </w:pPr>
      <w:r w:rsidRPr="00C608EF">
        <w:rPr>
          <w:rFonts w:ascii="Times New Roman" w:hAnsi="Times New Roman" w:cs="Times New Roman"/>
          <w:sz w:val="24"/>
          <w:szCs w:val="24"/>
        </w:rPr>
        <w:lastRenderedPageBreak/>
        <w:t>Strateji</w:t>
      </w:r>
      <w:r w:rsidRPr="00C608EF">
        <w:rPr>
          <w:rFonts w:ascii="Times New Roman" w:hAnsi="Times New Roman" w:cs="Times New Roman"/>
          <w:spacing w:val="-13"/>
          <w:sz w:val="24"/>
          <w:szCs w:val="24"/>
        </w:rPr>
        <w:t xml:space="preserve"> </w:t>
      </w:r>
      <w:r w:rsidRPr="00C608EF">
        <w:rPr>
          <w:rFonts w:ascii="Times New Roman" w:hAnsi="Times New Roman" w:cs="Times New Roman"/>
          <w:sz w:val="24"/>
          <w:szCs w:val="24"/>
        </w:rPr>
        <w:t>Geliştirme</w:t>
      </w:r>
      <w:r w:rsidRPr="00C608EF">
        <w:rPr>
          <w:rFonts w:ascii="Times New Roman" w:hAnsi="Times New Roman" w:cs="Times New Roman"/>
          <w:spacing w:val="-13"/>
          <w:sz w:val="24"/>
          <w:szCs w:val="24"/>
        </w:rPr>
        <w:t xml:space="preserve"> </w:t>
      </w:r>
      <w:r w:rsidRPr="00C608EF">
        <w:rPr>
          <w:rFonts w:ascii="Times New Roman" w:hAnsi="Times New Roman" w:cs="Times New Roman"/>
          <w:sz w:val="24"/>
          <w:szCs w:val="24"/>
        </w:rPr>
        <w:t>Kurulu</w:t>
      </w:r>
      <w:r w:rsidRPr="00C608EF">
        <w:rPr>
          <w:rFonts w:ascii="Times New Roman" w:hAnsi="Times New Roman" w:cs="Times New Roman"/>
          <w:spacing w:val="-11"/>
          <w:sz w:val="24"/>
          <w:szCs w:val="24"/>
        </w:rPr>
        <w:t xml:space="preserve"> </w:t>
      </w:r>
      <w:r w:rsidRPr="00C608EF">
        <w:rPr>
          <w:rFonts w:ascii="Times New Roman" w:hAnsi="Times New Roman" w:cs="Times New Roman"/>
          <w:sz w:val="24"/>
          <w:szCs w:val="24"/>
        </w:rPr>
        <w:t>ve</w:t>
      </w:r>
      <w:r w:rsidRPr="00C608EF">
        <w:rPr>
          <w:rFonts w:ascii="Times New Roman" w:hAnsi="Times New Roman" w:cs="Times New Roman"/>
          <w:spacing w:val="-13"/>
          <w:sz w:val="24"/>
          <w:szCs w:val="24"/>
        </w:rPr>
        <w:t xml:space="preserve"> </w:t>
      </w:r>
      <w:r w:rsidRPr="00C608EF">
        <w:rPr>
          <w:rFonts w:ascii="Times New Roman" w:hAnsi="Times New Roman" w:cs="Times New Roman"/>
          <w:sz w:val="24"/>
          <w:szCs w:val="24"/>
        </w:rPr>
        <w:t>Stratejik</w:t>
      </w:r>
      <w:r w:rsidRPr="00C608EF">
        <w:rPr>
          <w:rFonts w:ascii="Times New Roman" w:hAnsi="Times New Roman" w:cs="Times New Roman"/>
          <w:spacing w:val="-13"/>
          <w:sz w:val="24"/>
          <w:szCs w:val="24"/>
        </w:rPr>
        <w:t xml:space="preserve"> </w:t>
      </w:r>
      <w:r w:rsidRPr="00C608EF">
        <w:rPr>
          <w:rFonts w:ascii="Times New Roman" w:hAnsi="Times New Roman" w:cs="Times New Roman"/>
          <w:sz w:val="24"/>
          <w:szCs w:val="24"/>
        </w:rPr>
        <w:t>Plan</w:t>
      </w:r>
      <w:r w:rsidRPr="00C608EF">
        <w:rPr>
          <w:rFonts w:ascii="Times New Roman" w:hAnsi="Times New Roman" w:cs="Times New Roman"/>
          <w:spacing w:val="-11"/>
          <w:sz w:val="24"/>
          <w:szCs w:val="24"/>
        </w:rPr>
        <w:t xml:space="preserve"> </w:t>
      </w:r>
      <w:r w:rsidRPr="00C608EF">
        <w:rPr>
          <w:rFonts w:ascii="Times New Roman" w:hAnsi="Times New Roman" w:cs="Times New Roman"/>
          <w:spacing w:val="-2"/>
          <w:sz w:val="24"/>
          <w:szCs w:val="24"/>
        </w:rPr>
        <w:t>Ekibi</w:t>
      </w:r>
    </w:p>
    <w:p w14:paraId="53E4CFDE" w14:textId="77777777" w:rsidR="00457392" w:rsidRPr="00C608EF" w:rsidRDefault="00457392" w:rsidP="00102E82">
      <w:pPr>
        <w:pStyle w:val="GvdeMetni"/>
        <w:spacing w:before="372" w:line="360" w:lineRule="auto"/>
        <w:ind w:left="819" w:right="1129"/>
        <w:jc w:val="both"/>
        <w:rPr>
          <w:rFonts w:ascii="Times New Roman" w:hAnsi="Times New Roman" w:cs="Times New Roman"/>
        </w:rPr>
      </w:pPr>
      <w:r w:rsidRPr="00C608EF">
        <w:rPr>
          <w:rFonts w:ascii="Times New Roman" w:hAnsi="Times New Roman" w:cs="Times New Roman"/>
        </w:rPr>
        <w:t>Strateji Geliştirme Kurulu: Okul Müdürünün başkanlığında, bir okul müdür yardımcısı, bir öğretmen, Okul Aile Birliği Başkanı ve Okul Aile Birliği Yönetim Kurulu üyesi bir kişiyle birlikte beş kişiden oluşur.</w:t>
      </w:r>
    </w:p>
    <w:p w14:paraId="0C074DE5" w14:textId="77777777" w:rsidR="00457392" w:rsidRPr="00C608EF" w:rsidRDefault="00457392" w:rsidP="00102E82">
      <w:pPr>
        <w:pStyle w:val="GvdeMetni"/>
        <w:spacing w:before="1" w:line="360" w:lineRule="auto"/>
        <w:ind w:left="819" w:right="1131"/>
        <w:jc w:val="both"/>
        <w:rPr>
          <w:rFonts w:ascii="Times New Roman" w:hAnsi="Times New Roman" w:cs="Times New Roman"/>
        </w:rPr>
      </w:pPr>
      <w:r w:rsidRPr="00C608EF">
        <w:rPr>
          <w:rFonts w:ascii="Times New Roman" w:hAnsi="Times New Roman" w:cs="Times New Roman"/>
        </w:rPr>
        <w:t>Stratejik</w:t>
      </w:r>
      <w:r w:rsidRPr="00C608EF">
        <w:rPr>
          <w:rFonts w:ascii="Times New Roman" w:hAnsi="Times New Roman" w:cs="Times New Roman"/>
          <w:spacing w:val="-3"/>
        </w:rPr>
        <w:t xml:space="preserve"> </w:t>
      </w:r>
      <w:r w:rsidRPr="00C608EF">
        <w:rPr>
          <w:rFonts w:ascii="Times New Roman" w:hAnsi="Times New Roman" w:cs="Times New Roman"/>
        </w:rPr>
        <w:t>Plan</w:t>
      </w:r>
      <w:r w:rsidRPr="00C608EF">
        <w:rPr>
          <w:rFonts w:ascii="Times New Roman" w:hAnsi="Times New Roman" w:cs="Times New Roman"/>
          <w:spacing w:val="-6"/>
        </w:rPr>
        <w:t xml:space="preserve"> </w:t>
      </w:r>
      <w:r w:rsidRPr="00C608EF">
        <w:rPr>
          <w:rFonts w:ascii="Times New Roman" w:hAnsi="Times New Roman" w:cs="Times New Roman"/>
        </w:rPr>
        <w:t>Ekibi:</w:t>
      </w:r>
      <w:r w:rsidRPr="00C608EF">
        <w:rPr>
          <w:rFonts w:ascii="Times New Roman" w:hAnsi="Times New Roman" w:cs="Times New Roman"/>
          <w:spacing w:val="-1"/>
        </w:rPr>
        <w:t xml:space="preserve"> </w:t>
      </w:r>
      <w:r w:rsidRPr="00C608EF">
        <w:rPr>
          <w:rFonts w:ascii="Times New Roman" w:hAnsi="Times New Roman" w:cs="Times New Roman"/>
        </w:rPr>
        <w:t>Okul</w:t>
      </w:r>
      <w:r w:rsidRPr="00C608EF">
        <w:rPr>
          <w:rFonts w:ascii="Times New Roman" w:hAnsi="Times New Roman" w:cs="Times New Roman"/>
          <w:spacing w:val="-1"/>
        </w:rPr>
        <w:t xml:space="preserve"> </w:t>
      </w:r>
      <w:r w:rsidRPr="00C608EF">
        <w:rPr>
          <w:rFonts w:ascii="Times New Roman" w:hAnsi="Times New Roman" w:cs="Times New Roman"/>
        </w:rPr>
        <w:t>Müdürü</w:t>
      </w:r>
      <w:r w:rsidRPr="00C608EF">
        <w:rPr>
          <w:rFonts w:ascii="Times New Roman" w:hAnsi="Times New Roman" w:cs="Times New Roman"/>
          <w:spacing w:val="-6"/>
        </w:rPr>
        <w:t xml:space="preserve"> </w:t>
      </w:r>
      <w:r w:rsidRPr="00C608EF">
        <w:rPr>
          <w:rFonts w:ascii="Times New Roman" w:hAnsi="Times New Roman" w:cs="Times New Roman"/>
        </w:rPr>
        <w:t>tarafından</w:t>
      </w:r>
      <w:r w:rsidRPr="00C608EF">
        <w:rPr>
          <w:rFonts w:ascii="Times New Roman" w:hAnsi="Times New Roman" w:cs="Times New Roman"/>
          <w:spacing w:val="-1"/>
        </w:rPr>
        <w:t xml:space="preserve"> </w:t>
      </w:r>
      <w:r w:rsidRPr="00C608EF">
        <w:rPr>
          <w:rFonts w:ascii="Times New Roman" w:hAnsi="Times New Roman" w:cs="Times New Roman"/>
        </w:rPr>
        <w:t>görevlendirilen</w:t>
      </w:r>
      <w:r w:rsidRPr="00C608EF">
        <w:rPr>
          <w:rFonts w:ascii="Times New Roman" w:hAnsi="Times New Roman" w:cs="Times New Roman"/>
          <w:spacing w:val="-3"/>
        </w:rPr>
        <w:t xml:space="preserve"> </w:t>
      </w:r>
      <w:r w:rsidRPr="00C608EF">
        <w:rPr>
          <w:rFonts w:ascii="Times New Roman" w:hAnsi="Times New Roman" w:cs="Times New Roman"/>
        </w:rPr>
        <w:t>ve</w:t>
      </w:r>
      <w:r w:rsidRPr="00C608EF">
        <w:rPr>
          <w:rFonts w:ascii="Times New Roman" w:hAnsi="Times New Roman" w:cs="Times New Roman"/>
          <w:spacing w:val="-6"/>
        </w:rPr>
        <w:t xml:space="preserve"> </w:t>
      </w:r>
      <w:r w:rsidRPr="00C608EF">
        <w:rPr>
          <w:rFonts w:ascii="Times New Roman" w:hAnsi="Times New Roman" w:cs="Times New Roman"/>
        </w:rPr>
        <w:t>üst</w:t>
      </w:r>
      <w:r w:rsidRPr="00C608EF">
        <w:rPr>
          <w:rFonts w:ascii="Times New Roman" w:hAnsi="Times New Roman" w:cs="Times New Roman"/>
          <w:spacing w:val="-1"/>
        </w:rPr>
        <w:t xml:space="preserve"> </w:t>
      </w:r>
      <w:r w:rsidRPr="00C608EF">
        <w:rPr>
          <w:rFonts w:ascii="Times New Roman" w:hAnsi="Times New Roman" w:cs="Times New Roman"/>
        </w:rPr>
        <w:t>kurul</w:t>
      </w:r>
      <w:r w:rsidRPr="00C608EF">
        <w:rPr>
          <w:rFonts w:ascii="Times New Roman" w:hAnsi="Times New Roman" w:cs="Times New Roman"/>
          <w:spacing w:val="-3"/>
        </w:rPr>
        <w:t xml:space="preserve"> </w:t>
      </w:r>
      <w:r w:rsidRPr="00C608EF">
        <w:rPr>
          <w:rFonts w:ascii="Times New Roman" w:hAnsi="Times New Roman" w:cs="Times New Roman"/>
        </w:rPr>
        <w:t>üyesi</w:t>
      </w:r>
      <w:r w:rsidRPr="00C608EF">
        <w:rPr>
          <w:rFonts w:ascii="Times New Roman" w:hAnsi="Times New Roman" w:cs="Times New Roman"/>
          <w:spacing w:val="-1"/>
        </w:rPr>
        <w:t xml:space="preserve"> </w:t>
      </w:r>
      <w:r w:rsidRPr="00C608EF">
        <w:rPr>
          <w:rFonts w:ascii="Times New Roman" w:hAnsi="Times New Roman" w:cs="Times New Roman"/>
        </w:rPr>
        <w:t>olmayan</w:t>
      </w:r>
      <w:r w:rsidRPr="00C608EF">
        <w:rPr>
          <w:rFonts w:ascii="Times New Roman" w:hAnsi="Times New Roman" w:cs="Times New Roman"/>
          <w:spacing w:val="-3"/>
        </w:rPr>
        <w:t xml:space="preserve"> </w:t>
      </w:r>
      <w:r w:rsidRPr="00C608EF">
        <w:rPr>
          <w:rFonts w:ascii="Times New Roman" w:hAnsi="Times New Roman" w:cs="Times New Roman"/>
        </w:rPr>
        <w:t>müdür yardımcısı başkanlığında, belirlenen öğretmenler ve gönüllü velilerden oluşur.</w:t>
      </w:r>
    </w:p>
    <w:p w14:paraId="0F44004B" w14:textId="77777777" w:rsidR="00457392" w:rsidRPr="00C608EF" w:rsidRDefault="00457392" w:rsidP="00457392">
      <w:pPr>
        <w:pStyle w:val="GvdeMetni"/>
        <w:spacing w:before="10" w:line="360" w:lineRule="auto"/>
        <w:rPr>
          <w:rFonts w:ascii="Times New Roman" w:hAnsi="Times New Roman" w:cs="Times New Roman"/>
        </w:rPr>
      </w:pPr>
    </w:p>
    <w:p w14:paraId="3ECBF644" w14:textId="24BB5BA8" w:rsidR="00457392" w:rsidRPr="00C608EF" w:rsidRDefault="00A67A6E" w:rsidP="00457392">
      <w:pPr>
        <w:pStyle w:val="GvdeMetni"/>
        <w:spacing w:line="360" w:lineRule="auto"/>
        <w:rPr>
          <w:rFonts w:ascii="Times New Roman" w:hAnsi="Times New Roman" w:cs="Times New Roman"/>
          <w:b/>
        </w:rPr>
      </w:pPr>
      <w:r>
        <w:rPr>
          <w:rFonts w:ascii="Times New Roman" w:hAnsi="Times New Roman" w:cs="Times New Roman"/>
          <w:b/>
        </w:rPr>
        <w:t xml:space="preserve">              </w:t>
      </w:r>
      <w:r w:rsidR="004B2FA0">
        <w:rPr>
          <w:rFonts w:ascii="Times New Roman" w:hAnsi="Times New Roman" w:cs="Times New Roman"/>
          <w:b/>
        </w:rPr>
        <w:t xml:space="preserve">Tablo </w:t>
      </w:r>
      <w:r w:rsidR="00F31016">
        <w:rPr>
          <w:rFonts w:ascii="Times New Roman" w:hAnsi="Times New Roman" w:cs="Times New Roman"/>
          <w:b/>
        </w:rPr>
        <w:t>2</w:t>
      </w:r>
      <w:r w:rsidRPr="00A67A6E">
        <w:rPr>
          <w:rFonts w:ascii="Times New Roman" w:hAnsi="Times New Roman" w:cs="Times New Roman"/>
          <w:b/>
        </w:rPr>
        <w:t>: Strateji Geliştirme Kurulu ve Stratejik Plan Ekibi Tablosu</w:t>
      </w: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8"/>
        <w:gridCol w:w="5201"/>
      </w:tblGrid>
      <w:tr w:rsidR="00457392" w:rsidRPr="00C608EF" w14:paraId="4C0EBF09" w14:textId="77777777" w:rsidTr="00457392">
        <w:trPr>
          <w:trHeight w:val="258"/>
        </w:trPr>
        <w:tc>
          <w:tcPr>
            <w:tcW w:w="9329" w:type="dxa"/>
            <w:gridSpan w:val="2"/>
            <w:shd w:val="clear" w:color="auto" w:fill="00AFEF"/>
          </w:tcPr>
          <w:p w14:paraId="31B3714F" w14:textId="77777777" w:rsidR="00457392" w:rsidRPr="00B75827" w:rsidRDefault="00457392" w:rsidP="00457392">
            <w:pPr>
              <w:pStyle w:val="TableParagraph"/>
              <w:spacing w:line="360" w:lineRule="auto"/>
              <w:ind w:left="45"/>
              <w:rPr>
                <w:rFonts w:ascii="Times New Roman" w:hAnsi="Times New Roman" w:cs="Times New Roman"/>
                <w:b/>
                <w:color w:val="000000" w:themeColor="text1"/>
                <w:sz w:val="24"/>
                <w:szCs w:val="24"/>
              </w:rPr>
            </w:pPr>
            <w:r w:rsidRPr="00C608EF">
              <w:rPr>
                <w:rFonts w:ascii="Times New Roman" w:hAnsi="Times New Roman" w:cs="Times New Roman"/>
                <w:b/>
                <w:sz w:val="24"/>
                <w:szCs w:val="24"/>
              </w:rPr>
              <w:t>Strateji</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Geliştirme</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Kurulu</w:t>
            </w:r>
            <w:r w:rsidRPr="00C608EF">
              <w:rPr>
                <w:rFonts w:ascii="Times New Roman" w:hAnsi="Times New Roman" w:cs="Times New Roman"/>
                <w:b/>
                <w:spacing w:val="-8"/>
                <w:sz w:val="24"/>
                <w:szCs w:val="24"/>
              </w:rPr>
              <w:t xml:space="preserve"> </w:t>
            </w:r>
            <w:r w:rsidRPr="00C608EF">
              <w:rPr>
                <w:rFonts w:ascii="Times New Roman" w:hAnsi="Times New Roman" w:cs="Times New Roman"/>
                <w:b/>
                <w:spacing w:val="-2"/>
                <w:sz w:val="24"/>
                <w:szCs w:val="24"/>
              </w:rPr>
              <w:t>Bilgileri</w:t>
            </w:r>
          </w:p>
        </w:tc>
      </w:tr>
      <w:tr w:rsidR="00457392" w:rsidRPr="00C608EF" w14:paraId="493F036D" w14:textId="77777777" w:rsidTr="00457392">
        <w:trPr>
          <w:trHeight w:val="270"/>
        </w:trPr>
        <w:tc>
          <w:tcPr>
            <w:tcW w:w="4128" w:type="dxa"/>
          </w:tcPr>
          <w:p w14:paraId="6CC3A637" w14:textId="77777777" w:rsidR="00457392" w:rsidRPr="00C608EF" w:rsidRDefault="00457392" w:rsidP="00457392">
            <w:pPr>
              <w:pStyle w:val="TableParagraph"/>
              <w:spacing w:line="360" w:lineRule="auto"/>
              <w:ind w:left="46"/>
              <w:rPr>
                <w:rFonts w:ascii="Times New Roman" w:hAnsi="Times New Roman" w:cs="Times New Roman"/>
                <w:b/>
                <w:sz w:val="24"/>
                <w:szCs w:val="24"/>
              </w:rPr>
            </w:pPr>
            <w:r w:rsidRPr="00C608EF">
              <w:rPr>
                <w:rFonts w:ascii="Times New Roman" w:hAnsi="Times New Roman" w:cs="Times New Roman"/>
                <w:b/>
                <w:sz w:val="24"/>
                <w:szCs w:val="24"/>
              </w:rPr>
              <w:t>Adı</w:t>
            </w:r>
            <w:r w:rsidRPr="00C608EF">
              <w:rPr>
                <w:rFonts w:ascii="Times New Roman" w:hAnsi="Times New Roman" w:cs="Times New Roman"/>
                <w:b/>
                <w:spacing w:val="-11"/>
                <w:sz w:val="24"/>
                <w:szCs w:val="24"/>
              </w:rPr>
              <w:t xml:space="preserve"> </w:t>
            </w:r>
            <w:r w:rsidRPr="00C608EF">
              <w:rPr>
                <w:rFonts w:ascii="Times New Roman" w:hAnsi="Times New Roman" w:cs="Times New Roman"/>
                <w:b/>
                <w:spacing w:val="-2"/>
                <w:sz w:val="24"/>
                <w:szCs w:val="24"/>
              </w:rPr>
              <w:t>Soyadı</w:t>
            </w:r>
          </w:p>
        </w:tc>
        <w:tc>
          <w:tcPr>
            <w:tcW w:w="5201" w:type="dxa"/>
          </w:tcPr>
          <w:p w14:paraId="28CC860A" w14:textId="77777777" w:rsidR="00457392" w:rsidRPr="00C608EF" w:rsidRDefault="00457392" w:rsidP="00457392">
            <w:pPr>
              <w:pStyle w:val="TableParagraph"/>
              <w:spacing w:line="360" w:lineRule="auto"/>
              <w:ind w:left="47"/>
              <w:rPr>
                <w:rFonts w:ascii="Times New Roman" w:hAnsi="Times New Roman" w:cs="Times New Roman"/>
                <w:b/>
                <w:sz w:val="24"/>
                <w:szCs w:val="24"/>
              </w:rPr>
            </w:pPr>
            <w:r w:rsidRPr="00C608EF">
              <w:rPr>
                <w:rFonts w:ascii="Times New Roman" w:hAnsi="Times New Roman" w:cs="Times New Roman"/>
                <w:b/>
                <w:spacing w:val="-2"/>
                <w:sz w:val="24"/>
                <w:szCs w:val="24"/>
              </w:rPr>
              <w:t>Unvanı</w:t>
            </w:r>
          </w:p>
        </w:tc>
      </w:tr>
      <w:tr w:rsidR="00457392" w:rsidRPr="00C608EF" w14:paraId="24E0FE04" w14:textId="77777777" w:rsidTr="00457392">
        <w:trPr>
          <w:trHeight w:val="292"/>
        </w:trPr>
        <w:tc>
          <w:tcPr>
            <w:tcW w:w="4128" w:type="dxa"/>
          </w:tcPr>
          <w:p w14:paraId="1173459E"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Harun ERTOSUN</w:t>
            </w:r>
          </w:p>
        </w:tc>
        <w:tc>
          <w:tcPr>
            <w:tcW w:w="5201" w:type="dxa"/>
          </w:tcPr>
          <w:p w14:paraId="0E4269C9" w14:textId="77777777" w:rsidR="00457392" w:rsidRPr="00C608EF" w:rsidRDefault="00457392" w:rsidP="00457392">
            <w:pPr>
              <w:pStyle w:val="TableParagraph"/>
              <w:spacing w:before="6" w:line="360" w:lineRule="auto"/>
              <w:ind w:left="74"/>
              <w:rPr>
                <w:rFonts w:ascii="Times New Roman" w:hAnsi="Times New Roman" w:cs="Times New Roman"/>
                <w:sz w:val="24"/>
                <w:szCs w:val="24"/>
              </w:rPr>
            </w:pPr>
            <w:r w:rsidRPr="00C608EF">
              <w:rPr>
                <w:rFonts w:ascii="Times New Roman" w:hAnsi="Times New Roman" w:cs="Times New Roman"/>
                <w:sz w:val="24"/>
                <w:szCs w:val="24"/>
              </w:rPr>
              <w:t xml:space="preserve">Okul </w:t>
            </w:r>
            <w:r w:rsidRPr="00C608EF">
              <w:rPr>
                <w:rFonts w:ascii="Times New Roman" w:hAnsi="Times New Roman" w:cs="Times New Roman"/>
                <w:spacing w:val="-2"/>
                <w:sz w:val="24"/>
                <w:szCs w:val="24"/>
              </w:rPr>
              <w:t>Müdürü</w:t>
            </w:r>
          </w:p>
        </w:tc>
      </w:tr>
      <w:tr w:rsidR="00457392" w:rsidRPr="00C608EF" w14:paraId="60898AB8" w14:textId="77777777" w:rsidTr="00457392">
        <w:trPr>
          <w:trHeight w:val="297"/>
        </w:trPr>
        <w:tc>
          <w:tcPr>
            <w:tcW w:w="4128" w:type="dxa"/>
          </w:tcPr>
          <w:p w14:paraId="667DA98E"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Sabit TAŞDEMİR</w:t>
            </w:r>
          </w:p>
        </w:tc>
        <w:tc>
          <w:tcPr>
            <w:tcW w:w="5201" w:type="dxa"/>
          </w:tcPr>
          <w:p w14:paraId="7DDE9F13" w14:textId="77777777" w:rsidR="00457392" w:rsidRPr="00C608EF" w:rsidRDefault="00457392" w:rsidP="00E224D6">
            <w:pPr>
              <w:pStyle w:val="TableParagraph"/>
              <w:spacing w:before="6" w:line="360" w:lineRule="auto"/>
              <w:ind w:left="73"/>
              <w:rPr>
                <w:rFonts w:ascii="Times New Roman" w:hAnsi="Times New Roman" w:cs="Times New Roman"/>
                <w:sz w:val="24"/>
                <w:szCs w:val="24"/>
              </w:rPr>
            </w:pPr>
            <w:r w:rsidRPr="00C608EF">
              <w:rPr>
                <w:rFonts w:ascii="Times New Roman" w:hAnsi="Times New Roman" w:cs="Times New Roman"/>
                <w:sz w:val="24"/>
                <w:szCs w:val="24"/>
              </w:rPr>
              <w:t>Müdür</w:t>
            </w:r>
            <w:r w:rsidRPr="00C608EF">
              <w:rPr>
                <w:rFonts w:ascii="Times New Roman" w:hAnsi="Times New Roman" w:cs="Times New Roman"/>
                <w:spacing w:val="-3"/>
                <w:sz w:val="24"/>
                <w:szCs w:val="24"/>
              </w:rPr>
              <w:t xml:space="preserve"> </w:t>
            </w:r>
            <w:r w:rsidR="00E224D6">
              <w:rPr>
                <w:rFonts w:ascii="Times New Roman" w:hAnsi="Times New Roman" w:cs="Times New Roman"/>
                <w:spacing w:val="-3"/>
                <w:sz w:val="24"/>
                <w:szCs w:val="24"/>
              </w:rPr>
              <w:t>Başy</w:t>
            </w:r>
            <w:r w:rsidRPr="00C608EF">
              <w:rPr>
                <w:rFonts w:ascii="Times New Roman" w:hAnsi="Times New Roman" w:cs="Times New Roman"/>
                <w:spacing w:val="-2"/>
                <w:sz w:val="24"/>
                <w:szCs w:val="24"/>
              </w:rPr>
              <w:t>ardımcısı</w:t>
            </w:r>
          </w:p>
        </w:tc>
      </w:tr>
      <w:tr w:rsidR="00457392" w:rsidRPr="00C608EF" w14:paraId="1A311AFB" w14:textId="77777777" w:rsidTr="00457392">
        <w:trPr>
          <w:trHeight w:val="297"/>
        </w:trPr>
        <w:tc>
          <w:tcPr>
            <w:tcW w:w="4128" w:type="dxa"/>
          </w:tcPr>
          <w:p w14:paraId="179BA790" w14:textId="77777777" w:rsidR="00457392" w:rsidRPr="00C608EF" w:rsidRDefault="00457392" w:rsidP="00457392">
            <w:pPr>
              <w:pStyle w:val="TableParagraph"/>
              <w:spacing w:before="6" w:line="360" w:lineRule="auto"/>
              <w:ind w:left="64"/>
              <w:rPr>
                <w:rFonts w:ascii="Times New Roman" w:hAnsi="Times New Roman" w:cs="Times New Roman"/>
                <w:sz w:val="24"/>
                <w:szCs w:val="24"/>
              </w:rPr>
            </w:pPr>
            <w:proofErr w:type="spellStart"/>
            <w:r w:rsidRPr="00C608EF">
              <w:rPr>
                <w:rFonts w:ascii="Times New Roman" w:hAnsi="Times New Roman" w:cs="Times New Roman"/>
                <w:color w:val="000000"/>
                <w:sz w:val="24"/>
                <w:szCs w:val="24"/>
              </w:rPr>
              <w:t>Nülüfer</w:t>
            </w:r>
            <w:proofErr w:type="spellEnd"/>
            <w:r w:rsidRPr="00C608EF">
              <w:rPr>
                <w:rFonts w:ascii="Times New Roman" w:hAnsi="Times New Roman" w:cs="Times New Roman"/>
                <w:color w:val="000000"/>
                <w:sz w:val="24"/>
                <w:szCs w:val="24"/>
              </w:rPr>
              <w:t xml:space="preserve"> IRMAK</w:t>
            </w:r>
          </w:p>
        </w:tc>
        <w:tc>
          <w:tcPr>
            <w:tcW w:w="5201" w:type="dxa"/>
          </w:tcPr>
          <w:p w14:paraId="4977F64F" w14:textId="77777777" w:rsidR="00457392" w:rsidRPr="00C608EF" w:rsidRDefault="00457392" w:rsidP="00457392">
            <w:pPr>
              <w:pStyle w:val="TableParagraph"/>
              <w:spacing w:before="6" w:line="360" w:lineRule="auto"/>
              <w:ind w:left="73"/>
              <w:rPr>
                <w:rFonts w:ascii="Times New Roman" w:hAnsi="Times New Roman" w:cs="Times New Roman"/>
                <w:sz w:val="24"/>
                <w:szCs w:val="24"/>
              </w:rPr>
            </w:pPr>
            <w:r w:rsidRPr="00C608EF">
              <w:rPr>
                <w:rFonts w:ascii="Times New Roman" w:hAnsi="Times New Roman" w:cs="Times New Roman"/>
                <w:sz w:val="24"/>
                <w:szCs w:val="24"/>
              </w:rPr>
              <w:t>Atölye</w:t>
            </w:r>
            <w:r w:rsidRPr="00C608EF">
              <w:rPr>
                <w:rFonts w:ascii="Times New Roman" w:hAnsi="Times New Roman" w:cs="Times New Roman"/>
                <w:spacing w:val="-2"/>
                <w:sz w:val="24"/>
                <w:szCs w:val="24"/>
              </w:rPr>
              <w:t xml:space="preserve"> </w:t>
            </w:r>
            <w:r w:rsidRPr="00C608EF">
              <w:rPr>
                <w:rFonts w:ascii="Times New Roman" w:hAnsi="Times New Roman" w:cs="Times New Roman"/>
                <w:sz w:val="24"/>
                <w:szCs w:val="24"/>
              </w:rPr>
              <w:t>Şefi-</w:t>
            </w:r>
            <w:r w:rsidRPr="00C608EF">
              <w:rPr>
                <w:rFonts w:ascii="Times New Roman" w:hAnsi="Times New Roman" w:cs="Times New Roman"/>
                <w:spacing w:val="-2"/>
                <w:sz w:val="24"/>
                <w:szCs w:val="24"/>
              </w:rPr>
              <w:t>Öğretmen</w:t>
            </w:r>
          </w:p>
        </w:tc>
      </w:tr>
      <w:tr w:rsidR="00457392" w:rsidRPr="00C608EF" w14:paraId="43B855F4" w14:textId="77777777" w:rsidTr="00457392">
        <w:trPr>
          <w:trHeight w:val="316"/>
        </w:trPr>
        <w:tc>
          <w:tcPr>
            <w:tcW w:w="4128" w:type="dxa"/>
          </w:tcPr>
          <w:p w14:paraId="68E4C056"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Muhammed Safa BİLGİN</w:t>
            </w:r>
          </w:p>
        </w:tc>
        <w:tc>
          <w:tcPr>
            <w:tcW w:w="5201" w:type="dxa"/>
          </w:tcPr>
          <w:p w14:paraId="2AB38314" w14:textId="77777777" w:rsidR="00457392" w:rsidRPr="00C608EF" w:rsidRDefault="008925F6" w:rsidP="00457392">
            <w:pPr>
              <w:pStyle w:val="TableParagraph"/>
              <w:spacing w:before="6" w:line="360" w:lineRule="auto"/>
              <w:ind w:left="73"/>
              <w:rPr>
                <w:rFonts w:ascii="Times New Roman" w:hAnsi="Times New Roman" w:cs="Times New Roman"/>
                <w:sz w:val="24"/>
                <w:szCs w:val="24"/>
              </w:rPr>
            </w:pPr>
            <w:r>
              <w:rPr>
                <w:rFonts w:ascii="Times New Roman" w:hAnsi="Times New Roman" w:cs="Times New Roman"/>
                <w:sz w:val="24"/>
                <w:szCs w:val="24"/>
              </w:rPr>
              <w:t>İngilizce öğretmeni</w:t>
            </w:r>
          </w:p>
        </w:tc>
      </w:tr>
      <w:tr w:rsidR="00457392" w:rsidRPr="00C608EF" w14:paraId="6B942D5C" w14:textId="77777777" w:rsidTr="00457392">
        <w:trPr>
          <w:trHeight w:val="297"/>
        </w:trPr>
        <w:tc>
          <w:tcPr>
            <w:tcW w:w="4128" w:type="dxa"/>
          </w:tcPr>
          <w:p w14:paraId="11C65A9E"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Tahire GÖKTEKİN</w:t>
            </w:r>
          </w:p>
        </w:tc>
        <w:tc>
          <w:tcPr>
            <w:tcW w:w="5201" w:type="dxa"/>
          </w:tcPr>
          <w:p w14:paraId="018F253C" w14:textId="77777777" w:rsidR="00457392" w:rsidRPr="00C608EF" w:rsidRDefault="00457392" w:rsidP="00457392">
            <w:pPr>
              <w:pStyle w:val="TableParagraph"/>
              <w:spacing w:before="6" w:line="360" w:lineRule="auto"/>
              <w:ind w:left="73"/>
              <w:rPr>
                <w:rFonts w:ascii="Times New Roman" w:hAnsi="Times New Roman" w:cs="Times New Roman"/>
                <w:sz w:val="24"/>
                <w:szCs w:val="24"/>
              </w:rPr>
            </w:pPr>
            <w:r w:rsidRPr="00C608EF">
              <w:rPr>
                <w:rFonts w:ascii="Times New Roman" w:hAnsi="Times New Roman" w:cs="Times New Roman"/>
                <w:sz w:val="24"/>
                <w:szCs w:val="24"/>
              </w:rPr>
              <w:t>Okul</w:t>
            </w:r>
            <w:r w:rsidRPr="00C608EF">
              <w:rPr>
                <w:rFonts w:ascii="Times New Roman" w:hAnsi="Times New Roman" w:cs="Times New Roman"/>
                <w:spacing w:val="-9"/>
                <w:sz w:val="24"/>
                <w:szCs w:val="24"/>
              </w:rPr>
              <w:t xml:space="preserve"> </w:t>
            </w:r>
            <w:r w:rsidRPr="00C608EF">
              <w:rPr>
                <w:rFonts w:ascii="Times New Roman" w:hAnsi="Times New Roman" w:cs="Times New Roman"/>
                <w:sz w:val="24"/>
                <w:szCs w:val="24"/>
              </w:rPr>
              <w:t>Aile</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Birliği</w:t>
            </w:r>
            <w:r w:rsidRPr="00C608EF">
              <w:rPr>
                <w:rFonts w:ascii="Times New Roman" w:hAnsi="Times New Roman" w:cs="Times New Roman"/>
                <w:spacing w:val="-4"/>
                <w:sz w:val="24"/>
                <w:szCs w:val="24"/>
              </w:rPr>
              <w:t xml:space="preserve"> </w:t>
            </w:r>
            <w:r w:rsidRPr="00C608EF">
              <w:rPr>
                <w:rFonts w:ascii="Times New Roman" w:hAnsi="Times New Roman" w:cs="Times New Roman"/>
                <w:spacing w:val="-2"/>
                <w:sz w:val="24"/>
                <w:szCs w:val="24"/>
              </w:rPr>
              <w:t>Başkanı</w:t>
            </w:r>
          </w:p>
        </w:tc>
      </w:tr>
    </w:tbl>
    <w:p w14:paraId="08247E0A" w14:textId="42B809E2" w:rsidR="004B2FA0" w:rsidRDefault="004B2FA0" w:rsidP="004B2FA0">
      <w:pPr>
        <w:pStyle w:val="GvdeMetni"/>
        <w:spacing w:before="49" w:line="360" w:lineRule="auto"/>
        <w:rPr>
          <w:rFonts w:ascii="Times New Roman" w:hAnsi="Times New Roman" w:cs="Times New Roman"/>
          <w:b/>
        </w:r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8"/>
        <w:gridCol w:w="5215"/>
      </w:tblGrid>
      <w:tr w:rsidR="00457392" w:rsidRPr="00C608EF" w14:paraId="3526A99F" w14:textId="77777777" w:rsidTr="00457392">
        <w:trPr>
          <w:trHeight w:val="265"/>
        </w:trPr>
        <w:tc>
          <w:tcPr>
            <w:tcW w:w="9343" w:type="dxa"/>
            <w:gridSpan w:val="2"/>
            <w:shd w:val="clear" w:color="auto" w:fill="00AFEF"/>
          </w:tcPr>
          <w:p w14:paraId="1C63A110" w14:textId="77777777" w:rsidR="00457392" w:rsidRPr="00C608EF" w:rsidRDefault="00457392" w:rsidP="00457392">
            <w:pPr>
              <w:pStyle w:val="TableParagraph"/>
              <w:spacing w:line="360" w:lineRule="auto"/>
              <w:ind w:left="45"/>
              <w:rPr>
                <w:rFonts w:ascii="Times New Roman" w:hAnsi="Times New Roman" w:cs="Times New Roman"/>
                <w:b/>
                <w:sz w:val="24"/>
                <w:szCs w:val="24"/>
              </w:rPr>
            </w:pPr>
            <w:r w:rsidRPr="00C608EF">
              <w:rPr>
                <w:rFonts w:ascii="Times New Roman" w:hAnsi="Times New Roman" w:cs="Times New Roman"/>
                <w:b/>
                <w:sz w:val="24"/>
                <w:szCs w:val="24"/>
              </w:rPr>
              <w:t>Stratejik</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Plan</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Ekibi</w:t>
            </w:r>
            <w:r w:rsidRPr="00C608EF">
              <w:rPr>
                <w:rFonts w:ascii="Times New Roman" w:hAnsi="Times New Roman" w:cs="Times New Roman"/>
                <w:b/>
                <w:spacing w:val="-7"/>
                <w:sz w:val="24"/>
                <w:szCs w:val="24"/>
              </w:rPr>
              <w:t xml:space="preserve"> </w:t>
            </w:r>
            <w:r w:rsidRPr="00C608EF">
              <w:rPr>
                <w:rFonts w:ascii="Times New Roman" w:hAnsi="Times New Roman" w:cs="Times New Roman"/>
                <w:b/>
                <w:spacing w:val="-2"/>
                <w:sz w:val="24"/>
                <w:szCs w:val="24"/>
              </w:rPr>
              <w:t>Bilgileri</w:t>
            </w:r>
          </w:p>
        </w:tc>
      </w:tr>
      <w:tr w:rsidR="00457392" w:rsidRPr="00C608EF" w14:paraId="2F3ECF5C" w14:textId="77777777" w:rsidTr="00457392">
        <w:trPr>
          <w:trHeight w:val="338"/>
        </w:trPr>
        <w:tc>
          <w:tcPr>
            <w:tcW w:w="4128" w:type="dxa"/>
          </w:tcPr>
          <w:p w14:paraId="27460531" w14:textId="77777777" w:rsidR="00457392" w:rsidRPr="00C608EF" w:rsidRDefault="00457392" w:rsidP="00457392">
            <w:pPr>
              <w:pStyle w:val="TableParagraph"/>
              <w:spacing w:line="360" w:lineRule="auto"/>
              <w:ind w:left="46"/>
              <w:rPr>
                <w:rFonts w:ascii="Times New Roman" w:hAnsi="Times New Roman" w:cs="Times New Roman"/>
                <w:b/>
                <w:sz w:val="24"/>
                <w:szCs w:val="24"/>
              </w:rPr>
            </w:pPr>
            <w:r w:rsidRPr="00C608EF">
              <w:rPr>
                <w:rFonts w:ascii="Times New Roman" w:hAnsi="Times New Roman" w:cs="Times New Roman"/>
                <w:b/>
                <w:sz w:val="24"/>
                <w:szCs w:val="24"/>
              </w:rPr>
              <w:t>Adı</w:t>
            </w:r>
            <w:r w:rsidRPr="00C608EF">
              <w:rPr>
                <w:rFonts w:ascii="Times New Roman" w:hAnsi="Times New Roman" w:cs="Times New Roman"/>
                <w:b/>
                <w:spacing w:val="-11"/>
                <w:sz w:val="24"/>
                <w:szCs w:val="24"/>
              </w:rPr>
              <w:t xml:space="preserve"> </w:t>
            </w:r>
            <w:r w:rsidRPr="00C608EF">
              <w:rPr>
                <w:rFonts w:ascii="Times New Roman" w:hAnsi="Times New Roman" w:cs="Times New Roman"/>
                <w:b/>
                <w:spacing w:val="-2"/>
                <w:sz w:val="24"/>
                <w:szCs w:val="24"/>
              </w:rPr>
              <w:t>Soyadı</w:t>
            </w:r>
          </w:p>
        </w:tc>
        <w:tc>
          <w:tcPr>
            <w:tcW w:w="5215" w:type="dxa"/>
          </w:tcPr>
          <w:p w14:paraId="4441E6C4" w14:textId="77777777" w:rsidR="00457392" w:rsidRPr="00C608EF" w:rsidRDefault="00457392" w:rsidP="00457392">
            <w:pPr>
              <w:pStyle w:val="TableParagraph"/>
              <w:spacing w:line="360" w:lineRule="auto"/>
              <w:ind w:left="47"/>
              <w:rPr>
                <w:rFonts w:ascii="Times New Roman" w:hAnsi="Times New Roman" w:cs="Times New Roman"/>
                <w:b/>
                <w:sz w:val="24"/>
                <w:szCs w:val="24"/>
              </w:rPr>
            </w:pPr>
            <w:r w:rsidRPr="00C608EF">
              <w:rPr>
                <w:rFonts w:ascii="Times New Roman" w:hAnsi="Times New Roman" w:cs="Times New Roman"/>
                <w:b/>
                <w:spacing w:val="-2"/>
                <w:sz w:val="24"/>
                <w:szCs w:val="24"/>
              </w:rPr>
              <w:t>Unvanı</w:t>
            </w:r>
          </w:p>
        </w:tc>
      </w:tr>
      <w:tr w:rsidR="00457392" w:rsidRPr="00C608EF" w14:paraId="4E0F7D52" w14:textId="77777777" w:rsidTr="00457392">
        <w:trPr>
          <w:trHeight w:val="301"/>
        </w:trPr>
        <w:tc>
          <w:tcPr>
            <w:tcW w:w="4128" w:type="dxa"/>
          </w:tcPr>
          <w:p w14:paraId="17A5D451"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sz w:val="24"/>
                <w:szCs w:val="24"/>
              </w:rPr>
              <w:t>Hatice Kübra GÜLCİ</w:t>
            </w:r>
          </w:p>
        </w:tc>
        <w:tc>
          <w:tcPr>
            <w:tcW w:w="5215" w:type="dxa"/>
          </w:tcPr>
          <w:p w14:paraId="4FCEDD60" w14:textId="77777777" w:rsidR="00457392" w:rsidRPr="00C608EF" w:rsidRDefault="00457392" w:rsidP="00457392">
            <w:pPr>
              <w:pStyle w:val="TableParagraph"/>
              <w:spacing w:before="6" w:line="360" w:lineRule="auto"/>
              <w:ind w:left="71"/>
              <w:rPr>
                <w:rFonts w:ascii="Times New Roman" w:hAnsi="Times New Roman" w:cs="Times New Roman"/>
                <w:sz w:val="24"/>
                <w:szCs w:val="24"/>
              </w:rPr>
            </w:pPr>
            <w:r w:rsidRPr="00C608EF">
              <w:rPr>
                <w:rFonts w:ascii="Times New Roman" w:hAnsi="Times New Roman" w:cs="Times New Roman"/>
                <w:sz w:val="24"/>
                <w:szCs w:val="24"/>
              </w:rPr>
              <w:t>Müdür</w:t>
            </w:r>
            <w:r w:rsidRPr="00C608EF">
              <w:rPr>
                <w:rFonts w:ascii="Times New Roman" w:hAnsi="Times New Roman" w:cs="Times New Roman"/>
                <w:spacing w:val="-3"/>
                <w:sz w:val="24"/>
                <w:szCs w:val="24"/>
              </w:rPr>
              <w:t xml:space="preserve"> </w:t>
            </w:r>
            <w:r w:rsidRPr="00C608EF">
              <w:rPr>
                <w:rFonts w:ascii="Times New Roman" w:hAnsi="Times New Roman" w:cs="Times New Roman"/>
                <w:spacing w:val="-2"/>
                <w:sz w:val="24"/>
                <w:szCs w:val="24"/>
              </w:rPr>
              <w:t>Yardımcısı</w:t>
            </w:r>
          </w:p>
        </w:tc>
      </w:tr>
      <w:tr w:rsidR="00457392" w:rsidRPr="00C608EF" w14:paraId="5563B977" w14:textId="77777777" w:rsidTr="00457392">
        <w:trPr>
          <w:trHeight w:val="306"/>
        </w:trPr>
        <w:tc>
          <w:tcPr>
            <w:tcW w:w="4128" w:type="dxa"/>
          </w:tcPr>
          <w:p w14:paraId="43479DA3"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Harun DEMİRÖZ</w:t>
            </w:r>
          </w:p>
        </w:tc>
        <w:tc>
          <w:tcPr>
            <w:tcW w:w="5215" w:type="dxa"/>
          </w:tcPr>
          <w:p w14:paraId="2D7750CE" w14:textId="77777777" w:rsidR="00457392" w:rsidRPr="00C608EF" w:rsidRDefault="00457392" w:rsidP="00457392">
            <w:pPr>
              <w:pStyle w:val="TableParagraph"/>
              <w:spacing w:before="6" w:line="360" w:lineRule="auto"/>
              <w:ind w:left="72"/>
              <w:rPr>
                <w:rFonts w:ascii="Times New Roman" w:hAnsi="Times New Roman" w:cs="Times New Roman"/>
                <w:sz w:val="24"/>
                <w:szCs w:val="24"/>
              </w:rPr>
            </w:pPr>
            <w:r w:rsidRPr="00C608EF">
              <w:rPr>
                <w:rFonts w:ascii="Times New Roman" w:hAnsi="Times New Roman" w:cs="Times New Roman"/>
                <w:sz w:val="24"/>
                <w:szCs w:val="24"/>
              </w:rPr>
              <w:t>Rehber</w:t>
            </w:r>
            <w:r w:rsidRPr="00C608EF">
              <w:rPr>
                <w:rFonts w:ascii="Times New Roman" w:hAnsi="Times New Roman" w:cs="Times New Roman"/>
                <w:spacing w:val="-6"/>
                <w:sz w:val="24"/>
                <w:szCs w:val="24"/>
              </w:rPr>
              <w:t xml:space="preserve"> </w:t>
            </w:r>
            <w:r w:rsidRPr="00C608EF">
              <w:rPr>
                <w:rFonts w:ascii="Times New Roman" w:hAnsi="Times New Roman" w:cs="Times New Roman"/>
                <w:spacing w:val="-2"/>
                <w:sz w:val="24"/>
                <w:szCs w:val="24"/>
              </w:rPr>
              <w:t>Öğretmen</w:t>
            </w:r>
          </w:p>
        </w:tc>
      </w:tr>
      <w:tr w:rsidR="00457392" w:rsidRPr="00C608EF" w14:paraId="5AFAB5F7" w14:textId="77777777" w:rsidTr="00457392">
        <w:trPr>
          <w:trHeight w:val="304"/>
        </w:trPr>
        <w:tc>
          <w:tcPr>
            <w:tcW w:w="4128" w:type="dxa"/>
          </w:tcPr>
          <w:p w14:paraId="6DCEE0C5"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Nalan DEVECİ</w:t>
            </w:r>
          </w:p>
        </w:tc>
        <w:tc>
          <w:tcPr>
            <w:tcW w:w="5215" w:type="dxa"/>
          </w:tcPr>
          <w:p w14:paraId="3491DDE7" w14:textId="77777777" w:rsidR="00457392" w:rsidRPr="00C608EF" w:rsidRDefault="00457392" w:rsidP="00457392">
            <w:pPr>
              <w:pStyle w:val="TableParagraph"/>
              <w:spacing w:before="6" w:line="360" w:lineRule="auto"/>
              <w:ind w:left="72"/>
              <w:rPr>
                <w:rFonts w:ascii="Times New Roman" w:hAnsi="Times New Roman" w:cs="Times New Roman"/>
                <w:sz w:val="24"/>
                <w:szCs w:val="24"/>
              </w:rPr>
            </w:pPr>
            <w:r w:rsidRPr="00C608EF">
              <w:rPr>
                <w:rFonts w:ascii="Times New Roman" w:hAnsi="Times New Roman" w:cs="Times New Roman"/>
                <w:sz w:val="24"/>
                <w:szCs w:val="24"/>
              </w:rPr>
              <w:t>Alan</w:t>
            </w:r>
            <w:r w:rsidRPr="00C608EF">
              <w:rPr>
                <w:rFonts w:ascii="Times New Roman" w:hAnsi="Times New Roman" w:cs="Times New Roman"/>
                <w:spacing w:val="-4"/>
                <w:sz w:val="24"/>
                <w:szCs w:val="24"/>
              </w:rPr>
              <w:t xml:space="preserve"> </w:t>
            </w:r>
            <w:r w:rsidRPr="00C608EF">
              <w:rPr>
                <w:rFonts w:ascii="Times New Roman" w:hAnsi="Times New Roman" w:cs="Times New Roman"/>
                <w:sz w:val="24"/>
                <w:szCs w:val="24"/>
              </w:rPr>
              <w:t>Şefi-</w:t>
            </w:r>
            <w:r w:rsidRPr="00C608EF">
              <w:rPr>
                <w:rFonts w:ascii="Times New Roman" w:hAnsi="Times New Roman" w:cs="Times New Roman"/>
                <w:spacing w:val="-2"/>
                <w:sz w:val="24"/>
                <w:szCs w:val="24"/>
              </w:rPr>
              <w:t>Öğretmen</w:t>
            </w:r>
          </w:p>
        </w:tc>
      </w:tr>
      <w:tr w:rsidR="00457392" w:rsidRPr="00C608EF" w14:paraId="20A37231" w14:textId="77777777" w:rsidTr="00457392">
        <w:trPr>
          <w:trHeight w:val="323"/>
        </w:trPr>
        <w:tc>
          <w:tcPr>
            <w:tcW w:w="4128" w:type="dxa"/>
          </w:tcPr>
          <w:p w14:paraId="5F23B6C5"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sz w:val="24"/>
                <w:szCs w:val="24"/>
              </w:rPr>
              <w:t>Lütfi ÇEVİK</w:t>
            </w:r>
          </w:p>
        </w:tc>
        <w:tc>
          <w:tcPr>
            <w:tcW w:w="5215" w:type="dxa"/>
          </w:tcPr>
          <w:p w14:paraId="78278EEF" w14:textId="77777777" w:rsidR="00457392" w:rsidRPr="00C608EF" w:rsidRDefault="00457392" w:rsidP="00457392">
            <w:pPr>
              <w:pStyle w:val="TableParagraph"/>
              <w:spacing w:before="6" w:line="360" w:lineRule="auto"/>
              <w:ind w:left="72"/>
              <w:rPr>
                <w:rFonts w:ascii="Times New Roman" w:hAnsi="Times New Roman" w:cs="Times New Roman"/>
                <w:sz w:val="24"/>
                <w:szCs w:val="24"/>
              </w:rPr>
            </w:pPr>
            <w:r w:rsidRPr="00C608EF">
              <w:rPr>
                <w:rFonts w:ascii="Times New Roman" w:hAnsi="Times New Roman" w:cs="Times New Roman"/>
                <w:sz w:val="24"/>
                <w:szCs w:val="24"/>
              </w:rPr>
              <w:t>Alan</w:t>
            </w:r>
            <w:r w:rsidRPr="00C608EF">
              <w:rPr>
                <w:rFonts w:ascii="Times New Roman" w:hAnsi="Times New Roman" w:cs="Times New Roman"/>
                <w:spacing w:val="-5"/>
                <w:sz w:val="24"/>
                <w:szCs w:val="24"/>
              </w:rPr>
              <w:t xml:space="preserve"> </w:t>
            </w:r>
            <w:r w:rsidRPr="00C608EF">
              <w:rPr>
                <w:rFonts w:ascii="Times New Roman" w:hAnsi="Times New Roman" w:cs="Times New Roman"/>
                <w:sz w:val="24"/>
                <w:szCs w:val="24"/>
              </w:rPr>
              <w:t>Şefi-</w:t>
            </w:r>
            <w:r w:rsidRPr="00C608EF">
              <w:rPr>
                <w:rFonts w:ascii="Times New Roman" w:hAnsi="Times New Roman" w:cs="Times New Roman"/>
                <w:spacing w:val="-2"/>
                <w:sz w:val="24"/>
                <w:szCs w:val="24"/>
              </w:rPr>
              <w:t>Öğretmen</w:t>
            </w:r>
          </w:p>
        </w:tc>
      </w:tr>
      <w:tr w:rsidR="00457392" w:rsidRPr="00C608EF" w14:paraId="4C0B64F3" w14:textId="77777777" w:rsidTr="00457392">
        <w:trPr>
          <w:trHeight w:val="306"/>
        </w:trPr>
        <w:tc>
          <w:tcPr>
            <w:tcW w:w="4128" w:type="dxa"/>
          </w:tcPr>
          <w:p w14:paraId="396095F2" w14:textId="77777777" w:rsidR="00457392" w:rsidRPr="00C608EF" w:rsidRDefault="00457392" w:rsidP="00457392">
            <w:pPr>
              <w:pStyle w:val="TableParagraph"/>
              <w:spacing w:before="8" w:line="360" w:lineRule="auto"/>
              <w:ind w:left="62"/>
              <w:rPr>
                <w:rFonts w:ascii="Times New Roman" w:hAnsi="Times New Roman" w:cs="Times New Roman"/>
                <w:sz w:val="24"/>
                <w:szCs w:val="24"/>
              </w:rPr>
            </w:pPr>
            <w:r w:rsidRPr="00C608EF">
              <w:rPr>
                <w:rFonts w:ascii="Times New Roman" w:hAnsi="Times New Roman" w:cs="Times New Roman"/>
                <w:sz w:val="24"/>
                <w:szCs w:val="24"/>
              </w:rPr>
              <w:t>Sadegül DİNÇ</w:t>
            </w:r>
          </w:p>
        </w:tc>
        <w:tc>
          <w:tcPr>
            <w:tcW w:w="5215" w:type="dxa"/>
          </w:tcPr>
          <w:p w14:paraId="49653E14" w14:textId="77777777" w:rsidR="00457392" w:rsidRPr="00C608EF" w:rsidRDefault="00457392" w:rsidP="00457392">
            <w:pPr>
              <w:pStyle w:val="TableParagraph"/>
              <w:spacing w:before="8" w:line="360" w:lineRule="auto"/>
              <w:ind w:left="71"/>
              <w:rPr>
                <w:rFonts w:ascii="Times New Roman" w:hAnsi="Times New Roman" w:cs="Times New Roman"/>
                <w:sz w:val="24"/>
                <w:szCs w:val="24"/>
              </w:rPr>
            </w:pPr>
            <w:r w:rsidRPr="00C608EF">
              <w:rPr>
                <w:rFonts w:ascii="Times New Roman" w:hAnsi="Times New Roman" w:cs="Times New Roman"/>
                <w:sz w:val="24"/>
                <w:szCs w:val="24"/>
              </w:rPr>
              <w:t>Alan</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Şefi-</w:t>
            </w:r>
            <w:r w:rsidRPr="00C608EF">
              <w:rPr>
                <w:rFonts w:ascii="Times New Roman" w:hAnsi="Times New Roman" w:cs="Times New Roman"/>
                <w:spacing w:val="-2"/>
                <w:sz w:val="24"/>
                <w:szCs w:val="24"/>
              </w:rPr>
              <w:t>Öğretmen</w:t>
            </w:r>
          </w:p>
        </w:tc>
      </w:tr>
      <w:tr w:rsidR="00457392" w:rsidRPr="00C608EF" w14:paraId="5D349F04" w14:textId="77777777" w:rsidTr="00457392">
        <w:trPr>
          <w:trHeight w:val="304"/>
        </w:trPr>
        <w:tc>
          <w:tcPr>
            <w:tcW w:w="4128" w:type="dxa"/>
          </w:tcPr>
          <w:p w14:paraId="6C2C9664"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sz w:val="24"/>
                <w:szCs w:val="24"/>
              </w:rPr>
              <w:t>Ramazan AYDIN</w:t>
            </w:r>
          </w:p>
        </w:tc>
        <w:tc>
          <w:tcPr>
            <w:tcW w:w="5215" w:type="dxa"/>
          </w:tcPr>
          <w:p w14:paraId="05926B8C" w14:textId="77777777" w:rsidR="00457392" w:rsidRPr="00C608EF" w:rsidRDefault="00457392" w:rsidP="00457392">
            <w:pPr>
              <w:pStyle w:val="TableParagraph"/>
              <w:spacing w:before="6" w:line="360" w:lineRule="auto"/>
              <w:ind w:left="71"/>
              <w:rPr>
                <w:rFonts w:ascii="Times New Roman" w:hAnsi="Times New Roman" w:cs="Times New Roman"/>
                <w:sz w:val="24"/>
                <w:szCs w:val="24"/>
              </w:rPr>
            </w:pPr>
            <w:r w:rsidRPr="00C608EF">
              <w:rPr>
                <w:rFonts w:ascii="Times New Roman" w:hAnsi="Times New Roman" w:cs="Times New Roman"/>
                <w:sz w:val="24"/>
                <w:szCs w:val="24"/>
              </w:rPr>
              <w:t>Atölye</w:t>
            </w:r>
            <w:r w:rsidRPr="00C608EF">
              <w:rPr>
                <w:rFonts w:ascii="Times New Roman" w:hAnsi="Times New Roman" w:cs="Times New Roman"/>
                <w:spacing w:val="-2"/>
                <w:sz w:val="24"/>
                <w:szCs w:val="24"/>
              </w:rPr>
              <w:t xml:space="preserve"> </w:t>
            </w:r>
            <w:r w:rsidRPr="00C608EF">
              <w:rPr>
                <w:rFonts w:ascii="Times New Roman" w:hAnsi="Times New Roman" w:cs="Times New Roman"/>
                <w:sz w:val="24"/>
                <w:szCs w:val="24"/>
              </w:rPr>
              <w:t>Şefi-</w:t>
            </w:r>
            <w:r w:rsidRPr="00C608EF">
              <w:rPr>
                <w:rFonts w:ascii="Times New Roman" w:hAnsi="Times New Roman" w:cs="Times New Roman"/>
                <w:spacing w:val="-2"/>
                <w:sz w:val="24"/>
                <w:szCs w:val="24"/>
              </w:rPr>
              <w:t>Öğretmen</w:t>
            </w:r>
          </w:p>
        </w:tc>
      </w:tr>
      <w:tr w:rsidR="00457392" w:rsidRPr="00C608EF" w14:paraId="46DB1E22" w14:textId="77777777" w:rsidTr="00457392">
        <w:trPr>
          <w:trHeight w:val="304"/>
        </w:trPr>
        <w:tc>
          <w:tcPr>
            <w:tcW w:w="4128" w:type="dxa"/>
          </w:tcPr>
          <w:p w14:paraId="46C54F65" w14:textId="77777777" w:rsidR="00457392" w:rsidRPr="00C608EF" w:rsidRDefault="00457392" w:rsidP="00457392">
            <w:pPr>
              <w:pStyle w:val="TableParagraph"/>
              <w:spacing w:before="6" w:line="360" w:lineRule="auto"/>
              <w:ind w:left="62"/>
              <w:rPr>
                <w:rFonts w:ascii="Times New Roman" w:hAnsi="Times New Roman" w:cs="Times New Roman"/>
                <w:sz w:val="24"/>
                <w:szCs w:val="24"/>
              </w:rPr>
            </w:pPr>
            <w:r w:rsidRPr="00C608EF">
              <w:rPr>
                <w:rFonts w:ascii="Times New Roman" w:hAnsi="Times New Roman" w:cs="Times New Roman"/>
                <w:color w:val="000000"/>
                <w:sz w:val="24"/>
                <w:szCs w:val="24"/>
              </w:rPr>
              <w:t>Murat ULA</w:t>
            </w:r>
          </w:p>
        </w:tc>
        <w:tc>
          <w:tcPr>
            <w:tcW w:w="5215" w:type="dxa"/>
          </w:tcPr>
          <w:p w14:paraId="1A83A199" w14:textId="77777777" w:rsidR="00457392" w:rsidRPr="00C608EF" w:rsidRDefault="00457392" w:rsidP="00457392">
            <w:pPr>
              <w:pStyle w:val="TableParagraph"/>
              <w:spacing w:before="6" w:line="360" w:lineRule="auto"/>
              <w:ind w:left="71"/>
              <w:rPr>
                <w:rFonts w:ascii="Times New Roman" w:hAnsi="Times New Roman" w:cs="Times New Roman"/>
                <w:sz w:val="24"/>
                <w:szCs w:val="24"/>
              </w:rPr>
            </w:pPr>
            <w:r w:rsidRPr="00C608EF">
              <w:rPr>
                <w:rFonts w:ascii="Times New Roman" w:hAnsi="Times New Roman" w:cs="Times New Roman"/>
                <w:sz w:val="24"/>
                <w:szCs w:val="24"/>
              </w:rPr>
              <w:t xml:space="preserve">Gönüllü </w:t>
            </w:r>
            <w:r w:rsidRPr="00C608EF">
              <w:rPr>
                <w:rFonts w:ascii="Times New Roman" w:hAnsi="Times New Roman" w:cs="Times New Roman"/>
                <w:spacing w:val="-4"/>
                <w:sz w:val="24"/>
                <w:szCs w:val="24"/>
              </w:rPr>
              <w:t>Veli</w:t>
            </w:r>
          </w:p>
        </w:tc>
      </w:tr>
    </w:tbl>
    <w:p w14:paraId="5F1FD6FD" w14:textId="77777777" w:rsidR="00457392" w:rsidRPr="00C608EF" w:rsidRDefault="00457392" w:rsidP="00457392">
      <w:pPr>
        <w:spacing w:line="360" w:lineRule="auto"/>
        <w:rPr>
          <w:rFonts w:ascii="Times New Roman" w:hAnsi="Times New Roman" w:cs="Times New Roman"/>
          <w:sz w:val="24"/>
          <w:szCs w:val="24"/>
        </w:rPr>
        <w:sectPr w:rsidR="00457392" w:rsidRPr="00C608EF" w:rsidSect="004C3BE1">
          <w:pgSz w:w="11910" w:h="16840"/>
          <w:pgMar w:top="851" w:right="570" w:bottom="960" w:left="460" w:header="0" w:footer="778" w:gutter="0"/>
          <w:cols w:space="708"/>
        </w:sectPr>
      </w:pPr>
    </w:p>
    <w:p w14:paraId="1A03AFB2" w14:textId="77777777" w:rsidR="0096308C" w:rsidRDefault="0096308C" w:rsidP="0096308C">
      <w:pPr>
        <w:pStyle w:val="Balk2"/>
        <w:tabs>
          <w:tab w:val="left" w:pos="1912"/>
        </w:tabs>
        <w:spacing w:before="79" w:line="360" w:lineRule="auto"/>
        <w:ind w:left="956" w:hanging="565"/>
      </w:pPr>
      <w:r>
        <w:rPr>
          <w:rFonts w:ascii="Times New Roman" w:hAnsi="Times New Roman" w:cs="Times New Roman"/>
          <w:color w:val="00B0F0"/>
          <w:sz w:val="24"/>
          <w:szCs w:val="24"/>
        </w:rPr>
        <w:lastRenderedPageBreak/>
        <w:t>Planlama</w:t>
      </w:r>
      <w:r>
        <w:rPr>
          <w:rFonts w:ascii="Times New Roman" w:hAnsi="Times New Roman" w:cs="Times New Roman"/>
          <w:color w:val="00B0F0"/>
          <w:spacing w:val="-15"/>
          <w:sz w:val="24"/>
          <w:szCs w:val="24"/>
        </w:rPr>
        <w:t xml:space="preserve"> </w:t>
      </w:r>
      <w:r>
        <w:rPr>
          <w:rFonts w:ascii="Times New Roman" w:hAnsi="Times New Roman" w:cs="Times New Roman"/>
          <w:color w:val="00B0F0"/>
          <w:spacing w:val="-2"/>
          <w:sz w:val="24"/>
          <w:szCs w:val="24"/>
        </w:rPr>
        <w:t>Süreci:</w:t>
      </w:r>
    </w:p>
    <w:p w14:paraId="6599DA18" w14:textId="77777777" w:rsidR="00457392" w:rsidRPr="00C608EF" w:rsidRDefault="00457392" w:rsidP="00102E82">
      <w:pPr>
        <w:pStyle w:val="GvdeMetni"/>
        <w:spacing w:before="372" w:line="360" w:lineRule="auto"/>
        <w:ind w:left="391" w:right="772"/>
        <w:jc w:val="both"/>
        <w:rPr>
          <w:rFonts w:ascii="Times New Roman" w:hAnsi="Times New Roman" w:cs="Times New Roman"/>
        </w:rPr>
      </w:pPr>
      <w:r w:rsidRPr="00C608EF">
        <w:rPr>
          <w:rFonts w:ascii="Times New Roman" w:hAnsi="Times New Roman" w:cs="Times New Roman"/>
        </w:rPr>
        <w:t xml:space="preserve">2024-2028 dönemi stratejik plan hazırlanma süreci Strateji Geliştirme Kurulu ve Stratejik Plan </w:t>
      </w:r>
      <w:r w:rsidR="009846C0" w:rsidRPr="00C608EF">
        <w:rPr>
          <w:rFonts w:ascii="Times New Roman" w:hAnsi="Times New Roman" w:cs="Times New Roman"/>
        </w:rPr>
        <w:t>Ekibinin</w:t>
      </w:r>
      <w:r w:rsidRPr="00C608EF">
        <w:rPr>
          <w:rFonts w:ascii="Times New Roman" w:hAnsi="Times New Roman" w:cs="Times New Roman"/>
        </w:rPr>
        <w:t xml:space="preserve"> oluşturulması ile başlamıştır. Ekip tarafından oluşturulan çalışma takvimi kapsamında ilk aşamada</w:t>
      </w:r>
      <w:r w:rsidRPr="00C608EF">
        <w:rPr>
          <w:rFonts w:ascii="Times New Roman" w:hAnsi="Times New Roman" w:cs="Times New Roman"/>
          <w:spacing w:val="-6"/>
        </w:rPr>
        <w:t xml:space="preserve"> </w:t>
      </w:r>
      <w:r w:rsidRPr="00C608EF">
        <w:rPr>
          <w:rFonts w:ascii="Times New Roman" w:hAnsi="Times New Roman" w:cs="Times New Roman"/>
        </w:rPr>
        <w:t>durum</w:t>
      </w:r>
      <w:r w:rsidRPr="00C608EF">
        <w:rPr>
          <w:rFonts w:ascii="Times New Roman" w:hAnsi="Times New Roman" w:cs="Times New Roman"/>
          <w:spacing w:val="-6"/>
        </w:rPr>
        <w:t xml:space="preserve"> </w:t>
      </w:r>
      <w:r w:rsidRPr="00C608EF">
        <w:rPr>
          <w:rFonts w:ascii="Times New Roman" w:hAnsi="Times New Roman" w:cs="Times New Roman"/>
        </w:rPr>
        <w:t>analizi</w:t>
      </w:r>
      <w:r w:rsidRPr="00C608EF">
        <w:rPr>
          <w:rFonts w:ascii="Times New Roman" w:hAnsi="Times New Roman" w:cs="Times New Roman"/>
          <w:spacing w:val="-6"/>
        </w:rPr>
        <w:t xml:space="preserve"> </w:t>
      </w:r>
      <w:r w:rsidRPr="00C608EF">
        <w:rPr>
          <w:rFonts w:ascii="Times New Roman" w:hAnsi="Times New Roman" w:cs="Times New Roman"/>
        </w:rPr>
        <w:t>çalışmaları</w:t>
      </w:r>
      <w:r w:rsidRPr="00C608EF">
        <w:rPr>
          <w:rFonts w:ascii="Times New Roman" w:hAnsi="Times New Roman" w:cs="Times New Roman"/>
          <w:spacing w:val="-5"/>
        </w:rPr>
        <w:t xml:space="preserve"> </w:t>
      </w:r>
      <w:r w:rsidRPr="00C608EF">
        <w:rPr>
          <w:rFonts w:ascii="Times New Roman" w:hAnsi="Times New Roman" w:cs="Times New Roman"/>
        </w:rPr>
        <w:t>yapılmış</w:t>
      </w:r>
      <w:r w:rsidRPr="00C608EF">
        <w:rPr>
          <w:rFonts w:ascii="Times New Roman" w:hAnsi="Times New Roman" w:cs="Times New Roman"/>
          <w:spacing w:val="-6"/>
        </w:rPr>
        <w:t xml:space="preserve"> </w:t>
      </w:r>
      <w:r w:rsidRPr="00C608EF">
        <w:rPr>
          <w:rFonts w:ascii="Times New Roman" w:hAnsi="Times New Roman" w:cs="Times New Roman"/>
        </w:rPr>
        <w:t>ve</w:t>
      </w:r>
      <w:r w:rsidRPr="00C608EF">
        <w:rPr>
          <w:rFonts w:ascii="Times New Roman" w:hAnsi="Times New Roman" w:cs="Times New Roman"/>
          <w:spacing w:val="-8"/>
        </w:rPr>
        <w:t xml:space="preserve"> </w:t>
      </w:r>
      <w:r w:rsidRPr="00C608EF">
        <w:rPr>
          <w:rFonts w:ascii="Times New Roman" w:hAnsi="Times New Roman" w:cs="Times New Roman"/>
        </w:rPr>
        <w:t>durum</w:t>
      </w:r>
      <w:r w:rsidRPr="00C608EF">
        <w:rPr>
          <w:rFonts w:ascii="Times New Roman" w:hAnsi="Times New Roman" w:cs="Times New Roman"/>
          <w:spacing w:val="-6"/>
        </w:rPr>
        <w:t xml:space="preserve"> </w:t>
      </w:r>
      <w:r w:rsidRPr="00C608EF">
        <w:rPr>
          <w:rFonts w:ascii="Times New Roman" w:hAnsi="Times New Roman" w:cs="Times New Roman"/>
        </w:rPr>
        <w:t>analizi</w:t>
      </w:r>
      <w:r w:rsidRPr="00C608EF">
        <w:rPr>
          <w:rFonts w:ascii="Times New Roman" w:hAnsi="Times New Roman" w:cs="Times New Roman"/>
          <w:spacing w:val="-6"/>
        </w:rPr>
        <w:t xml:space="preserve"> </w:t>
      </w:r>
      <w:r w:rsidRPr="00C608EF">
        <w:rPr>
          <w:rFonts w:ascii="Times New Roman" w:hAnsi="Times New Roman" w:cs="Times New Roman"/>
        </w:rPr>
        <w:t>aşamasında,</w:t>
      </w:r>
      <w:r w:rsidRPr="00C608EF">
        <w:rPr>
          <w:rFonts w:ascii="Times New Roman" w:hAnsi="Times New Roman" w:cs="Times New Roman"/>
          <w:spacing w:val="-11"/>
        </w:rPr>
        <w:t xml:space="preserve"> </w:t>
      </w:r>
      <w:r w:rsidRPr="00C608EF">
        <w:rPr>
          <w:rFonts w:ascii="Times New Roman" w:hAnsi="Times New Roman" w:cs="Times New Roman"/>
        </w:rPr>
        <w:t>paydaşlarımızın</w:t>
      </w:r>
      <w:r w:rsidRPr="00C608EF">
        <w:rPr>
          <w:rFonts w:ascii="Times New Roman" w:hAnsi="Times New Roman" w:cs="Times New Roman"/>
          <w:spacing w:val="-6"/>
        </w:rPr>
        <w:t xml:space="preserve"> </w:t>
      </w:r>
      <w:r w:rsidRPr="00C608EF">
        <w:rPr>
          <w:rFonts w:ascii="Times New Roman" w:hAnsi="Times New Roman" w:cs="Times New Roman"/>
        </w:rPr>
        <w:t>plan</w:t>
      </w:r>
      <w:r w:rsidRPr="00C608EF">
        <w:rPr>
          <w:rFonts w:ascii="Times New Roman" w:hAnsi="Times New Roman" w:cs="Times New Roman"/>
          <w:spacing w:val="-6"/>
        </w:rPr>
        <w:t xml:space="preserve"> </w:t>
      </w:r>
      <w:r w:rsidRPr="00C608EF">
        <w:rPr>
          <w:rFonts w:ascii="Times New Roman" w:hAnsi="Times New Roman" w:cs="Times New Roman"/>
        </w:rPr>
        <w:t>sürecine aktif katılımını sağlamak üzere paydaş anketi, toplantı ve görüşmeler yapılmıştır. Durum analizinin ardından geleceğe yönelim bölümüne geçilerek okulumuzun/kurumumuzun amaç, hedef, gösterge ve stratejileri belirlenmiştir.</w:t>
      </w:r>
    </w:p>
    <w:p w14:paraId="5A50B950" w14:textId="77777777" w:rsidR="00457392" w:rsidRDefault="00457392" w:rsidP="00102E82">
      <w:pPr>
        <w:pStyle w:val="GvdeMetni"/>
        <w:spacing w:line="360" w:lineRule="auto"/>
        <w:ind w:left="391" w:right="797"/>
        <w:jc w:val="both"/>
        <w:rPr>
          <w:rFonts w:ascii="Times New Roman" w:hAnsi="Times New Roman" w:cs="Times New Roman"/>
        </w:rPr>
      </w:pPr>
    </w:p>
    <w:p w14:paraId="65E20FCC" w14:textId="77777777" w:rsidR="00457392" w:rsidRPr="00C608EF" w:rsidRDefault="00457392" w:rsidP="00102E82">
      <w:pPr>
        <w:pStyle w:val="GvdeMetni"/>
        <w:spacing w:line="360" w:lineRule="auto"/>
        <w:ind w:left="391" w:right="797"/>
        <w:jc w:val="both"/>
        <w:rPr>
          <w:rFonts w:ascii="Times New Roman" w:hAnsi="Times New Roman" w:cs="Times New Roman"/>
        </w:rPr>
      </w:pPr>
      <w:r w:rsidRPr="00C608EF">
        <w:rPr>
          <w:rFonts w:ascii="Times New Roman" w:hAnsi="Times New Roman" w:cs="Times New Roman"/>
        </w:rPr>
        <w:t>Ülkemizde ilerleme ve</w:t>
      </w:r>
      <w:r w:rsidRPr="00C608EF">
        <w:rPr>
          <w:rFonts w:ascii="Times New Roman" w:hAnsi="Times New Roman" w:cs="Times New Roman"/>
          <w:spacing w:val="-1"/>
        </w:rPr>
        <w:t xml:space="preserve"> </w:t>
      </w:r>
      <w:r w:rsidRPr="00C608EF">
        <w:rPr>
          <w:rFonts w:ascii="Times New Roman" w:hAnsi="Times New Roman" w:cs="Times New Roman"/>
        </w:rPr>
        <w:t>muasır medeniyetleri geçme önemli bir</w:t>
      </w:r>
      <w:r w:rsidRPr="00C608EF">
        <w:rPr>
          <w:rFonts w:ascii="Times New Roman" w:hAnsi="Times New Roman" w:cs="Times New Roman"/>
          <w:spacing w:val="-1"/>
        </w:rPr>
        <w:t xml:space="preserve"> </w:t>
      </w:r>
      <w:r w:rsidRPr="00C608EF">
        <w:rPr>
          <w:rFonts w:ascii="Times New Roman" w:hAnsi="Times New Roman" w:cs="Times New Roman"/>
        </w:rPr>
        <w:t>hedeftir. Bu hedefe ulaşabilmek</w:t>
      </w:r>
      <w:r w:rsidRPr="00C608EF">
        <w:rPr>
          <w:rFonts w:ascii="Times New Roman" w:hAnsi="Times New Roman" w:cs="Times New Roman"/>
          <w:spacing w:val="-1"/>
        </w:rPr>
        <w:t xml:space="preserve"> </w:t>
      </w:r>
      <w:r w:rsidRPr="00C608EF">
        <w:rPr>
          <w:rFonts w:ascii="Times New Roman" w:hAnsi="Times New Roman" w:cs="Times New Roman"/>
        </w:rPr>
        <w:t>için devlet ve vatandaş olarak günümüzde eğitimin önemini kavramayan kimse kalmamıştır. Türk Milli Eğitiminin uygulayıcı unsurları öğretmenler olarak</w:t>
      </w:r>
      <w:r w:rsidRPr="00C608EF">
        <w:rPr>
          <w:rFonts w:ascii="Times New Roman" w:hAnsi="Times New Roman" w:cs="Times New Roman"/>
          <w:spacing w:val="40"/>
        </w:rPr>
        <w:t xml:space="preserve"> </w:t>
      </w:r>
      <w:r w:rsidRPr="00C608EF">
        <w:rPr>
          <w:rFonts w:ascii="Times New Roman" w:hAnsi="Times New Roman" w:cs="Times New Roman"/>
        </w:rPr>
        <w:t>paydaşlarımızla birlikte okulumuzda mevcut fiziki ortamları ve eğitim kalitesini artırabilmek için var gücümüzle çalışıyoruz.</w:t>
      </w:r>
    </w:p>
    <w:p w14:paraId="2C84E7DE" w14:textId="77777777" w:rsidR="00457392" w:rsidRDefault="00457392" w:rsidP="00102E82">
      <w:pPr>
        <w:pStyle w:val="GvdeMetni"/>
        <w:spacing w:before="156" w:line="360" w:lineRule="auto"/>
        <w:ind w:left="391" w:right="803"/>
        <w:jc w:val="both"/>
        <w:rPr>
          <w:rFonts w:ascii="Times New Roman" w:hAnsi="Times New Roman" w:cs="Times New Roman"/>
        </w:rPr>
      </w:pPr>
    </w:p>
    <w:p w14:paraId="01BFF290" w14:textId="77777777" w:rsidR="00457392" w:rsidRPr="00C608EF" w:rsidRDefault="00457392" w:rsidP="00102E82">
      <w:pPr>
        <w:pStyle w:val="GvdeMetni"/>
        <w:spacing w:before="156" w:line="360" w:lineRule="auto"/>
        <w:ind w:left="391" w:right="803"/>
        <w:jc w:val="both"/>
        <w:rPr>
          <w:rFonts w:ascii="Times New Roman" w:hAnsi="Times New Roman" w:cs="Times New Roman"/>
        </w:rPr>
      </w:pPr>
      <w:r w:rsidRPr="00C608EF">
        <w:rPr>
          <w:rFonts w:ascii="Times New Roman" w:hAnsi="Times New Roman" w:cs="Times New Roman"/>
        </w:rPr>
        <w:t>Çalışmalarımızda bizim için iki büyük sonuç vardır: Türkiye’nin medeni dünyada layık olduğu yerini alması, milli benliğine bağlı olarak yetişmiş Türk gençliği.</w:t>
      </w:r>
    </w:p>
    <w:p w14:paraId="3BC939A8" w14:textId="77777777" w:rsidR="00457392" w:rsidRPr="00C608EF" w:rsidRDefault="00457392" w:rsidP="00102E82">
      <w:pPr>
        <w:pStyle w:val="GvdeMetni"/>
        <w:spacing w:line="360" w:lineRule="auto"/>
        <w:jc w:val="both"/>
        <w:rPr>
          <w:rFonts w:ascii="Times New Roman" w:hAnsi="Times New Roman" w:cs="Times New Roman"/>
        </w:rPr>
      </w:pPr>
    </w:p>
    <w:p w14:paraId="31B5B67B" w14:textId="77777777" w:rsidR="00457392" w:rsidRPr="00C608EF" w:rsidRDefault="00457392" w:rsidP="00102E82">
      <w:pPr>
        <w:pStyle w:val="GvdeMetni"/>
        <w:spacing w:line="360" w:lineRule="auto"/>
        <w:jc w:val="both"/>
        <w:rPr>
          <w:rFonts w:ascii="Times New Roman" w:hAnsi="Times New Roman" w:cs="Times New Roman"/>
        </w:rPr>
      </w:pPr>
    </w:p>
    <w:p w14:paraId="23264C00" w14:textId="77777777" w:rsidR="00457392" w:rsidRPr="00C608EF" w:rsidRDefault="00457392" w:rsidP="00457392">
      <w:pPr>
        <w:pStyle w:val="GvdeMetni"/>
        <w:spacing w:before="20" w:line="360" w:lineRule="auto"/>
        <w:rPr>
          <w:rFonts w:ascii="Times New Roman" w:hAnsi="Times New Roman" w:cs="Times New Roman"/>
        </w:rPr>
      </w:pPr>
    </w:p>
    <w:p w14:paraId="0F3E6223" w14:textId="77777777" w:rsidR="00457392" w:rsidRPr="00C608EF" w:rsidRDefault="00457392" w:rsidP="00457392">
      <w:pPr>
        <w:spacing w:line="360" w:lineRule="auto"/>
        <w:jc w:val="center"/>
        <w:rPr>
          <w:rFonts w:ascii="Times New Roman" w:hAnsi="Times New Roman" w:cs="Times New Roman"/>
          <w:sz w:val="24"/>
          <w:szCs w:val="24"/>
        </w:rPr>
      </w:pPr>
    </w:p>
    <w:p w14:paraId="0B10C213"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Harun ERTOSUN</w:t>
      </w:r>
    </w:p>
    <w:p w14:paraId="32DEC22E" w14:textId="1CF1F6CC" w:rsidR="00457392" w:rsidRPr="00C608EF" w:rsidRDefault="004B2FA0" w:rsidP="004B2FA0">
      <w:pPr>
        <w:spacing w:line="360" w:lineRule="auto"/>
        <w:jc w:val="center"/>
        <w:rPr>
          <w:rFonts w:ascii="Times New Roman" w:hAnsi="Times New Roman" w:cs="Times New Roman"/>
          <w:sz w:val="24"/>
          <w:szCs w:val="24"/>
        </w:rPr>
        <w:sectPr w:rsidR="00457392" w:rsidRPr="00C608EF" w:rsidSect="000D1700">
          <w:pgSz w:w="11910" w:h="16840"/>
          <w:pgMar w:top="1480" w:right="280" w:bottom="960" w:left="460" w:header="0" w:footer="778" w:gutter="0"/>
          <w:cols w:space="708"/>
        </w:sectPr>
      </w:pPr>
      <w:r>
        <w:rPr>
          <w:rFonts w:ascii="Times New Roman" w:hAnsi="Times New Roman" w:cs="Times New Roman"/>
          <w:b/>
          <w:sz w:val="24"/>
          <w:szCs w:val="24"/>
        </w:rPr>
        <w:t>Okul Müdürü</w:t>
      </w:r>
    </w:p>
    <w:p w14:paraId="26CC34A8" w14:textId="77777777" w:rsidR="00457392" w:rsidRDefault="00457392" w:rsidP="004745E2">
      <w:pPr>
        <w:jc w:val="center"/>
        <w:rPr>
          <w:rFonts w:ascii="Times New Roman" w:hAnsi="Times New Roman" w:cs="Times New Roman"/>
          <w:sz w:val="24"/>
          <w:szCs w:val="24"/>
        </w:rPr>
      </w:pPr>
      <w:r w:rsidRPr="00C608EF">
        <w:rPr>
          <w:rFonts w:ascii="Times New Roman" w:hAnsi="Times New Roman" w:cs="Times New Roman"/>
          <w:noProof/>
          <w:lang w:eastAsia="tr-TR"/>
        </w:rPr>
        <w:lastRenderedPageBreak/>
        <w:drawing>
          <wp:inline distT="0" distB="0" distL="0" distR="0" wp14:anchorId="4F477905" wp14:editId="03FAA30A">
            <wp:extent cx="6341971" cy="8624982"/>
            <wp:effectExtent l="0" t="0" r="1905" b="5080"/>
            <wp:docPr id="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duotone>
                        <a:schemeClr val="accent5">
                          <a:shade val="45000"/>
                          <a:satMod val="135000"/>
                        </a:schemeClr>
                        <a:prstClr val="white"/>
                      </a:duotone>
                    </a:blip>
                    <a:stretch>
                      <a:fillRect/>
                    </a:stretch>
                  </pic:blipFill>
                  <pic:spPr>
                    <a:xfrm>
                      <a:off x="0" y="0"/>
                      <a:ext cx="6341971" cy="8624982"/>
                    </a:xfrm>
                    <a:prstGeom prst="rect">
                      <a:avLst/>
                    </a:prstGeom>
                  </pic:spPr>
                </pic:pic>
              </a:graphicData>
            </a:graphic>
          </wp:inline>
        </w:drawing>
      </w:r>
    </w:p>
    <w:p w14:paraId="030CD1A0" w14:textId="77777777" w:rsidR="00457392" w:rsidRDefault="00457392" w:rsidP="004745E2">
      <w:pPr>
        <w:jc w:val="center"/>
        <w:rPr>
          <w:rFonts w:ascii="Times New Roman" w:hAnsi="Times New Roman" w:cs="Times New Roman"/>
          <w:sz w:val="24"/>
          <w:szCs w:val="24"/>
        </w:rPr>
      </w:pPr>
    </w:p>
    <w:p w14:paraId="1DD28A45" w14:textId="77777777" w:rsidR="00457392" w:rsidRDefault="00457392" w:rsidP="00457392">
      <w:pPr>
        <w:rPr>
          <w:rFonts w:ascii="Times New Roman" w:hAnsi="Times New Roman" w:cs="Times New Roman"/>
          <w:sz w:val="24"/>
          <w:szCs w:val="24"/>
        </w:rPr>
      </w:pPr>
    </w:p>
    <w:p w14:paraId="6E3F84DF" w14:textId="77777777" w:rsidR="00A06729" w:rsidRDefault="00A06729" w:rsidP="00457392">
      <w:pPr>
        <w:rPr>
          <w:rFonts w:ascii="Times New Roman" w:hAnsi="Times New Roman" w:cs="Times New Roman"/>
          <w:sz w:val="24"/>
          <w:szCs w:val="24"/>
        </w:rPr>
      </w:pPr>
    </w:p>
    <w:p w14:paraId="546D8E23" w14:textId="3ED5AA59" w:rsidR="004B2FA0" w:rsidRPr="004B2FA0" w:rsidRDefault="004B2FA0" w:rsidP="004B2FA0">
      <w:pPr>
        <w:widowControl/>
        <w:tabs>
          <w:tab w:val="left" w:pos="903"/>
        </w:tabs>
        <w:suppressAutoHyphens/>
        <w:autoSpaceDE/>
        <w:autoSpaceDN/>
        <w:spacing w:before="77" w:line="360" w:lineRule="auto"/>
        <w:ind w:left="851"/>
        <w:rPr>
          <w:rFonts w:cs="Times New Roman"/>
          <w:b/>
          <w:color w:val="00B0F0"/>
          <w:sz w:val="24"/>
          <w:szCs w:val="24"/>
        </w:rPr>
      </w:pPr>
      <w:r>
        <w:rPr>
          <w:rFonts w:cs="Times New Roman"/>
          <w:b/>
          <w:color w:val="00B0F0"/>
          <w:sz w:val="28"/>
          <w:szCs w:val="28"/>
        </w:rPr>
        <w:lastRenderedPageBreak/>
        <w:t xml:space="preserve">2. </w:t>
      </w:r>
      <w:r w:rsidRPr="004B2FA0">
        <w:rPr>
          <w:rFonts w:cs="Times New Roman"/>
          <w:b/>
          <w:color w:val="00B0F0"/>
          <w:sz w:val="28"/>
          <w:szCs w:val="28"/>
        </w:rPr>
        <w:t>DURUM</w:t>
      </w:r>
      <w:r w:rsidRPr="004B2FA0">
        <w:rPr>
          <w:rFonts w:cs="Times New Roman"/>
          <w:b/>
          <w:color w:val="00B0F0"/>
          <w:spacing w:val="-6"/>
          <w:sz w:val="28"/>
          <w:szCs w:val="28"/>
        </w:rPr>
        <w:t xml:space="preserve"> </w:t>
      </w:r>
      <w:r w:rsidRPr="004B2FA0">
        <w:rPr>
          <w:rFonts w:cs="Times New Roman"/>
          <w:b/>
          <w:color w:val="00B0F0"/>
          <w:spacing w:val="-2"/>
          <w:sz w:val="28"/>
          <w:szCs w:val="28"/>
        </w:rPr>
        <w:t>ANALİZİ</w:t>
      </w:r>
    </w:p>
    <w:p w14:paraId="4D76BCB4" w14:textId="1D0E47D0" w:rsidR="00457392" w:rsidRDefault="0096308C" w:rsidP="00102E82">
      <w:pPr>
        <w:pStyle w:val="GvdeMetni"/>
        <w:spacing w:before="1" w:line="360" w:lineRule="auto"/>
        <w:ind w:left="675" w:right="421"/>
        <w:jc w:val="both"/>
        <w:rPr>
          <w:rFonts w:ascii="Times New Roman" w:hAnsi="Times New Roman" w:cs="Times New Roman"/>
        </w:rPr>
      </w:pPr>
      <w:r>
        <w:rPr>
          <w:rFonts w:ascii="Times New Roman" w:hAnsi="Times New Roman" w:cs="Times New Roman"/>
        </w:rPr>
        <w:t xml:space="preserve">                 </w:t>
      </w:r>
      <w:r w:rsidR="00457392" w:rsidRPr="00C608EF">
        <w:rPr>
          <w:rFonts w:ascii="Times New Roman" w:hAnsi="Times New Roman" w:cs="Times New Roman"/>
        </w:rPr>
        <w:t>Stratejik</w:t>
      </w:r>
      <w:r w:rsidR="00457392" w:rsidRPr="00C608EF">
        <w:rPr>
          <w:rFonts w:ascii="Times New Roman" w:hAnsi="Times New Roman" w:cs="Times New Roman"/>
          <w:spacing w:val="-2"/>
        </w:rPr>
        <w:t xml:space="preserve"> </w:t>
      </w:r>
      <w:r w:rsidR="00457392" w:rsidRPr="00C608EF">
        <w:rPr>
          <w:rFonts w:ascii="Times New Roman" w:hAnsi="Times New Roman" w:cs="Times New Roman"/>
        </w:rPr>
        <w:t>planlama</w:t>
      </w:r>
      <w:r w:rsidR="00457392" w:rsidRPr="00C608EF">
        <w:rPr>
          <w:rFonts w:ascii="Times New Roman" w:hAnsi="Times New Roman" w:cs="Times New Roman"/>
          <w:spacing w:val="-2"/>
        </w:rPr>
        <w:t xml:space="preserve"> </w:t>
      </w:r>
      <w:r w:rsidR="00457392" w:rsidRPr="00C608EF">
        <w:rPr>
          <w:rFonts w:ascii="Times New Roman" w:hAnsi="Times New Roman" w:cs="Times New Roman"/>
        </w:rPr>
        <w:t>sürecinin ilk</w:t>
      </w:r>
      <w:r w:rsidR="00457392" w:rsidRPr="00C608EF">
        <w:rPr>
          <w:rFonts w:ascii="Times New Roman" w:hAnsi="Times New Roman" w:cs="Times New Roman"/>
          <w:spacing w:val="-2"/>
        </w:rPr>
        <w:t xml:space="preserve"> </w:t>
      </w:r>
      <w:r w:rsidR="00457392" w:rsidRPr="00C608EF">
        <w:rPr>
          <w:rFonts w:ascii="Times New Roman" w:hAnsi="Times New Roman" w:cs="Times New Roman"/>
        </w:rPr>
        <w:t>adımı</w:t>
      </w:r>
      <w:r w:rsidR="00457392" w:rsidRPr="00C608EF">
        <w:rPr>
          <w:rFonts w:ascii="Times New Roman" w:hAnsi="Times New Roman" w:cs="Times New Roman"/>
          <w:spacing w:val="-2"/>
        </w:rPr>
        <w:t xml:space="preserve"> </w:t>
      </w:r>
      <w:r w:rsidR="00457392" w:rsidRPr="00C608EF">
        <w:rPr>
          <w:rFonts w:ascii="Times New Roman" w:hAnsi="Times New Roman" w:cs="Times New Roman"/>
        </w:rPr>
        <w:t>olan</w:t>
      </w:r>
      <w:r w:rsidR="00457392" w:rsidRPr="00C608EF">
        <w:rPr>
          <w:rFonts w:ascii="Times New Roman" w:hAnsi="Times New Roman" w:cs="Times New Roman"/>
          <w:spacing w:val="-5"/>
        </w:rPr>
        <w:t xml:space="preserve"> </w:t>
      </w:r>
      <w:r w:rsidR="00457392" w:rsidRPr="00C608EF">
        <w:rPr>
          <w:rFonts w:ascii="Times New Roman" w:hAnsi="Times New Roman" w:cs="Times New Roman"/>
        </w:rPr>
        <w:t>durum analizi, okulumuzun</w:t>
      </w:r>
      <w:r w:rsidR="00457392" w:rsidRPr="00C608EF">
        <w:rPr>
          <w:rFonts w:ascii="Times New Roman" w:hAnsi="Times New Roman" w:cs="Times New Roman"/>
          <w:spacing w:val="-5"/>
        </w:rPr>
        <w:t xml:space="preserve"> </w:t>
      </w:r>
      <w:r w:rsidR="00457392" w:rsidRPr="00C608EF">
        <w:rPr>
          <w:rFonts w:ascii="Times New Roman" w:hAnsi="Times New Roman" w:cs="Times New Roman"/>
        </w:rPr>
        <w:t>“neredeyiz?”</w:t>
      </w:r>
      <w:r w:rsidR="00457392" w:rsidRPr="00C608EF">
        <w:rPr>
          <w:rFonts w:ascii="Times New Roman" w:hAnsi="Times New Roman" w:cs="Times New Roman"/>
          <w:spacing w:val="-5"/>
        </w:rPr>
        <w:t xml:space="preserve"> </w:t>
      </w:r>
      <w:r w:rsidR="00457392" w:rsidRPr="00C608EF">
        <w:rPr>
          <w:rFonts w:ascii="Times New Roman" w:hAnsi="Times New Roman" w:cs="Times New Roman"/>
        </w:rPr>
        <w:t>sorusuna</w:t>
      </w:r>
      <w:r w:rsidR="00457392" w:rsidRPr="00C608EF">
        <w:rPr>
          <w:rFonts w:ascii="Times New Roman" w:hAnsi="Times New Roman" w:cs="Times New Roman"/>
          <w:spacing w:val="-2"/>
        </w:rPr>
        <w:t xml:space="preserve"> </w:t>
      </w:r>
      <w:r w:rsidR="00457392" w:rsidRPr="00C608EF">
        <w:rPr>
          <w:rFonts w:ascii="Times New Roman" w:hAnsi="Times New Roman" w:cs="Times New Roman"/>
        </w:rPr>
        <w:t>cevap vermektedir. Okulumuzun geleceğe yönelik amaç, hedef ve stratejiler geliştirebilmesi için öncelikle mevcut</w:t>
      </w:r>
      <w:r w:rsidR="00457392" w:rsidRPr="00C608EF">
        <w:rPr>
          <w:rFonts w:ascii="Times New Roman" w:hAnsi="Times New Roman" w:cs="Times New Roman"/>
          <w:spacing w:val="-3"/>
        </w:rPr>
        <w:t xml:space="preserve"> </w:t>
      </w:r>
      <w:r w:rsidR="00457392" w:rsidRPr="00C608EF">
        <w:rPr>
          <w:rFonts w:ascii="Times New Roman" w:hAnsi="Times New Roman" w:cs="Times New Roman"/>
        </w:rPr>
        <w:t>durumda</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hangi</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kaynaklara</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sahip</w:t>
      </w:r>
      <w:r w:rsidR="00457392" w:rsidRPr="00C608EF">
        <w:rPr>
          <w:rFonts w:ascii="Times New Roman" w:hAnsi="Times New Roman" w:cs="Times New Roman"/>
          <w:spacing w:val="-3"/>
        </w:rPr>
        <w:t xml:space="preserve"> </w:t>
      </w:r>
      <w:r w:rsidR="00457392" w:rsidRPr="00C608EF">
        <w:rPr>
          <w:rFonts w:ascii="Times New Roman" w:hAnsi="Times New Roman" w:cs="Times New Roman"/>
        </w:rPr>
        <w:t>olduğu</w:t>
      </w:r>
      <w:r w:rsidR="00457392" w:rsidRPr="00C608EF">
        <w:rPr>
          <w:rFonts w:ascii="Times New Roman" w:hAnsi="Times New Roman" w:cs="Times New Roman"/>
          <w:spacing w:val="-1"/>
        </w:rPr>
        <w:t xml:space="preserve"> </w:t>
      </w:r>
      <w:r w:rsidR="00457392" w:rsidRPr="00C608EF">
        <w:rPr>
          <w:rFonts w:ascii="Times New Roman" w:hAnsi="Times New Roman" w:cs="Times New Roman"/>
        </w:rPr>
        <w:t>ya</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da</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hangi</w:t>
      </w:r>
      <w:r w:rsidR="00457392" w:rsidRPr="00C608EF">
        <w:rPr>
          <w:rFonts w:ascii="Times New Roman" w:hAnsi="Times New Roman" w:cs="Times New Roman"/>
          <w:spacing w:val="-1"/>
        </w:rPr>
        <w:t xml:space="preserve"> </w:t>
      </w:r>
      <w:r w:rsidR="00457392" w:rsidRPr="00C608EF">
        <w:rPr>
          <w:rFonts w:ascii="Times New Roman" w:hAnsi="Times New Roman" w:cs="Times New Roman"/>
        </w:rPr>
        <w:t>yönlerinin</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eksik</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olduğu</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ayrıca,</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okulumuzun kontrolü dışındaki olumlu ya da olumsuz gelişmelerin neler olduğu değerlendirilmiştir. Dolayısıyla bu analiz,</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okulumuzun</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kendisini</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ve</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çevresini</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daha</w:t>
      </w:r>
      <w:r w:rsidR="00457392" w:rsidRPr="00C608EF">
        <w:rPr>
          <w:rFonts w:ascii="Times New Roman" w:hAnsi="Times New Roman" w:cs="Times New Roman"/>
          <w:spacing w:val="-7"/>
        </w:rPr>
        <w:t xml:space="preserve"> </w:t>
      </w:r>
      <w:r w:rsidR="00457392" w:rsidRPr="00C608EF">
        <w:rPr>
          <w:rFonts w:ascii="Times New Roman" w:hAnsi="Times New Roman" w:cs="Times New Roman"/>
        </w:rPr>
        <w:t>iyi</w:t>
      </w:r>
      <w:r w:rsidR="00457392" w:rsidRPr="00C608EF">
        <w:rPr>
          <w:rFonts w:ascii="Times New Roman" w:hAnsi="Times New Roman" w:cs="Times New Roman"/>
          <w:spacing w:val="-5"/>
        </w:rPr>
        <w:t xml:space="preserve"> </w:t>
      </w:r>
      <w:r w:rsidR="00457392" w:rsidRPr="00C608EF">
        <w:rPr>
          <w:rFonts w:ascii="Times New Roman" w:hAnsi="Times New Roman" w:cs="Times New Roman"/>
        </w:rPr>
        <w:t>tanımasına</w:t>
      </w:r>
      <w:r w:rsidR="00457392" w:rsidRPr="00C608EF">
        <w:rPr>
          <w:rFonts w:ascii="Times New Roman" w:hAnsi="Times New Roman" w:cs="Times New Roman"/>
          <w:spacing w:val="-3"/>
        </w:rPr>
        <w:t xml:space="preserve"> </w:t>
      </w:r>
      <w:r w:rsidR="00457392" w:rsidRPr="00C608EF">
        <w:rPr>
          <w:rFonts w:ascii="Times New Roman" w:hAnsi="Times New Roman" w:cs="Times New Roman"/>
        </w:rPr>
        <w:t>yardımcı</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olacak</w:t>
      </w:r>
      <w:r w:rsidR="00457392" w:rsidRPr="00C608EF">
        <w:rPr>
          <w:rFonts w:ascii="Times New Roman" w:hAnsi="Times New Roman" w:cs="Times New Roman"/>
          <w:spacing w:val="-10"/>
        </w:rPr>
        <w:t xml:space="preserve"> </w:t>
      </w:r>
      <w:r w:rsidR="00457392" w:rsidRPr="00C608EF">
        <w:rPr>
          <w:rFonts w:ascii="Times New Roman" w:hAnsi="Times New Roman" w:cs="Times New Roman"/>
        </w:rPr>
        <w:t>ve</w:t>
      </w:r>
      <w:r w:rsidR="00457392" w:rsidRPr="00C608EF">
        <w:rPr>
          <w:rFonts w:ascii="Times New Roman" w:hAnsi="Times New Roman" w:cs="Times New Roman"/>
          <w:spacing w:val="-7"/>
        </w:rPr>
        <w:t xml:space="preserve"> </w:t>
      </w:r>
      <w:r w:rsidR="00457392" w:rsidRPr="00C608EF">
        <w:rPr>
          <w:rFonts w:ascii="Times New Roman" w:hAnsi="Times New Roman" w:cs="Times New Roman"/>
        </w:rPr>
        <w:t>stratejik</w:t>
      </w:r>
      <w:r w:rsidR="00457392" w:rsidRPr="00C608EF">
        <w:rPr>
          <w:rFonts w:ascii="Times New Roman" w:hAnsi="Times New Roman" w:cs="Times New Roman"/>
          <w:spacing w:val="-8"/>
        </w:rPr>
        <w:t xml:space="preserve"> </w:t>
      </w:r>
      <w:r w:rsidR="00457392" w:rsidRPr="00C608EF">
        <w:rPr>
          <w:rFonts w:ascii="Times New Roman" w:hAnsi="Times New Roman" w:cs="Times New Roman"/>
        </w:rPr>
        <w:t>planın</w:t>
      </w:r>
      <w:r w:rsidR="00457392" w:rsidRPr="00C608EF">
        <w:rPr>
          <w:rFonts w:ascii="Times New Roman" w:hAnsi="Times New Roman" w:cs="Times New Roman"/>
          <w:spacing w:val="-6"/>
        </w:rPr>
        <w:t xml:space="preserve"> </w:t>
      </w:r>
      <w:r w:rsidR="00457392" w:rsidRPr="00C608EF">
        <w:rPr>
          <w:rFonts w:ascii="Times New Roman" w:hAnsi="Times New Roman" w:cs="Times New Roman"/>
        </w:rPr>
        <w:t>sonraki aşamalarından daha sağlıklı sonuçlar</w:t>
      </w:r>
      <w:r w:rsidR="008F6F7D">
        <w:rPr>
          <w:rFonts w:ascii="Times New Roman" w:hAnsi="Times New Roman" w:cs="Times New Roman"/>
        </w:rPr>
        <w:t xml:space="preserve"> elde edilmesini sağlayacaktır.</w:t>
      </w:r>
    </w:p>
    <w:p w14:paraId="1EF96239" w14:textId="77777777" w:rsidR="00457392" w:rsidRPr="008F6F7D" w:rsidRDefault="00457392" w:rsidP="00102E82">
      <w:pPr>
        <w:spacing w:line="360" w:lineRule="auto"/>
        <w:ind w:left="675"/>
        <w:jc w:val="both"/>
        <w:rPr>
          <w:rFonts w:ascii="Times New Roman" w:hAnsi="Times New Roman" w:cs="Times New Roman"/>
          <w:i/>
          <w:sz w:val="24"/>
          <w:szCs w:val="24"/>
        </w:rPr>
      </w:pPr>
      <w:r w:rsidRPr="00C608EF">
        <w:rPr>
          <w:rFonts w:ascii="Times New Roman" w:hAnsi="Times New Roman" w:cs="Times New Roman"/>
          <w:i/>
          <w:sz w:val="24"/>
          <w:szCs w:val="24"/>
        </w:rPr>
        <w:t>Durum</w:t>
      </w:r>
      <w:r w:rsidRPr="00C608EF">
        <w:rPr>
          <w:rFonts w:ascii="Times New Roman" w:hAnsi="Times New Roman" w:cs="Times New Roman"/>
          <w:i/>
          <w:spacing w:val="-5"/>
          <w:sz w:val="24"/>
          <w:szCs w:val="24"/>
        </w:rPr>
        <w:t xml:space="preserve"> </w:t>
      </w:r>
      <w:r w:rsidRPr="00C608EF">
        <w:rPr>
          <w:rFonts w:ascii="Times New Roman" w:hAnsi="Times New Roman" w:cs="Times New Roman"/>
          <w:i/>
          <w:sz w:val="24"/>
          <w:szCs w:val="24"/>
        </w:rPr>
        <w:t>analizi</w:t>
      </w:r>
      <w:r w:rsidRPr="00C608EF">
        <w:rPr>
          <w:rFonts w:ascii="Times New Roman" w:hAnsi="Times New Roman" w:cs="Times New Roman"/>
          <w:i/>
          <w:spacing w:val="-3"/>
          <w:sz w:val="24"/>
          <w:szCs w:val="24"/>
        </w:rPr>
        <w:t xml:space="preserve"> </w:t>
      </w:r>
      <w:r w:rsidRPr="00C608EF">
        <w:rPr>
          <w:rFonts w:ascii="Times New Roman" w:hAnsi="Times New Roman" w:cs="Times New Roman"/>
          <w:i/>
          <w:sz w:val="24"/>
          <w:szCs w:val="24"/>
        </w:rPr>
        <w:t>bölümünde,</w:t>
      </w:r>
      <w:r w:rsidRPr="00C608EF">
        <w:rPr>
          <w:rFonts w:ascii="Times New Roman" w:hAnsi="Times New Roman" w:cs="Times New Roman"/>
          <w:i/>
          <w:spacing w:val="-2"/>
          <w:sz w:val="24"/>
          <w:szCs w:val="24"/>
        </w:rPr>
        <w:t xml:space="preserve"> </w:t>
      </w:r>
      <w:r w:rsidRPr="00C608EF">
        <w:rPr>
          <w:rFonts w:ascii="Times New Roman" w:hAnsi="Times New Roman" w:cs="Times New Roman"/>
          <w:i/>
          <w:sz w:val="24"/>
          <w:szCs w:val="24"/>
        </w:rPr>
        <w:t>aşağıdaki</w:t>
      </w:r>
      <w:r w:rsidRPr="00C608EF">
        <w:rPr>
          <w:rFonts w:ascii="Times New Roman" w:hAnsi="Times New Roman" w:cs="Times New Roman"/>
          <w:i/>
          <w:spacing w:val="-3"/>
          <w:sz w:val="24"/>
          <w:szCs w:val="24"/>
        </w:rPr>
        <w:t xml:space="preserve"> </w:t>
      </w:r>
      <w:r w:rsidRPr="00C608EF">
        <w:rPr>
          <w:rFonts w:ascii="Times New Roman" w:hAnsi="Times New Roman" w:cs="Times New Roman"/>
          <w:i/>
          <w:sz w:val="24"/>
          <w:szCs w:val="24"/>
        </w:rPr>
        <w:t>hususlarla</w:t>
      </w:r>
      <w:r w:rsidRPr="00C608EF">
        <w:rPr>
          <w:rFonts w:ascii="Times New Roman" w:hAnsi="Times New Roman" w:cs="Times New Roman"/>
          <w:i/>
          <w:spacing w:val="-3"/>
          <w:sz w:val="24"/>
          <w:szCs w:val="24"/>
        </w:rPr>
        <w:t xml:space="preserve"> </w:t>
      </w:r>
      <w:r w:rsidRPr="00C608EF">
        <w:rPr>
          <w:rFonts w:ascii="Times New Roman" w:hAnsi="Times New Roman" w:cs="Times New Roman"/>
          <w:i/>
          <w:sz w:val="24"/>
          <w:szCs w:val="24"/>
        </w:rPr>
        <w:t>ilgili</w:t>
      </w:r>
      <w:r w:rsidRPr="00C608EF">
        <w:rPr>
          <w:rFonts w:ascii="Times New Roman" w:hAnsi="Times New Roman" w:cs="Times New Roman"/>
          <w:i/>
          <w:spacing w:val="-1"/>
          <w:sz w:val="24"/>
          <w:szCs w:val="24"/>
        </w:rPr>
        <w:t xml:space="preserve"> </w:t>
      </w:r>
      <w:r w:rsidRPr="00C608EF">
        <w:rPr>
          <w:rFonts w:ascii="Times New Roman" w:hAnsi="Times New Roman" w:cs="Times New Roman"/>
          <w:i/>
          <w:sz w:val="24"/>
          <w:szCs w:val="24"/>
        </w:rPr>
        <w:t>analiz</w:t>
      </w:r>
      <w:r w:rsidRPr="00C608EF">
        <w:rPr>
          <w:rFonts w:ascii="Times New Roman" w:hAnsi="Times New Roman" w:cs="Times New Roman"/>
          <w:i/>
          <w:spacing w:val="-2"/>
          <w:sz w:val="24"/>
          <w:szCs w:val="24"/>
        </w:rPr>
        <w:t xml:space="preserve"> </w:t>
      </w:r>
      <w:r w:rsidRPr="00C608EF">
        <w:rPr>
          <w:rFonts w:ascii="Times New Roman" w:hAnsi="Times New Roman" w:cs="Times New Roman"/>
          <w:i/>
          <w:sz w:val="24"/>
          <w:szCs w:val="24"/>
        </w:rPr>
        <w:t>ve</w:t>
      </w:r>
      <w:r w:rsidRPr="00C608EF">
        <w:rPr>
          <w:rFonts w:ascii="Times New Roman" w:hAnsi="Times New Roman" w:cs="Times New Roman"/>
          <w:i/>
          <w:spacing w:val="-3"/>
          <w:sz w:val="24"/>
          <w:szCs w:val="24"/>
        </w:rPr>
        <w:t xml:space="preserve"> </w:t>
      </w:r>
      <w:r w:rsidRPr="00C608EF">
        <w:rPr>
          <w:rFonts w:ascii="Times New Roman" w:hAnsi="Times New Roman" w:cs="Times New Roman"/>
          <w:i/>
          <w:sz w:val="24"/>
          <w:szCs w:val="24"/>
        </w:rPr>
        <w:t>değerlendirmeler</w:t>
      </w:r>
      <w:r w:rsidRPr="00C608EF">
        <w:rPr>
          <w:rFonts w:ascii="Times New Roman" w:hAnsi="Times New Roman" w:cs="Times New Roman"/>
          <w:i/>
          <w:spacing w:val="-4"/>
          <w:sz w:val="24"/>
          <w:szCs w:val="24"/>
        </w:rPr>
        <w:t xml:space="preserve"> </w:t>
      </w:r>
      <w:r w:rsidRPr="00C608EF">
        <w:rPr>
          <w:rFonts w:ascii="Times New Roman" w:hAnsi="Times New Roman" w:cs="Times New Roman"/>
          <w:i/>
          <w:spacing w:val="-2"/>
          <w:sz w:val="24"/>
          <w:szCs w:val="24"/>
        </w:rPr>
        <w:t>yapılmıştır:</w:t>
      </w:r>
    </w:p>
    <w:p w14:paraId="6039E5E5"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Kurumsal</w:t>
      </w:r>
      <w:r w:rsidRPr="008F6F7D">
        <w:rPr>
          <w:rFonts w:ascii="Times New Roman" w:hAnsi="Times New Roman" w:cs="Times New Roman"/>
          <w:i/>
          <w:spacing w:val="-3"/>
          <w:sz w:val="24"/>
        </w:rPr>
        <w:t xml:space="preserve"> </w:t>
      </w:r>
      <w:r w:rsidRPr="008F6F7D">
        <w:rPr>
          <w:rFonts w:ascii="Times New Roman" w:hAnsi="Times New Roman" w:cs="Times New Roman"/>
          <w:i/>
          <w:spacing w:val="-2"/>
          <w:sz w:val="24"/>
        </w:rPr>
        <w:t>tarihçe</w:t>
      </w:r>
    </w:p>
    <w:p w14:paraId="28355D15"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Uygulanmakta</w:t>
      </w:r>
      <w:r w:rsidRPr="008F6F7D">
        <w:rPr>
          <w:rFonts w:ascii="Times New Roman" w:hAnsi="Times New Roman" w:cs="Times New Roman"/>
          <w:i/>
          <w:spacing w:val="-6"/>
          <w:sz w:val="24"/>
        </w:rPr>
        <w:t xml:space="preserve"> </w:t>
      </w:r>
      <w:r w:rsidRPr="008F6F7D">
        <w:rPr>
          <w:rFonts w:ascii="Times New Roman" w:hAnsi="Times New Roman" w:cs="Times New Roman"/>
          <w:i/>
          <w:sz w:val="24"/>
        </w:rPr>
        <w:t>olan</w:t>
      </w:r>
      <w:r w:rsidRPr="008F6F7D">
        <w:rPr>
          <w:rFonts w:ascii="Times New Roman" w:hAnsi="Times New Roman" w:cs="Times New Roman"/>
          <w:i/>
          <w:spacing w:val="-6"/>
          <w:sz w:val="24"/>
        </w:rPr>
        <w:t xml:space="preserve"> </w:t>
      </w:r>
      <w:r w:rsidRPr="008F6F7D">
        <w:rPr>
          <w:rFonts w:ascii="Times New Roman" w:hAnsi="Times New Roman" w:cs="Times New Roman"/>
          <w:i/>
          <w:sz w:val="24"/>
        </w:rPr>
        <w:t>planın</w:t>
      </w:r>
      <w:r w:rsidRPr="008F6F7D">
        <w:rPr>
          <w:rFonts w:ascii="Times New Roman" w:hAnsi="Times New Roman" w:cs="Times New Roman"/>
          <w:i/>
          <w:spacing w:val="-5"/>
          <w:sz w:val="24"/>
        </w:rPr>
        <w:t xml:space="preserve"> </w:t>
      </w:r>
      <w:r w:rsidRPr="008F6F7D">
        <w:rPr>
          <w:rFonts w:ascii="Times New Roman" w:hAnsi="Times New Roman" w:cs="Times New Roman"/>
          <w:i/>
          <w:spacing w:val="-2"/>
          <w:sz w:val="24"/>
        </w:rPr>
        <w:t>değerlendirilmesi</w:t>
      </w:r>
    </w:p>
    <w:p w14:paraId="2240AEC5"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Mevzuat</w:t>
      </w:r>
      <w:r w:rsidRPr="008F6F7D">
        <w:rPr>
          <w:rFonts w:ascii="Times New Roman" w:hAnsi="Times New Roman" w:cs="Times New Roman"/>
          <w:i/>
          <w:spacing w:val="-6"/>
          <w:sz w:val="24"/>
        </w:rPr>
        <w:t xml:space="preserve"> </w:t>
      </w:r>
      <w:r w:rsidRPr="008F6F7D">
        <w:rPr>
          <w:rFonts w:ascii="Times New Roman" w:hAnsi="Times New Roman" w:cs="Times New Roman"/>
          <w:i/>
          <w:spacing w:val="-2"/>
          <w:sz w:val="24"/>
        </w:rPr>
        <w:t>analizi</w:t>
      </w:r>
    </w:p>
    <w:p w14:paraId="267D81A0"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Üst</w:t>
      </w:r>
      <w:r w:rsidRPr="008F6F7D">
        <w:rPr>
          <w:rFonts w:ascii="Times New Roman" w:hAnsi="Times New Roman" w:cs="Times New Roman"/>
          <w:i/>
          <w:spacing w:val="-6"/>
          <w:sz w:val="24"/>
        </w:rPr>
        <w:t xml:space="preserve"> </w:t>
      </w:r>
      <w:r w:rsidRPr="008F6F7D">
        <w:rPr>
          <w:rFonts w:ascii="Times New Roman" w:hAnsi="Times New Roman" w:cs="Times New Roman"/>
          <w:i/>
          <w:sz w:val="24"/>
        </w:rPr>
        <w:t>politika</w:t>
      </w:r>
      <w:r w:rsidRPr="008F6F7D">
        <w:rPr>
          <w:rFonts w:ascii="Times New Roman" w:hAnsi="Times New Roman" w:cs="Times New Roman"/>
          <w:i/>
          <w:spacing w:val="-2"/>
          <w:sz w:val="24"/>
        </w:rPr>
        <w:t xml:space="preserve"> </w:t>
      </w:r>
      <w:r w:rsidRPr="008F6F7D">
        <w:rPr>
          <w:rFonts w:ascii="Times New Roman" w:hAnsi="Times New Roman" w:cs="Times New Roman"/>
          <w:i/>
          <w:sz w:val="24"/>
        </w:rPr>
        <w:t>belgelerinin</w:t>
      </w:r>
      <w:r w:rsidRPr="008F6F7D">
        <w:rPr>
          <w:rFonts w:ascii="Times New Roman" w:hAnsi="Times New Roman" w:cs="Times New Roman"/>
          <w:i/>
          <w:spacing w:val="-3"/>
          <w:sz w:val="24"/>
        </w:rPr>
        <w:t xml:space="preserve"> </w:t>
      </w:r>
      <w:r w:rsidRPr="008F6F7D">
        <w:rPr>
          <w:rFonts w:ascii="Times New Roman" w:hAnsi="Times New Roman" w:cs="Times New Roman"/>
          <w:i/>
          <w:spacing w:val="-2"/>
          <w:sz w:val="24"/>
        </w:rPr>
        <w:t>analizi</w:t>
      </w:r>
    </w:p>
    <w:p w14:paraId="37E2AA99"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Faaliyet</w:t>
      </w:r>
      <w:r w:rsidRPr="008F6F7D">
        <w:rPr>
          <w:rFonts w:ascii="Times New Roman" w:hAnsi="Times New Roman" w:cs="Times New Roman"/>
          <w:i/>
          <w:spacing w:val="-2"/>
          <w:sz w:val="24"/>
        </w:rPr>
        <w:t xml:space="preserve"> </w:t>
      </w:r>
      <w:r w:rsidRPr="008F6F7D">
        <w:rPr>
          <w:rFonts w:ascii="Times New Roman" w:hAnsi="Times New Roman" w:cs="Times New Roman"/>
          <w:i/>
          <w:sz w:val="24"/>
        </w:rPr>
        <w:t>alanları</w:t>
      </w:r>
      <w:r w:rsidRPr="008F6F7D">
        <w:rPr>
          <w:rFonts w:ascii="Times New Roman" w:hAnsi="Times New Roman" w:cs="Times New Roman"/>
          <w:i/>
          <w:spacing w:val="-1"/>
          <w:sz w:val="24"/>
        </w:rPr>
        <w:t xml:space="preserve"> </w:t>
      </w:r>
      <w:r w:rsidRPr="008F6F7D">
        <w:rPr>
          <w:rFonts w:ascii="Times New Roman" w:hAnsi="Times New Roman" w:cs="Times New Roman"/>
          <w:i/>
          <w:sz w:val="24"/>
        </w:rPr>
        <w:t>ile</w:t>
      </w:r>
      <w:r w:rsidRPr="008F6F7D">
        <w:rPr>
          <w:rFonts w:ascii="Times New Roman" w:hAnsi="Times New Roman" w:cs="Times New Roman"/>
          <w:i/>
          <w:spacing w:val="-1"/>
          <w:sz w:val="24"/>
        </w:rPr>
        <w:t xml:space="preserve"> </w:t>
      </w:r>
      <w:r w:rsidRPr="008F6F7D">
        <w:rPr>
          <w:rFonts w:ascii="Times New Roman" w:hAnsi="Times New Roman" w:cs="Times New Roman"/>
          <w:i/>
          <w:sz w:val="24"/>
        </w:rPr>
        <w:t>ürün</w:t>
      </w:r>
      <w:r w:rsidRPr="008F6F7D">
        <w:rPr>
          <w:rFonts w:ascii="Times New Roman" w:hAnsi="Times New Roman" w:cs="Times New Roman"/>
          <w:i/>
          <w:spacing w:val="-3"/>
          <w:sz w:val="24"/>
        </w:rPr>
        <w:t xml:space="preserve"> </w:t>
      </w:r>
      <w:r w:rsidRPr="008F6F7D">
        <w:rPr>
          <w:rFonts w:ascii="Times New Roman" w:hAnsi="Times New Roman" w:cs="Times New Roman"/>
          <w:i/>
          <w:sz w:val="24"/>
        </w:rPr>
        <w:t>ve</w:t>
      </w:r>
      <w:r w:rsidRPr="008F6F7D">
        <w:rPr>
          <w:rFonts w:ascii="Times New Roman" w:hAnsi="Times New Roman" w:cs="Times New Roman"/>
          <w:i/>
          <w:spacing w:val="-1"/>
          <w:sz w:val="24"/>
        </w:rPr>
        <w:t xml:space="preserve"> </w:t>
      </w:r>
      <w:r w:rsidRPr="008F6F7D">
        <w:rPr>
          <w:rFonts w:ascii="Times New Roman" w:hAnsi="Times New Roman" w:cs="Times New Roman"/>
          <w:i/>
          <w:sz w:val="24"/>
        </w:rPr>
        <w:t>hizmetlerin</w:t>
      </w:r>
      <w:r w:rsidRPr="008F6F7D">
        <w:rPr>
          <w:rFonts w:ascii="Times New Roman" w:hAnsi="Times New Roman" w:cs="Times New Roman"/>
          <w:i/>
          <w:spacing w:val="-3"/>
          <w:sz w:val="24"/>
        </w:rPr>
        <w:t xml:space="preserve"> </w:t>
      </w:r>
      <w:r w:rsidRPr="008F6F7D">
        <w:rPr>
          <w:rFonts w:ascii="Times New Roman" w:hAnsi="Times New Roman" w:cs="Times New Roman"/>
          <w:i/>
          <w:spacing w:val="-2"/>
          <w:sz w:val="24"/>
        </w:rPr>
        <w:t>belirlenmesi</w:t>
      </w:r>
    </w:p>
    <w:p w14:paraId="0DB77066"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Paydaş</w:t>
      </w:r>
      <w:r w:rsidRPr="008F6F7D">
        <w:rPr>
          <w:rFonts w:ascii="Times New Roman" w:hAnsi="Times New Roman" w:cs="Times New Roman"/>
          <w:i/>
          <w:spacing w:val="-6"/>
          <w:sz w:val="24"/>
        </w:rPr>
        <w:t xml:space="preserve"> </w:t>
      </w:r>
      <w:r w:rsidRPr="008F6F7D">
        <w:rPr>
          <w:rFonts w:ascii="Times New Roman" w:hAnsi="Times New Roman" w:cs="Times New Roman"/>
          <w:i/>
          <w:spacing w:val="-2"/>
          <w:sz w:val="24"/>
        </w:rPr>
        <w:t>analizi</w:t>
      </w:r>
    </w:p>
    <w:p w14:paraId="515FB11A"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Kuruluş</w:t>
      </w:r>
      <w:r w:rsidRPr="008F6F7D">
        <w:rPr>
          <w:rFonts w:ascii="Times New Roman" w:hAnsi="Times New Roman" w:cs="Times New Roman"/>
          <w:i/>
          <w:spacing w:val="-2"/>
          <w:sz w:val="24"/>
        </w:rPr>
        <w:t xml:space="preserve"> </w:t>
      </w:r>
      <w:r w:rsidRPr="008F6F7D">
        <w:rPr>
          <w:rFonts w:ascii="Times New Roman" w:hAnsi="Times New Roman" w:cs="Times New Roman"/>
          <w:i/>
          <w:sz w:val="24"/>
        </w:rPr>
        <w:t>içi</w:t>
      </w:r>
      <w:r w:rsidRPr="008F6F7D">
        <w:rPr>
          <w:rFonts w:ascii="Times New Roman" w:hAnsi="Times New Roman" w:cs="Times New Roman"/>
          <w:i/>
          <w:spacing w:val="-1"/>
          <w:sz w:val="24"/>
        </w:rPr>
        <w:t xml:space="preserve"> </w:t>
      </w:r>
      <w:r w:rsidRPr="008F6F7D">
        <w:rPr>
          <w:rFonts w:ascii="Times New Roman" w:hAnsi="Times New Roman" w:cs="Times New Roman"/>
          <w:i/>
          <w:spacing w:val="-2"/>
          <w:sz w:val="24"/>
        </w:rPr>
        <w:t>analiz</w:t>
      </w:r>
    </w:p>
    <w:p w14:paraId="5F1A0730"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Dış</w:t>
      </w:r>
      <w:r w:rsidRPr="008F6F7D">
        <w:rPr>
          <w:rFonts w:ascii="Times New Roman" w:hAnsi="Times New Roman" w:cs="Times New Roman"/>
          <w:i/>
          <w:spacing w:val="-5"/>
          <w:sz w:val="24"/>
        </w:rPr>
        <w:t xml:space="preserve"> </w:t>
      </w:r>
      <w:r w:rsidRPr="008F6F7D">
        <w:rPr>
          <w:rFonts w:ascii="Times New Roman" w:hAnsi="Times New Roman" w:cs="Times New Roman"/>
          <w:i/>
          <w:sz w:val="24"/>
        </w:rPr>
        <w:t>çevre</w:t>
      </w:r>
      <w:r w:rsidRPr="008F6F7D">
        <w:rPr>
          <w:rFonts w:ascii="Times New Roman" w:hAnsi="Times New Roman" w:cs="Times New Roman"/>
          <w:i/>
          <w:spacing w:val="-3"/>
          <w:sz w:val="24"/>
        </w:rPr>
        <w:t xml:space="preserve"> </w:t>
      </w:r>
      <w:r w:rsidRPr="008F6F7D">
        <w:rPr>
          <w:rFonts w:ascii="Times New Roman" w:hAnsi="Times New Roman" w:cs="Times New Roman"/>
          <w:i/>
          <w:sz w:val="24"/>
        </w:rPr>
        <w:t>analizi</w:t>
      </w:r>
      <w:r w:rsidRPr="008F6F7D">
        <w:rPr>
          <w:rFonts w:ascii="Times New Roman" w:hAnsi="Times New Roman" w:cs="Times New Roman"/>
          <w:i/>
          <w:spacing w:val="-4"/>
          <w:sz w:val="24"/>
        </w:rPr>
        <w:t xml:space="preserve"> </w:t>
      </w:r>
      <w:r w:rsidRPr="008F6F7D">
        <w:rPr>
          <w:rFonts w:ascii="Times New Roman" w:hAnsi="Times New Roman" w:cs="Times New Roman"/>
          <w:i/>
          <w:sz w:val="24"/>
        </w:rPr>
        <w:t>(Politik,</w:t>
      </w:r>
      <w:r w:rsidRPr="008F6F7D">
        <w:rPr>
          <w:rFonts w:ascii="Times New Roman" w:hAnsi="Times New Roman" w:cs="Times New Roman"/>
          <w:i/>
          <w:spacing w:val="-3"/>
          <w:sz w:val="24"/>
        </w:rPr>
        <w:t xml:space="preserve"> </w:t>
      </w:r>
      <w:r w:rsidRPr="008F6F7D">
        <w:rPr>
          <w:rFonts w:ascii="Times New Roman" w:hAnsi="Times New Roman" w:cs="Times New Roman"/>
          <w:i/>
          <w:sz w:val="24"/>
        </w:rPr>
        <w:t>ekonomik,</w:t>
      </w:r>
      <w:r w:rsidRPr="008F6F7D">
        <w:rPr>
          <w:rFonts w:ascii="Times New Roman" w:hAnsi="Times New Roman" w:cs="Times New Roman"/>
          <w:i/>
          <w:spacing w:val="-3"/>
          <w:sz w:val="24"/>
        </w:rPr>
        <w:t xml:space="preserve"> </w:t>
      </w:r>
      <w:r w:rsidRPr="008F6F7D">
        <w:rPr>
          <w:rFonts w:ascii="Times New Roman" w:hAnsi="Times New Roman" w:cs="Times New Roman"/>
          <w:i/>
          <w:sz w:val="24"/>
        </w:rPr>
        <w:t>sosyal,</w:t>
      </w:r>
      <w:r w:rsidRPr="008F6F7D">
        <w:rPr>
          <w:rFonts w:ascii="Times New Roman" w:hAnsi="Times New Roman" w:cs="Times New Roman"/>
          <w:i/>
          <w:spacing w:val="-3"/>
          <w:sz w:val="24"/>
        </w:rPr>
        <w:t xml:space="preserve"> </w:t>
      </w:r>
      <w:r w:rsidRPr="008F6F7D">
        <w:rPr>
          <w:rFonts w:ascii="Times New Roman" w:hAnsi="Times New Roman" w:cs="Times New Roman"/>
          <w:i/>
          <w:sz w:val="24"/>
        </w:rPr>
        <w:t>teknolojik,</w:t>
      </w:r>
      <w:r w:rsidRPr="008F6F7D">
        <w:rPr>
          <w:rFonts w:ascii="Times New Roman" w:hAnsi="Times New Roman" w:cs="Times New Roman"/>
          <w:i/>
          <w:spacing w:val="-3"/>
          <w:sz w:val="24"/>
        </w:rPr>
        <w:t xml:space="preserve"> </w:t>
      </w:r>
      <w:r w:rsidRPr="008F6F7D">
        <w:rPr>
          <w:rFonts w:ascii="Times New Roman" w:hAnsi="Times New Roman" w:cs="Times New Roman"/>
          <w:i/>
          <w:sz w:val="24"/>
        </w:rPr>
        <w:t>yasal</w:t>
      </w:r>
      <w:r w:rsidRPr="008F6F7D">
        <w:rPr>
          <w:rFonts w:ascii="Times New Roman" w:hAnsi="Times New Roman" w:cs="Times New Roman"/>
          <w:i/>
          <w:spacing w:val="-1"/>
          <w:sz w:val="24"/>
        </w:rPr>
        <w:t xml:space="preserve"> </w:t>
      </w:r>
      <w:r w:rsidRPr="008F6F7D">
        <w:rPr>
          <w:rFonts w:ascii="Times New Roman" w:hAnsi="Times New Roman" w:cs="Times New Roman"/>
          <w:i/>
          <w:sz w:val="24"/>
        </w:rPr>
        <w:t>ve</w:t>
      </w:r>
      <w:r w:rsidRPr="008F6F7D">
        <w:rPr>
          <w:rFonts w:ascii="Times New Roman" w:hAnsi="Times New Roman" w:cs="Times New Roman"/>
          <w:i/>
          <w:spacing w:val="-3"/>
          <w:sz w:val="24"/>
        </w:rPr>
        <w:t xml:space="preserve"> </w:t>
      </w:r>
      <w:r w:rsidRPr="008F6F7D">
        <w:rPr>
          <w:rFonts w:ascii="Times New Roman" w:hAnsi="Times New Roman" w:cs="Times New Roman"/>
          <w:i/>
          <w:sz w:val="24"/>
        </w:rPr>
        <w:t>çevresel</w:t>
      </w:r>
      <w:r w:rsidRPr="008F6F7D">
        <w:rPr>
          <w:rFonts w:ascii="Times New Roman" w:hAnsi="Times New Roman" w:cs="Times New Roman"/>
          <w:i/>
          <w:spacing w:val="-2"/>
          <w:sz w:val="24"/>
        </w:rPr>
        <w:t xml:space="preserve"> analiz)</w:t>
      </w:r>
    </w:p>
    <w:p w14:paraId="0492A6FD" w14:textId="77777777" w:rsidR="00457392" w:rsidRPr="008F6F7D" w:rsidRDefault="00457392" w:rsidP="00CF6B40">
      <w:pPr>
        <w:pStyle w:val="AralkYok"/>
        <w:numPr>
          <w:ilvl w:val="0"/>
          <w:numId w:val="10"/>
        </w:numPr>
        <w:rPr>
          <w:rFonts w:ascii="Times New Roman" w:hAnsi="Times New Roman" w:cs="Times New Roman"/>
          <w:i/>
          <w:sz w:val="24"/>
        </w:rPr>
      </w:pPr>
      <w:r w:rsidRPr="008F6F7D">
        <w:rPr>
          <w:rFonts w:ascii="Times New Roman" w:hAnsi="Times New Roman" w:cs="Times New Roman"/>
          <w:i/>
          <w:sz w:val="24"/>
        </w:rPr>
        <w:t>Güçlü</w:t>
      </w:r>
      <w:r w:rsidRPr="008F6F7D">
        <w:rPr>
          <w:rFonts w:ascii="Times New Roman" w:hAnsi="Times New Roman" w:cs="Times New Roman"/>
          <w:i/>
          <w:spacing w:val="-3"/>
          <w:sz w:val="24"/>
        </w:rPr>
        <w:t xml:space="preserve"> </w:t>
      </w:r>
      <w:r w:rsidRPr="008F6F7D">
        <w:rPr>
          <w:rFonts w:ascii="Times New Roman" w:hAnsi="Times New Roman" w:cs="Times New Roman"/>
          <w:i/>
          <w:sz w:val="24"/>
        </w:rPr>
        <w:t>ve</w:t>
      </w:r>
      <w:r w:rsidRPr="008F6F7D">
        <w:rPr>
          <w:rFonts w:ascii="Times New Roman" w:hAnsi="Times New Roman" w:cs="Times New Roman"/>
          <w:i/>
          <w:spacing w:val="-1"/>
          <w:sz w:val="24"/>
        </w:rPr>
        <w:t xml:space="preserve"> </w:t>
      </w:r>
      <w:r w:rsidRPr="008F6F7D">
        <w:rPr>
          <w:rFonts w:ascii="Times New Roman" w:hAnsi="Times New Roman" w:cs="Times New Roman"/>
          <w:i/>
          <w:sz w:val="24"/>
        </w:rPr>
        <w:t>zayıf</w:t>
      </w:r>
      <w:r w:rsidRPr="008F6F7D">
        <w:rPr>
          <w:rFonts w:ascii="Times New Roman" w:hAnsi="Times New Roman" w:cs="Times New Roman"/>
          <w:i/>
          <w:spacing w:val="-4"/>
          <w:sz w:val="24"/>
        </w:rPr>
        <w:t xml:space="preserve"> </w:t>
      </w:r>
      <w:r w:rsidRPr="008F6F7D">
        <w:rPr>
          <w:rFonts w:ascii="Times New Roman" w:hAnsi="Times New Roman" w:cs="Times New Roman"/>
          <w:i/>
          <w:sz w:val="24"/>
        </w:rPr>
        <w:t>yönler</w:t>
      </w:r>
      <w:r w:rsidRPr="008F6F7D">
        <w:rPr>
          <w:rFonts w:ascii="Times New Roman" w:hAnsi="Times New Roman" w:cs="Times New Roman"/>
          <w:i/>
          <w:spacing w:val="-3"/>
          <w:sz w:val="24"/>
        </w:rPr>
        <w:t xml:space="preserve"> </w:t>
      </w:r>
      <w:r w:rsidRPr="008F6F7D">
        <w:rPr>
          <w:rFonts w:ascii="Times New Roman" w:hAnsi="Times New Roman" w:cs="Times New Roman"/>
          <w:i/>
          <w:sz w:val="24"/>
        </w:rPr>
        <w:t>ile</w:t>
      </w:r>
      <w:r w:rsidRPr="008F6F7D">
        <w:rPr>
          <w:rFonts w:ascii="Times New Roman" w:hAnsi="Times New Roman" w:cs="Times New Roman"/>
          <w:i/>
          <w:spacing w:val="-4"/>
          <w:sz w:val="24"/>
        </w:rPr>
        <w:t xml:space="preserve"> </w:t>
      </w:r>
      <w:r w:rsidRPr="008F6F7D">
        <w:rPr>
          <w:rFonts w:ascii="Times New Roman" w:hAnsi="Times New Roman" w:cs="Times New Roman"/>
          <w:i/>
          <w:sz w:val="24"/>
        </w:rPr>
        <w:t>fırsatlar</w:t>
      </w:r>
      <w:r w:rsidRPr="008F6F7D">
        <w:rPr>
          <w:rFonts w:ascii="Times New Roman" w:hAnsi="Times New Roman" w:cs="Times New Roman"/>
          <w:i/>
          <w:spacing w:val="-1"/>
          <w:sz w:val="24"/>
        </w:rPr>
        <w:t xml:space="preserve"> </w:t>
      </w:r>
      <w:r w:rsidRPr="008F6F7D">
        <w:rPr>
          <w:rFonts w:ascii="Times New Roman" w:hAnsi="Times New Roman" w:cs="Times New Roman"/>
          <w:i/>
          <w:sz w:val="24"/>
        </w:rPr>
        <w:t>ve</w:t>
      </w:r>
      <w:r w:rsidRPr="008F6F7D">
        <w:rPr>
          <w:rFonts w:ascii="Times New Roman" w:hAnsi="Times New Roman" w:cs="Times New Roman"/>
          <w:i/>
          <w:spacing w:val="-3"/>
          <w:sz w:val="24"/>
        </w:rPr>
        <w:t xml:space="preserve"> </w:t>
      </w:r>
      <w:r w:rsidRPr="008F6F7D">
        <w:rPr>
          <w:rFonts w:ascii="Times New Roman" w:hAnsi="Times New Roman" w:cs="Times New Roman"/>
          <w:i/>
          <w:sz w:val="24"/>
        </w:rPr>
        <w:t>tehditler</w:t>
      </w:r>
      <w:r w:rsidRPr="008F6F7D">
        <w:rPr>
          <w:rFonts w:ascii="Times New Roman" w:hAnsi="Times New Roman" w:cs="Times New Roman"/>
          <w:i/>
          <w:spacing w:val="-1"/>
          <w:sz w:val="24"/>
        </w:rPr>
        <w:t xml:space="preserve"> </w:t>
      </w:r>
      <w:r w:rsidRPr="008F6F7D">
        <w:rPr>
          <w:rFonts w:ascii="Times New Roman" w:hAnsi="Times New Roman" w:cs="Times New Roman"/>
          <w:i/>
          <w:sz w:val="24"/>
        </w:rPr>
        <w:t xml:space="preserve">(GZFT) </w:t>
      </w:r>
      <w:r w:rsidRPr="008F6F7D">
        <w:rPr>
          <w:rFonts w:ascii="Times New Roman" w:hAnsi="Times New Roman" w:cs="Times New Roman"/>
          <w:i/>
          <w:spacing w:val="-2"/>
          <w:sz w:val="24"/>
        </w:rPr>
        <w:t>analizi</w:t>
      </w:r>
    </w:p>
    <w:p w14:paraId="091CF6A1" w14:textId="77777777" w:rsidR="00457392" w:rsidRPr="008F6F7D" w:rsidRDefault="00457392" w:rsidP="00CF6B40">
      <w:pPr>
        <w:pStyle w:val="AralkYok"/>
        <w:numPr>
          <w:ilvl w:val="0"/>
          <w:numId w:val="10"/>
        </w:numPr>
        <w:rPr>
          <w:rFonts w:ascii="Times New Roman" w:hAnsi="Times New Roman" w:cs="Times New Roman"/>
          <w:i/>
          <w:spacing w:val="-2"/>
          <w:sz w:val="24"/>
        </w:rPr>
      </w:pPr>
      <w:r w:rsidRPr="008F6F7D">
        <w:rPr>
          <w:rFonts w:ascii="Times New Roman" w:hAnsi="Times New Roman" w:cs="Times New Roman"/>
          <w:i/>
          <w:sz w:val="24"/>
        </w:rPr>
        <w:t>Tespit</w:t>
      </w:r>
      <w:r w:rsidRPr="008F6F7D">
        <w:rPr>
          <w:rFonts w:ascii="Times New Roman" w:hAnsi="Times New Roman" w:cs="Times New Roman"/>
          <w:i/>
          <w:spacing w:val="-3"/>
          <w:sz w:val="24"/>
        </w:rPr>
        <w:t xml:space="preserve"> </w:t>
      </w:r>
      <w:r w:rsidRPr="008F6F7D">
        <w:rPr>
          <w:rFonts w:ascii="Times New Roman" w:hAnsi="Times New Roman" w:cs="Times New Roman"/>
          <w:i/>
          <w:sz w:val="24"/>
        </w:rPr>
        <w:t>ve</w:t>
      </w:r>
      <w:r w:rsidRPr="008F6F7D">
        <w:rPr>
          <w:rFonts w:ascii="Times New Roman" w:hAnsi="Times New Roman" w:cs="Times New Roman"/>
          <w:i/>
          <w:spacing w:val="-3"/>
          <w:sz w:val="24"/>
        </w:rPr>
        <w:t xml:space="preserve"> </w:t>
      </w:r>
      <w:r w:rsidRPr="008F6F7D">
        <w:rPr>
          <w:rFonts w:ascii="Times New Roman" w:hAnsi="Times New Roman" w:cs="Times New Roman"/>
          <w:i/>
          <w:sz w:val="24"/>
        </w:rPr>
        <w:t>ihtiyaçların</w:t>
      </w:r>
      <w:r w:rsidRPr="008F6F7D">
        <w:rPr>
          <w:rFonts w:ascii="Times New Roman" w:hAnsi="Times New Roman" w:cs="Times New Roman"/>
          <w:i/>
          <w:spacing w:val="-3"/>
          <w:sz w:val="24"/>
        </w:rPr>
        <w:t xml:space="preserve"> </w:t>
      </w:r>
      <w:r w:rsidRPr="008F6F7D">
        <w:rPr>
          <w:rFonts w:ascii="Times New Roman" w:hAnsi="Times New Roman" w:cs="Times New Roman"/>
          <w:i/>
          <w:spacing w:val="-2"/>
          <w:sz w:val="24"/>
        </w:rPr>
        <w:t>belirlenmesi</w:t>
      </w:r>
    </w:p>
    <w:p w14:paraId="78CD7FCC" w14:textId="77777777" w:rsidR="0096308C" w:rsidRDefault="0096308C" w:rsidP="004B2FA0">
      <w:pPr>
        <w:pStyle w:val="Balk2"/>
        <w:widowControl/>
        <w:numPr>
          <w:ilvl w:val="0"/>
          <w:numId w:val="0"/>
        </w:numPr>
        <w:tabs>
          <w:tab w:val="left" w:pos="1242"/>
        </w:tabs>
        <w:suppressAutoHyphens/>
        <w:autoSpaceDE/>
        <w:autoSpaceDN/>
        <w:spacing w:line="360" w:lineRule="auto"/>
        <w:ind w:left="785"/>
        <w:rPr>
          <w:rFonts w:ascii="Times New Roman" w:hAnsi="Times New Roman" w:cs="Times New Roman"/>
          <w:color w:val="00B0F0"/>
          <w:spacing w:val="-2"/>
          <w:sz w:val="24"/>
          <w:szCs w:val="24"/>
        </w:rPr>
      </w:pPr>
    </w:p>
    <w:p w14:paraId="718DCD8A" w14:textId="68130E3B" w:rsidR="004B2FA0" w:rsidRDefault="004B2FA0" w:rsidP="004B2FA0">
      <w:pPr>
        <w:pStyle w:val="Balk2"/>
        <w:widowControl/>
        <w:numPr>
          <w:ilvl w:val="0"/>
          <w:numId w:val="0"/>
        </w:numPr>
        <w:tabs>
          <w:tab w:val="left" w:pos="1242"/>
        </w:tabs>
        <w:suppressAutoHyphens/>
        <w:autoSpaceDE/>
        <w:autoSpaceDN/>
        <w:spacing w:line="360" w:lineRule="auto"/>
        <w:ind w:left="785"/>
        <w:rPr>
          <w:rFonts w:ascii="Times New Roman" w:hAnsi="Times New Roman" w:cs="Times New Roman"/>
        </w:rPr>
      </w:pPr>
      <w:r>
        <w:rPr>
          <w:rFonts w:ascii="Times New Roman" w:hAnsi="Times New Roman" w:cs="Times New Roman"/>
          <w:color w:val="00B0F0"/>
          <w:spacing w:val="-2"/>
          <w:sz w:val="24"/>
          <w:szCs w:val="24"/>
        </w:rPr>
        <w:t>2.1.Kurumsal</w:t>
      </w:r>
      <w:r>
        <w:rPr>
          <w:rFonts w:ascii="Times New Roman" w:hAnsi="Times New Roman" w:cs="Times New Roman"/>
          <w:color w:val="00B0F0"/>
          <w:spacing w:val="-3"/>
          <w:sz w:val="24"/>
          <w:szCs w:val="24"/>
        </w:rPr>
        <w:t xml:space="preserve"> </w:t>
      </w:r>
      <w:r>
        <w:rPr>
          <w:rFonts w:ascii="Times New Roman" w:hAnsi="Times New Roman" w:cs="Times New Roman"/>
          <w:color w:val="00B0F0"/>
          <w:spacing w:val="-2"/>
          <w:sz w:val="24"/>
          <w:szCs w:val="24"/>
        </w:rPr>
        <w:t>Tarihçe</w:t>
      </w:r>
    </w:p>
    <w:p w14:paraId="7BC380DF" w14:textId="08BCE67A" w:rsidR="00457392" w:rsidRPr="00C608EF" w:rsidRDefault="0096308C" w:rsidP="00102E82">
      <w:pPr>
        <w:pStyle w:val="GvdeMetni"/>
        <w:spacing w:before="163" w:line="360" w:lineRule="auto"/>
        <w:ind w:left="720" w:right="532"/>
        <w:jc w:val="both"/>
        <w:rPr>
          <w:rFonts w:ascii="Times New Roman" w:hAnsi="Times New Roman" w:cs="Times New Roman"/>
        </w:rPr>
      </w:pPr>
      <w:r>
        <w:rPr>
          <w:rFonts w:ascii="Times New Roman" w:hAnsi="Times New Roman" w:cs="Times New Roman"/>
        </w:rPr>
        <w:t xml:space="preserve">           </w:t>
      </w:r>
      <w:r w:rsidR="00457392" w:rsidRPr="00C608EF">
        <w:rPr>
          <w:rFonts w:ascii="Times New Roman" w:hAnsi="Times New Roman" w:cs="Times New Roman"/>
        </w:rPr>
        <w:t>Sevim ve Abdullah A</w:t>
      </w:r>
      <w:r w:rsidR="00E224D6">
        <w:rPr>
          <w:rFonts w:ascii="Times New Roman" w:hAnsi="Times New Roman" w:cs="Times New Roman"/>
        </w:rPr>
        <w:t>ltundal</w:t>
      </w:r>
      <w:r w:rsidR="00457392" w:rsidRPr="00C608EF">
        <w:rPr>
          <w:rFonts w:ascii="Times New Roman" w:hAnsi="Times New Roman" w:cs="Times New Roman"/>
        </w:rPr>
        <w:t xml:space="preserve"> Mesleki ve Teknik Anadolu Lisesi eski Bor Devlet Hastanesi yanında 1990-1991 eğitim öğretim yılında hizmete girmiştir. 23.02.2013 tarihinden itibaren Mehmetçik Mahallesi 222. Sokak No:23 adresinde bulunan şu anki binamızda eğitim öğretime devam edilmektedir. Sağlık memurluğu, Tıbbi Sekreterlik, Acil Tıp Teknisyenliği, Hemşirelik bölümleri ile hizmet vermiş olup halen Ebe Yardımcılığı, Hemşire yardımcılığı ve Sağlık Bakım Teknisyenliği bölümleri ile hizmet vermektedir. Okulumuz 2005 yılında çıkan kanunla Milli Eğitim Bakanlığına devredilmiştir. </w:t>
      </w:r>
    </w:p>
    <w:p w14:paraId="1633DEA1" w14:textId="1A7800A1" w:rsidR="00457392" w:rsidRPr="00C608EF" w:rsidRDefault="0096308C" w:rsidP="00102E82">
      <w:pPr>
        <w:pStyle w:val="GvdeMetni"/>
        <w:spacing w:before="163" w:line="360" w:lineRule="auto"/>
        <w:ind w:left="720" w:right="532"/>
        <w:jc w:val="both"/>
        <w:rPr>
          <w:rFonts w:ascii="Times New Roman" w:hAnsi="Times New Roman" w:cs="Times New Roman"/>
        </w:rPr>
      </w:pPr>
      <w:r>
        <w:rPr>
          <w:rFonts w:ascii="Times New Roman" w:hAnsi="Times New Roman" w:cs="Times New Roman"/>
        </w:rPr>
        <w:t xml:space="preserve">              </w:t>
      </w:r>
      <w:r w:rsidR="00457392" w:rsidRPr="00C608EF">
        <w:rPr>
          <w:rFonts w:ascii="Times New Roman" w:hAnsi="Times New Roman" w:cs="Times New Roman"/>
        </w:rPr>
        <w:t xml:space="preserve">Okulumuz daha önce Sağlık Meslek Lisesi iken, yönetmelikle okulumuz Mesleki ve Teknik Anadolu Lisesine dönüştürülmüştür. Okulumuza sınavsız öğrenci alınmakta olup, kültür dersleri yanı sıra </w:t>
      </w:r>
      <w:proofErr w:type="spellStart"/>
      <w:r w:rsidR="00E224D6">
        <w:rPr>
          <w:rFonts w:ascii="Times New Roman" w:hAnsi="Times New Roman" w:cs="Times New Roman"/>
        </w:rPr>
        <w:t>ağırlıklıolarak</w:t>
      </w:r>
      <w:proofErr w:type="spellEnd"/>
      <w:r w:rsidR="00457392" w:rsidRPr="00C608EF">
        <w:rPr>
          <w:rFonts w:ascii="Times New Roman" w:hAnsi="Times New Roman" w:cs="Times New Roman"/>
        </w:rPr>
        <w:t xml:space="preserve"> meslek dersleri oluşturmaktadır. Okulumuzda 2014-2015 eğitim öğretim yılında Sağlık Hizmetleri alanına geçilmiştir. Okulumuz sınıflarında akıllı tahta </w:t>
      </w:r>
      <w:proofErr w:type="gramStart"/>
      <w:r w:rsidR="00457392" w:rsidRPr="00C608EF">
        <w:rPr>
          <w:rFonts w:ascii="Times New Roman" w:hAnsi="Times New Roman" w:cs="Times New Roman"/>
        </w:rPr>
        <w:t>ekipmanı</w:t>
      </w:r>
      <w:proofErr w:type="gramEnd"/>
      <w:r w:rsidR="00457392" w:rsidRPr="00C608EF">
        <w:rPr>
          <w:rFonts w:ascii="Times New Roman" w:hAnsi="Times New Roman" w:cs="Times New Roman"/>
        </w:rPr>
        <w:t xml:space="preserve"> mevcuttur. İki teknik dershane, bir </w:t>
      </w:r>
      <w:r w:rsidR="00E224D6">
        <w:rPr>
          <w:rFonts w:ascii="Times New Roman" w:hAnsi="Times New Roman" w:cs="Times New Roman"/>
        </w:rPr>
        <w:t xml:space="preserve">ortak fen bilimleri </w:t>
      </w:r>
      <w:r w:rsidR="00457392" w:rsidRPr="00C608EF">
        <w:rPr>
          <w:rFonts w:ascii="Times New Roman" w:hAnsi="Times New Roman" w:cs="Times New Roman"/>
        </w:rPr>
        <w:t xml:space="preserve">Laboratuvarı ve bir Bilişim Teknolojileri sınıfı olup öğrencilerimiz her an internet hizmetinden yararlanabilmektedir. Okulumuzun eğitim-öğretim süresi 4 yıl olup 12. Sınıfta öğrencilerimiz Hastanelerde ve Sağlık Merkezlerinde işletmelerde beceri eğitimine gitmektedirler. Öğrencilerin SSK primleri okulumuzca yapılmakta olup öğrencilerimiz asgari ücretin %30 u kadar maaş almaktadırlar. Okulumuzdan mezun olan öğrenciler devlet </w:t>
      </w:r>
      <w:r w:rsidR="00E224D6">
        <w:rPr>
          <w:rFonts w:ascii="Times New Roman" w:hAnsi="Times New Roman" w:cs="Times New Roman"/>
        </w:rPr>
        <w:t xml:space="preserve">ve özel sektörde iş bulma </w:t>
      </w:r>
      <w:proofErr w:type="gramStart"/>
      <w:r w:rsidR="00E224D6">
        <w:rPr>
          <w:rFonts w:ascii="Times New Roman" w:hAnsi="Times New Roman" w:cs="Times New Roman"/>
        </w:rPr>
        <w:t>imkanına</w:t>
      </w:r>
      <w:proofErr w:type="gramEnd"/>
      <w:r w:rsidR="00E224D6">
        <w:rPr>
          <w:rFonts w:ascii="Times New Roman" w:hAnsi="Times New Roman" w:cs="Times New Roman"/>
        </w:rPr>
        <w:t xml:space="preserve"> sahiptir.</w:t>
      </w:r>
    </w:p>
    <w:p w14:paraId="5EF08474" w14:textId="77777777" w:rsidR="00457392" w:rsidRPr="00C608EF" w:rsidRDefault="00457392" w:rsidP="00457392">
      <w:pPr>
        <w:pStyle w:val="GvdeMetni"/>
        <w:spacing w:line="360" w:lineRule="auto"/>
        <w:ind w:left="709"/>
        <w:rPr>
          <w:rFonts w:ascii="Times New Roman" w:hAnsi="Times New Roman" w:cs="Times New Roman"/>
        </w:rPr>
      </w:pPr>
    </w:p>
    <w:p w14:paraId="4C16384C" w14:textId="77777777" w:rsidR="00457392" w:rsidRPr="00C608EF" w:rsidRDefault="00457392" w:rsidP="00457392">
      <w:pPr>
        <w:pStyle w:val="GvdeMetni"/>
        <w:spacing w:line="360" w:lineRule="auto"/>
        <w:ind w:left="709"/>
        <w:rPr>
          <w:rFonts w:ascii="Times New Roman" w:hAnsi="Times New Roman" w:cs="Times New Roman"/>
          <w:b/>
        </w:rPr>
      </w:pPr>
      <w:r w:rsidRPr="00C608EF">
        <w:rPr>
          <w:rFonts w:ascii="Times New Roman" w:hAnsi="Times New Roman" w:cs="Times New Roman"/>
          <w:b/>
        </w:rPr>
        <w:t>Çalışan Bilgileri</w:t>
      </w:r>
    </w:p>
    <w:p w14:paraId="0B7A9381" w14:textId="77777777" w:rsidR="00457392" w:rsidRPr="00C608EF" w:rsidRDefault="00457392" w:rsidP="00457392">
      <w:pPr>
        <w:pStyle w:val="GvdeMetni"/>
        <w:spacing w:line="360" w:lineRule="auto"/>
        <w:ind w:left="709"/>
        <w:rPr>
          <w:rFonts w:ascii="Times New Roman" w:hAnsi="Times New Roman" w:cs="Times New Roman"/>
        </w:rPr>
      </w:pPr>
      <w:r w:rsidRPr="00C608EF">
        <w:rPr>
          <w:rFonts w:ascii="Times New Roman" w:hAnsi="Times New Roman" w:cs="Times New Roman"/>
        </w:rPr>
        <w:t>Okulumuzun çalışanlarına ilişkin bilgiler altta yer alan tabloda belirtilmiştir.</w:t>
      </w:r>
    </w:p>
    <w:p w14:paraId="787971CF" w14:textId="77777777" w:rsidR="00457392" w:rsidRPr="0021619C" w:rsidRDefault="00457392" w:rsidP="00457392">
      <w:pPr>
        <w:pStyle w:val="GvdeMetni"/>
        <w:tabs>
          <w:tab w:val="left" w:pos="1365"/>
        </w:tabs>
        <w:spacing w:before="57" w:line="360" w:lineRule="auto"/>
        <w:rPr>
          <w:rFonts w:ascii="Times New Roman" w:hAnsi="Times New Roman" w:cs="Times New Roman"/>
          <w:b/>
          <w:sz w:val="16"/>
          <w:szCs w:val="16"/>
          <w:vertAlign w:val="subscript"/>
        </w:rPr>
      </w:pPr>
      <w:r w:rsidRPr="0021619C">
        <w:rPr>
          <w:rFonts w:ascii="Times New Roman" w:hAnsi="Times New Roman" w:cs="Times New Roman"/>
          <w:b/>
        </w:rPr>
        <w:tab/>
      </w:r>
    </w:p>
    <w:p w14:paraId="415FE60F" w14:textId="77777777" w:rsidR="004B2FA0" w:rsidRDefault="004B2FA0" w:rsidP="004B2FA0">
      <w:pPr>
        <w:spacing w:line="360" w:lineRule="auto"/>
        <w:ind w:left="709"/>
        <w:rPr>
          <w:rFonts w:ascii="Times New Roman" w:hAnsi="Times New Roman" w:cs="Times New Roman"/>
          <w:b/>
          <w:sz w:val="24"/>
          <w:szCs w:val="24"/>
        </w:rPr>
      </w:pPr>
      <w:r>
        <w:rPr>
          <w:rFonts w:ascii="Times New Roman" w:hAnsi="Times New Roman" w:cs="Times New Roman"/>
          <w:b/>
          <w:sz w:val="24"/>
        </w:rPr>
        <w:t>Tablo 3: Çalışan Bilgileri Tablosu</w:t>
      </w:r>
    </w:p>
    <w:tbl>
      <w:tblPr>
        <w:tblW w:w="0" w:type="auto"/>
        <w:tblInd w:w="817" w:type="dxa"/>
        <w:tblLayout w:type="fixed"/>
        <w:tblLook w:val="0000" w:firstRow="0" w:lastRow="0" w:firstColumn="0" w:lastColumn="0" w:noHBand="0" w:noVBand="0"/>
      </w:tblPr>
      <w:tblGrid>
        <w:gridCol w:w="4486"/>
        <w:gridCol w:w="1768"/>
        <w:gridCol w:w="1767"/>
        <w:gridCol w:w="1770"/>
      </w:tblGrid>
      <w:tr w:rsidR="004B2FA0" w14:paraId="6A94DBF8" w14:textId="77777777" w:rsidTr="004B2FA0">
        <w:trPr>
          <w:trHeight w:val="292"/>
        </w:trPr>
        <w:tc>
          <w:tcPr>
            <w:tcW w:w="4486"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170994C9"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Unvan</w:t>
            </w:r>
          </w:p>
        </w:tc>
        <w:tc>
          <w:tcPr>
            <w:tcW w:w="1768"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659D937F"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Erkek</w:t>
            </w:r>
          </w:p>
        </w:tc>
        <w:tc>
          <w:tcPr>
            <w:tcW w:w="1767"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69305CFB"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Kadın</w:t>
            </w:r>
          </w:p>
        </w:tc>
        <w:tc>
          <w:tcPr>
            <w:tcW w:w="1770"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7F6BEDF5" w14:textId="77777777" w:rsidR="004B2FA0" w:rsidRDefault="004B2FA0" w:rsidP="004B2FA0">
            <w:pPr>
              <w:spacing w:line="360" w:lineRule="auto"/>
              <w:jc w:val="center"/>
            </w:pPr>
            <w:r>
              <w:rPr>
                <w:rFonts w:ascii="Times New Roman" w:hAnsi="Times New Roman" w:cs="Times New Roman"/>
                <w:b/>
                <w:sz w:val="24"/>
                <w:szCs w:val="24"/>
              </w:rPr>
              <w:t>Toplam</w:t>
            </w:r>
          </w:p>
        </w:tc>
      </w:tr>
      <w:tr w:rsidR="004B2FA0" w14:paraId="31C4AA62" w14:textId="77777777" w:rsidTr="004B2FA0">
        <w:trPr>
          <w:trHeight w:val="328"/>
        </w:trPr>
        <w:tc>
          <w:tcPr>
            <w:tcW w:w="4486" w:type="dxa"/>
            <w:tcBorders>
              <w:top w:val="single" w:sz="12" w:space="0" w:color="000000"/>
              <w:left w:val="single" w:sz="12" w:space="0" w:color="000000"/>
              <w:bottom w:val="single" w:sz="4" w:space="0" w:color="000000"/>
              <w:right w:val="single" w:sz="12" w:space="0" w:color="000000"/>
            </w:tcBorders>
            <w:shd w:val="clear" w:color="auto" w:fill="D6E3BC"/>
            <w:vAlign w:val="center"/>
          </w:tcPr>
          <w:p w14:paraId="6BC79E9F"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Okul Müdürü ve Müdür Yardımcısı</w:t>
            </w:r>
          </w:p>
        </w:tc>
        <w:tc>
          <w:tcPr>
            <w:tcW w:w="1768"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641D1852"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767"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4B3AE478"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70"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2D5BB1E7" w14:textId="77777777" w:rsidR="004B2FA0" w:rsidRDefault="004B2FA0" w:rsidP="004B2FA0">
            <w:pPr>
              <w:spacing w:line="360" w:lineRule="auto"/>
              <w:jc w:val="center"/>
            </w:pPr>
            <w:r>
              <w:rPr>
                <w:rFonts w:ascii="Times New Roman" w:hAnsi="Times New Roman" w:cs="Times New Roman"/>
                <w:b/>
                <w:sz w:val="24"/>
                <w:szCs w:val="24"/>
              </w:rPr>
              <w:t>4</w:t>
            </w:r>
          </w:p>
        </w:tc>
      </w:tr>
      <w:tr w:rsidR="004B2FA0" w14:paraId="6244958A"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60C945AB"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Meslek Dersi Öğretmeni</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482A9AF"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3B45C04"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93ADD31" w14:textId="77777777" w:rsidR="004B2FA0" w:rsidRDefault="004B2FA0" w:rsidP="004B2FA0">
            <w:pPr>
              <w:spacing w:line="360" w:lineRule="auto"/>
              <w:jc w:val="center"/>
            </w:pPr>
            <w:r>
              <w:rPr>
                <w:rFonts w:ascii="Times New Roman" w:hAnsi="Times New Roman" w:cs="Times New Roman"/>
                <w:b/>
                <w:sz w:val="24"/>
                <w:szCs w:val="24"/>
              </w:rPr>
              <w:t>7</w:t>
            </w:r>
          </w:p>
        </w:tc>
      </w:tr>
      <w:tr w:rsidR="004B2FA0" w14:paraId="27B1C23F"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7C29A8D2"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Kültür Dersleri Öğretmeni</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53E6A63"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6843999"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9A2700F" w14:textId="77777777" w:rsidR="004B2FA0" w:rsidRDefault="004B2FA0" w:rsidP="004B2FA0">
            <w:pPr>
              <w:spacing w:line="360" w:lineRule="auto"/>
              <w:jc w:val="center"/>
            </w:pPr>
            <w:r>
              <w:rPr>
                <w:rFonts w:ascii="Times New Roman" w:hAnsi="Times New Roman" w:cs="Times New Roman"/>
                <w:b/>
                <w:sz w:val="24"/>
                <w:szCs w:val="24"/>
              </w:rPr>
              <w:t>14</w:t>
            </w:r>
          </w:p>
        </w:tc>
      </w:tr>
      <w:tr w:rsidR="004B2FA0" w14:paraId="3185154F"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6975B9B6"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Rehber Öğretmen</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4625840"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BE086FD"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FA7556D" w14:textId="77777777" w:rsidR="004B2FA0" w:rsidRDefault="004B2FA0" w:rsidP="004B2FA0">
            <w:pPr>
              <w:spacing w:line="360" w:lineRule="auto"/>
              <w:jc w:val="center"/>
            </w:pPr>
            <w:r>
              <w:rPr>
                <w:rFonts w:ascii="Times New Roman" w:hAnsi="Times New Roman" w:cs="Times New Roman"/>
                <w:b/>
                <w:sz w:val="24"/>
                <w:szCs w:val="24"/>
              </w:rPr>
              <w:t>1</w:t>
            </w:r>
          </w:p>
        </w:tc>
      </w:tr>
      <w:tr w:rsidR="004B2FA0" w14:paraId="6BB5699C"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598F41F4"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İdari Personel</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7E207B4"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54E6AF7"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0</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C6A7920" w14:textId="77777777" w:rsidR="004B2FA0" w:rsidRDefault="004B2FA0" w:rsidP="004B2FA0">
            <w:pPr>
              <w:spacing w:line="360" w:lineRule="auto"/>
              <w:jc w:val="center"/>
            </w:pPr>
            <w:r>
              <w:rPr>
                <w:rFonts w:ascii="Times New Roman" w:hAnsi="Times New Roman" w:cs="Times New Roman"/>
                <w:b/>
                <w:sz w:val="24"/>
                <w:szCs w:val="24"/>
              </w:rPr>
              <w:t>1</w:t>
            </w:r>
          </w:p>
        </w:tc>
      </w:tr>
      <w:tr w:rsidR="004B2FA0" w14:paraId="415AF22C"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29A16D39"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Yardımcı Personel</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0E7FE99"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F1EF3B8"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178C643" w14:textId="77777777" w:rsidR="004B2FA0" w:rsidRDefault="004B2FA0" w:rsidP="004B2FA0">
            <w:pPr>
              <w:spacing w:line="360" w:lineRule="auto"/>
              <w:jc w:val="center"/>
            </w:pPr>
            <w:r>
              <w:rPr>
                <w:rFonts w:ascii="Times New Roman" w:hAnsi="Times New Roman" w:cs="Times New Roman"/>
                <w:b/>
                <w:sz w:val="24"/>
                <w:szCs w:val="24"/>
              </w:rPr>
              <w:t>6</w:t>
            </w:r>
          </w:p>
        </w:tc>
      </w:tr>
      <w:tr w:rsidR="004B2FA0" w14:paraId="5C9FEAA4" w14:textId="77777777" w:rsidTr="004B2FA0">
        <w:tc>
          <w:tcPr>
            <w:tcW w:w="4486"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59096929"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sz w:val="24"/>
                <w:szCs w:val="24"/>
              </w:rPr>
              <w:t>Güvenlik Personeli</w:t>
            </w:r>
          </w:p>
        </w:tc>
        <w:tc>
          <w:tcPr>
            <w:tcW w:w="176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914284E"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6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55B0D14"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111A2D0" w14:textId="77777777" w:rsidR="004B2FA0" w:rsidRDefault="004B2FA0" w:rsidP="004B2FA0">
            <w:pPr>
              <w:spacing w:line="360" w:lineRule="auto"/>
              <w:jc w:val="center"/>
            </w:pPr>
            <w:r>
              <w:rPr>
                <w:rFonts w:ascii="Times New Roman" w:hAnsi="Times New Roman" w:cs="Times New Roman"/>
                <w:b/>
                <w:sz w:val="24"/>
                <w:szCs w:val="24"/>
              </w:rPr>
              <w:t>-</w:t>
            </w:r>
          </w:p>
        </w:tc>
      </w:tr>
      <w:tr w:rsidR="004B2FA0" w14:paraId="5EA10937" w14:textId="77777777" w:rsidTr="004B2FA0">
        <w:tc>
          <w:tcPr>
            <w:tcW w:w="4486" w:type="dxa"/>
            <w:tcBorders>
              <w:top w:val="single" w:sz="4" w:space="0" w:color="000000"/>
              <w:left w:val="single" w:sz="12" w:space="0" w:color="000000"/>
              <w:bottom w:val="single" w:sz="12" w:space="0" w:color="000000"/>
              <w:right w:val="single" w:sz="12" w:space="0" w:color="000000"/>
            </w:tcBorders>
            <w:shd w:val="clear" w:color="auto" w:fill="D6E3BC"/>
            <w:vAlign w:val="center"/>
          </w:tcPr>
          <w:p w14:paraId="7DF970B0" w14:textId="77777777" w:rsidR="004B2FA0" w:rsidRDefault="004B2FA0" w:rsidP="004B2FA0">
            <w:pPr>
              <w:spacing w:line="360" w:lineRule="auto"/>
              <w:rPr>
                <w:rFonts w:ascii="Times New Roman" w:hAnsi="Times New Roman" w:cs="Times New Roman"/>
                <w:b/>
                <w:sz w:val="24"/>
                <w:szCs w:val="24"/>
              </w:rPr>
            </w:pPr>
            <w:r>
              <w:rPr>
                <w:rFonts w:ascii="Times New Roman" w:hAnsi="Times New Roman" w:cs="Times New Roman"/>
                <w:b/>
                <w:sz w:val="24"/>
                <w:szCs w:val="24"/>
              </w:rPr>
              <w:t>Toplam Çalışan Sayıları</w:t>
            </w:r>
          </w:p>
        </w:tc>
        <w:tc>
          <w:tcPr>
            <w:tcW w:w="1768"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65650B58"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767"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70710F19" w14:textId="77777777" w:rsidR="004B2FA0" w:rsidRDefault="004B2FA0" w:rsidP="004B2FA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770"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3C5D3402" w14:textId="77777777" w:rsidR="004B2FA0" w:rsidRDefault="004B2FA0" w:rsidP="004B2FA0">
            <w:pPr>
              <w:spacing w:line="360" w:lineRule="auto"/>
              <w:jc w:val="center"/>
            </w:pPr>
            <w:r>
              <w:rPr>
                <w:rFonts w:ascii="Times New Roman" w:hAnsi="Times New Roman" w:cs="Times New Roman"/>
                <w:b/>
                <w:sz w:val="24"/>
                <w:szCs w:val="24"/>
              </w:rPr>
              <w:t>33</w:t>
            </w:r>
          </w:p>
        </w:tc>
      </w:tr>
    </w:tbl>
    <w:p w14:paraId="5253D086" w14:textId="77777777" w:rsidR="00457392" w:rsidRDefault="00457392" w:rsidP="00457392">
      <w:pPr>
        <w:rPr>
          <w:rFonts w:ascii="Times New Roman" w:hAnsi="Times New Roman" w:cs="Times New Roman"/>
          <w:sz w:val="24"/>
          <w:szCs w:val="24"/>
        </w:rPr>
      </w:pPr>
    </w:p>
    <w:p w14:paraId="74737C1E" w14:textId="77777777" w:rsidR="00457392" w:rsidRPr="00C608EF" w:rsidRDefault="00B51DCF" w:rsidP="00B51DCF">
      <w:pPr>
        <w:pStyle w:val="Balk3"/>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57392" w:rsidRPr="00C608EF">
        <w:rPr>
          <w:rFonts w:ascii="Times New Roman" w:hAnsi="Times New Roman" w:cs="Times New Roman"/>
          <w:sz w:val="24"/>
          <w:szCs w:val="24"/>
        </w:rPr>
        <w:t>Okulumuz Bina ve Alanları</w:t>
      </w:r>
    </w:p>
    <w:p w14:paraId="0D6D8A21" w14:textId="77777777" w:rsidR="00457392" w:rsidRPr="00C608EF" w:rsidRDefault="00457392" w:rsidP="00457392">
      <w:pPr>
        <w:tabs>
          <w:tab w:val="left" w:pos="709"/>
        </w:tabs>
        <w:spacing w:line="360" w:lineRule="auto"/>
        <w:ind w:left="709"/>
        <w:jc w:val="both"/>
        <w:rPr>
          <w:rFonts w:ascii="Times New Roman" w:hAnsi="Times New Roman" w:cs="Times New Roman"/>
          <w:b/>
          <w:sz w:val="24"/>
          <w:szCs w:val="24"/>
        </w:rPr>
      </w:pPr>
      <w:r w:rsidRPr="00C608EF">
        <w:rPr>
          <w:rFonts w:ascii="Times New Roman" w:hAnsi="Times New Roman" w:cs="Times New Roman"/>
          <w:sz w:val="24"/>
          <w:szCs w:val="24"/>
        </w:rPr>
        <w:tab/>
        <w:t>Okulumuzun binası ile açık ve kapalı alanlarına ilişkin temel bilgiler altta yer almaktadır.</w:t>
      </w:r>
    </w:p>
    <w:p w14:paraId="71615573" w14:textId="77777777" w:rsidR="00457392" w:rsidRPr="0021619C" w:rsidRDefault="0021619C" w:rsidP="00457392">
      <w:pPr>
        <w:tabs>
          <w:tab w:val="left" w:pos="709"/>
        </w:tabs>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Tablo 4: </w:t>
      </w:r>
      <w:r w:rsidR="00457392" w:rsidRPr="00C608EF">
        <w:rPr>
          <w:rFonts w:ascii="Times New Roman" w:hAnsi="Times New Roman" w:cs="Times New Roman"/>
          <w:b/>
          <w:sz w:val="24"/>
          <w:szCs w:val="24"/>
        </w:rPr>
        <w:t xml:space="preserve">Okul Yerleşkesine İlişkin Bilgiler </w:t>
      </w:r>
      <w:r w:rsidRPr="0021619C">
        <w:rPr>
          <w:rFonts w:ascii="Times New Roman" w:hAnsi="Times New Roman" w:cs="Times New Roman"/>
          <w:b/>
          <w:sz w:val="24"/>
        </w:rPr>
        <w:t>Tablosu</w:t>
      </w:r>
    </w:p>
    <w:tbl>
      <w:tblPr>
        <w:tblW w:w="0" w:type="auto"/>
        <w:tblInd w:w="817" w:type="dxa"/>
        <w:tblLayout w:type="fixed"/>
        <w:tblLook w:val="0000" w:firstRow="0" w:lastRow="0" w:firstColumn="0" w:lastColumn="0" w:noHBand="0" w:noVBand="0"/>
      </w:tblPr>
      <w:tblGrid>
        <w:gridCol w:w="5038"/>
        <w:gridCol w:w="1114"/>
        <w:gridCol w:w="2070"/>
        <w:gridCol w:w="708"/>
        <w:gridCol w:w="995"/>
      </w:tblGrid>
      <w:tr w:rsidR="004B2FA0" w14:paraId="37E400BA" w14:textId="77777777" w:rsidTr="004B2FA0">
        <w:tc>
          <w:tcPr>
            <w:tcW w:w="6152" w:type="dxa"/>
            <w:gridSpan w:val="2"/>
            <w:tcBorders>
              <w:top w:val="single" w:sz="12" w:space="0" w:color="000000"/>
              <w:left w:val="single" w:sz="12" w:space="0" w:color="000000"/>
              <w:bottom w:val="single" w:sz="12" w:space="0" w:color="000000"/>
              <w:right w:val="single" w:sz="12" w:space="0" w:color="000000"/>
            </w:tcBorders>
            <w:shd w:val="clear" w:color="auto" w:fill="D6E3BC"/>
            <w:vAlign w:val="center"/>
          </w:tcPr>
          <w:p w14:paraId="56426AEE"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bCs/>
                <w:color w:val="000000"/>
                <w:sz w:val="24"/>
                <w:szCs w:val="24"/>
              </w:rPr>
              <w:t>Okul Bölümleri</w:t>
            </w:r>
          </w:p>
        </w:tc>
        <w:tc>
          <w:tcPr>
            <w:tcW w:w="2070"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4D0D1729"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Özel Alanlar</w:t>
            </w:r>
          </w:p>
        </w:tc>
        <w:tc>
          <w:tcPr>
            <w:tcW w:w="708"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0A3E4C8D"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Var</w:t>
            </w:r>
          </w:p>
        </w:tc>
        <w:tc>
          <w:tcPr>
            <w:tcW w:w="995"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130B69BC" w14:textId="77777777" w:rsidR="004B2FA0" w:rsidRDefault="004B2FA0" w:rsidP="004B2FA0">
            <w:pPr>
              <w:tabs>
                <w:tab w:val="left" w:pos="426"/>
              </w:tabs>
              <w:spacing w:line="360" w:lineRule="auto"/>
              <w:jc w:val="center"/>
            </w:pPr>
            <w:r>
              <w:rPr>
                <w:rFonts w:ascii="Times New Roman" w:hAnsi="Times New Roman" w:cs="Times New Roman"/>
                <w:b/>
                <w:sz w:val="24"/>
                <w:szCs w:val="24"/>
              </w:rPr>
              <w:t>Yok</w:t>
            </w:r>
          </w:p>
        </w:tc>
      </w:tr>
      <w:tr w:rsidR="004B2FA0" w14:paraId="3175D73E" w14:textId="77777777" w:rsidTr="00DB02AA">
        <w:tc>
          <w:tcPr>
            <w:tcW w:w="5038" w:type="dxa"/>
            <w:tcBorders>
              <w:top w:val="single" w:sz="12" w:space="0" w:color="000000"/>
              <w:left w:val="single" w:sz="12" w:space="0" w:color="000000"/>
              <w:bottom w:val="single" w:sz="4" w:space="0" w:color="000000"/>
              <w:right w:val="single" w:sz="12" w:space="0" w:color="000000"/>
            </w:tcBorders>
            <w:shd w:val="clear" w:color="auto" w:fill="D6E3BC"/>
            <w:vAlign w:val="center"/>
          </w:tcPr>
          <w:p w14:paraId="40FCB896"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Okul Kat Sayısı</w:t>
            </w:r>
          </w:p>
        </w:tc>
        <w:tc>
          <w:tcPr>
            <w:tcW w:w="1114"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3A42243D" w14:textId="77777777" w:rsidR="004B2FA0" w:rsidRDefault="004B2FA0" w:rsidP="004B2FA0">
            <w:pPr>
              <w:tabs>
                <w:tab w:val="left" w:pos="426"/>
              </w:tabs>
              <w:spacing w:line="360" w:lineRule="auto"/>
              <w:jc w:val="center"/>
              <w:rPr>
                <w:rFonts w:ascii="Times New Roman" w:hAnsi="Times New Roman" w:cs="Times New Roman"/>
              </w:rPr>
            </w:pPr>
            <w:r>
              <w:rPr>
                <w:rFonts w:ascii="Times New Roman" w:hAnsi="Times New Roman" w:cs="Times New Roman"/>
                <w:b/>
              </w:rPr>
              <w:t>3</w:t>
            </w:r>
          </w:p>
        </w:tc>
        <w:tc>
          <w:tcPr>
            <w:tcW w:w="2070" w:type="dxa"/>
            <w:tcBorders>
              <w:top w:val="single" w:sz="12" w:space="0" w:color="000000"/>
              <w:left w:val="single" w:sz="12" w:space="0" w:color="000000"/>
              <w:bottom w:val="single" w:sz="4" w:space="0" w:color="000000"/>
              <w:right w:val="single" w:sz="12" w:space="0" w:color="000000"/>
            </w:tcBorders>
            <w:shd w:val="clear" w:color="auto" w:fill="EAF1DD"/>
          </w:tcPr>
          <w:p w14:paraId="16751885"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rPr>
              <w:t>Çok Amaçlı Salon</w:t>
            </w:r>
          </w:p>
        </w:tc>
        <w:tc>
          <w:tcPr>
            <w:tcW w:w="708"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253A706C"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4DF7AB5C"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1DAA9C0A"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0CF31CE"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Derslik Sayısı</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7B65BDD" w14:textId="77777777" w:rsidR="004B2FA0" w:rsidRDefault="004B2FA0" w:rsidP="004B2FA0">
            <w:pPr>
              <w:tabs>
                <w:tab w:val="left" w:pos="426"/>
              </w:tabs>
              <w:spacing w:line="360" w:lineRule="auto"/>
              <w:jc w:val="center"/>
              <w:rPr>
                <w:rFonts w:ascii="Times New Roman" w:hAnsi="Times New Roman" w:cs="Times New Roman"/>
                <w:bCs/>
                <w:color w:val="000000"/>
              </w:rPr>
            </w:pPr>
            <w:r>
              <w:rPr>
                <w:rFonts w:ascii="Times New Roman" w:hAnsi="Times New Roman" w:cs="Times New Roman"/>
                <w:b/>
              </w:rPr>
              <w:t>13</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29EF17AF"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bCs/>
                <w:color w:val="000000"/>
              </w:rPr>
              <w:t>Çok Amaçlı Saha</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46C6BB7" w14:textId="77777777" w:rsidR="004B2FA0" w:rsidRDefault="004B2FA0" w:rsidP="004B2FA0">
            <w:pPr>
              <w:tabs>
                <w:tab w:val="left" w:pos="426"/>
              </w:tabs>
              <w:spacing w:line="360" w:lineRule="auto"/>
              <w:jc w:val="center"/>
              <w:rPr>
                <w:rFonts w:ascii="Times New Roman" w:hAnsi="Times New Roman" w:cs="Times New Roman"/>
                <w:b/>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E6D2ED5" w14:textId="77777777" w:rsidR="004B2FA0" w:rsidRDefault="004B2FA0" w:rsidP="004B2FA0">
            <w:pPr>
              <w:tabs>
                <w:tab w:val="left" w:pos="426"/>
              </w:tabs>
              <w:spacing w:line="360" w:lineRule="auto"/>
              <w:jc w:val="center"/>
            </w:pPr>
            <w:r>
              <w:rPr>
                <w:rFonts w:ascii="Times New Roman" w:hAnsi="Times New Roman" w:cs="Times New Roman"/>
                <w:b/>
              </w:rPr>
              <w:t>X</w:t>
            </w:r>
          </w:p>
        </w:tc>
      </w:tr>
      <w:tr w:rsidR="004B2FA0" w14:paraId="4F32343D"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3530EC5F"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Derslik Alanları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0E8CFF4" w14:textId="77777777" w:rsidR="004B2FA0" w:rsidRDefault="004B2FA0" w:rsidP="004B2FA0">
            <w:pPr>
              <w:tabs>
                <w:tab w:val="left" w:pos="426"/>
              </w:tabs>
              <w:spacing w:line="360" w:lineRule="auto"/>
              <w:jc w:val="center"/>
              <w:rPr>
                <w:rFonts w:ascii="Times New Roman" w:hAnsi="Times New Roman" w:cs="Times New Roman"/>
                <w:bCs/>
                <w:color w:val="000000"/>
              </w:rPr>
            </w:pPr>
            <w:r>
              <w:rPr>
                <w:rFonts w:ascii="Times New Roman" w:hAnsi="Times New Roman" w:cs="Times New Roman"/>
                <w:b/>
              </w:rPr>
              <w:t>32</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6E7E9C81"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bCs/>
                <w:color w:val="000000"/>
              </w:rPr>
              <w:t>Kütüphane</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A46EB0A"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DB3A0F1"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0BE18C7B"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540AD735"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Kullanılan Derslik Sayısı</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EEEFE4C" w14:textId="77777777" w:rsidR="004B2FA0" w:rsidRDefault="004B2FA0" w:rsidP="004B2FA0">
            <w:pPr>
              <w:tabs>
                <w:tab w:val="left" w:pos="426"/>
              </w:tabs>
              <w:spacing w:line="360" w:lineRule="auto"/>
              <w:jc w:val="center"/>
              <w:rPr>
                <w:rFonts w:ascii="Times New Roman" w:hAnsi="Times New Roman" w:cs="Times New Roman"/>
                <w:bCs/>
                <w:color w:val="000000"/>
              </w:rPr>
            </w:pPr>
            <w:r>
              <w:rPr>
                <w:rFonts w:ascii="Times New Roman" w:hAnsi="Times New Roman" w:cs="Times New Roman"/>
                <w:b/>
              </w:rPr>
              <w:t>10</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719E6E9E"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bCs/>
                <w:color w:val="000000"/>
              </w:rPr>
              <w:t>Fen Laboratuvarı</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6068866"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3ABAB91"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2D11BFAA" w14:textId="77777777" w:rsidTr="00DB02AA">
        <w:trPr>
          <w:trHeight w:val="723"/>
        </w:trPr>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66D70400"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Şube Sayısı</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1C1727A" w14:textId="77777777" w:rsidR="004B2FA0" w:rsidRDefault="004B2FA0" w:rsidP="004B2FA0">
            <w:pPr>
              <w:tabs>
                <w:tab w:val="left" w:pos="426"/>
              </w:tabs>
              <w:spacing w:line="360" w:lineRule="auto"/>
              <w:jc w:val="center"/>
              <w:rPr>
                <w:rFonts w:ascii="Times New Roman" w:hAnsi="Times New Roman" w:cs="Times New Roman"/>
                <w:bCs/>
                <w:color w:val="000000"/>
              </w:rPr>
            </w:pPr>
            <w:r>
              <w:rPr>
                <w:rFonts w:ascii="Times New Roman" w:hAnsi="Times New Roman" w:cs="Times New Roman"/>
                <w:b/>
              </w:rPr>
              <w:t>10</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5551A389"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bCs/>
                <w:color w:val="000000"/>
              </w:rPr>
              <w:t>Bilgisayar Laboratuvarı</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7FBAA38"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CBDEBF4"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3B8C5106"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CF2B64D"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İdari Odaların Alanı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6485DC6" w14:textId="77777777" w:rsidR="004B2FA0" w:rsidRDefault="004B2FA0" w:rsidP="004B2FA0">
            <w:pPr>
              <w:tabs>
                <w:tab w:val="left" w:pos="426"/>
              </w:tabs>
              <w:spacing w:line="360" w:lineRule="auto"/>
              <w:jc w:val="center"/>
              <w:rPr>
                <w:rFonts w:ascii="Times New Roman" w:hAnsi="Times New Roman" w:cs="Times New Roman"/>
                <w:bCs/>
                <w:color w:val="000000"/>
              </w:rPr>
            </w:pPr>
            <w:r>
              <w:rPr>
                <w:rFonts w:ascii="Times New Roman" w:hAnsi="Times New Roman" w:cs="Times New Roman"/>
                <w:b/>
              </w:rPr>
              <w:t>22</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41423871"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bCs/>
                <w:color w:val="000000"/>
              </w:rPr>
              <w:t>İş Atölyesi</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47C13C8" w14:textId="77777777" w:rsidR="004B2FA0" w:rsidRDefault="004B2FA0" w:rsidP="004B2FA0">
            <w:pPr>
              <w:tabs>
                <w:tab w:val="left" w:pos="426"/>
              </w:tabs>
              <w:spacing w:line="360" w:lineRule="auto"/>
              <w:jc w:val="center"/>
              <w:rPr>
                <w:rFonts w:ascii="Times New Roman" w:hAnsi="Times New Roman" w:cs="Times New Roman"/>
                <w:b/>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70F9322" w14:textId="77777777" w:rsidR="004B2FA0" w:rsidRDefault="004B2FA0" w:rsidP="004B2FA0">
            <w:pPr>
              <w:tabs>
                <w:tab w:val="left" w:pos="426"/>
              </w:tabs>
              <w:spacing w:line="360" w:lineRule="auto"/>
              <w:jc w:val="center"/>
            </w:pPr>
            <w:r>
              <w:rPr>
                <w:rFonts w:ascii="Times New Roman" w:hAnsi="Times New Roman" w:cs="Times New Roman"/>
                <w:b/>
              </w:rPr>
              <w:t>X</w:t>
            </w:r>
          </w:p>
        </w:tc>
      </w:tr>
      <w:tr w:rsidR="004B2FA0" w14:paraId="7F9EBD31"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10D2C93"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Öğretmenler Odası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173AB44" w14:textId="77777777" w:rsidR="004B2FA0" w:rsidRDefault="004B2FA0" w:rsidP="004B2FA0">
            <w:pPr>
              <w:tabs>
                <w:tab w:val="left" w:pos="426"/>
              </w:tabs>
              <w:spacing w:line="360" w:lineRule="auto"/>
              <w:jc w:val="center"/>
              <w:rPr>
                <w:rFonts w:ascii="Times New Roman" w:hAnsi="Times New Roman" w:cs="Times New Roman"/>
              </w:rPr>
            </w:pPr>
            <w:r>
              <w:rPr>
                <w:rFonts w:ascii="Times New Roman" w:hAnsi="Times New Roman" w:cs="Times New Roman"/>
                <w:b/>
              </w:rPr>
              <w:t>32</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0D7E1B76"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rPr>
              <w:t>Beceri Atölyesi</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9F0237B"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C8E0691"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42D5B369"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07CCFCD0"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Okul Oturum Alanı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E0B5C5A" w14:textId="77777777" w:rsidR="004B2FA0" w:rsidRDefault="004B2FA0" w:rsidP="004B2FA0">
            <w:pPr>
              <w:tabs>
                <w:tab w:val="left" w:pos="426"/>
              </w:tabs>
              <w:spacing w:line="360" w:lineRule="auto"/>
              <w:jc w:val="center"/>
              <w:rPr>
                <w:rFonts w:ascii="Times New Roman" w:hAnsi="Times New Roman" w:cs="Times New Roman"/>
              </w:rPr>
            </w:pPr>
            <w:r>
              <w:rPr>
                <w:rFonts w:ascii="Times New Roman" w:hAnsi="Times New Roman" w:cs="Times New Roman"/>
                <w:b/>
              </w:rPr>
              <w:t>1503</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74E2C9A6" w14:textId="77777777" w:rsidR="004B2FA0" w:rsidRDefault="004B2FA0" w:rsidP="004B2FA0">
            <w:pPr>
              <w:tabs>
                <w:tab w:val="left" w:pos="426"/>
              </w:tabs>
              <w:spacing w:line="360" w:lineRule="auto"/>
              <w:jc w:val="both"/>
              <w:rPr>
                <w:rFonts w:ascii="Times New Roman" w:hAnsi="Times New Roman" w:cs="Times New Roman"/>
                <w:b/>
              </w:rPr>
            </w:pPr>
            <w:r>
              <w:rPr>
                <w:rFonts w:ascii="Times New Roman" w:hAnsi="Times New Roman" w:cs="Times New Roman"/>
              </w:rPr>
              <w:t>Pansiyon</w:t>
            </w: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B5EE728" w14:textId="77777777" w:rsidR="004B2FA0" w:rsidRDefault="004B2FA0" w:rsidP="004B2FA0">
            <w:pPr>
              <w:tabs>
                <w:tab w:val="left" w:pos="426"/>
              </w:tabs>
              <w:spacing w:line="360" w:lineRule="auto"/>
              <w:jc w:val="center"/>
              <w:rPr>
                <w:rFonts w:ascii="Times New Roman" w:hAnsi="Times New Roman" w:cs="Times New Roman"/>
                <w:b/>
              </w:rPr>
            </w:pPr>
            <w:r>
              <w:rPr>
                <w:rFonts w:ascii="Times New Roman" w:hAnsi="Times New Roman" w:cs="Times New Roman"/>
                <w:b/>
              </w:rPr>
              <w:t>X</w:t>
            </w: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2D6BB21"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2FE2A18D"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B50957E"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Okul Bahçesi (Açık Alan)(m2)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D83CE26" w14:textId="77777777" w:rsidR="004B2FA0" w:rsidRDefault="004B2FA0" w:rsidP="004B2FA0">
            <w:pPr>
              <w:tabs>
                <w:tab w:val="left" w:pos="426"/>
              </w:tabs>
              <w:spacing w:line="360" w:lineRule="auto"/>
              <w:jc w:val="center"/>
              <w:rPr>
                <w:rFonts w:ascii="Times New Roman" w:hAnsi="Times New Roman" w:cs="Times New Roman"/>
              </w:rPr>
            </w:pPr>
            <w:r>
              <w:rPr>
                <w:rFonts w:ascii="Times New Roman" w:hAnsi="Times New Roman" w:cs="Times New Roman"/>
                <w:b/>
              </w:rPr>
              <w:t>3877</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44887DAB" w14:textId="77777777" w:rsidR="004B2FA0" w:rsidRDefault="004B2FA0" w:rsidP="004B2FA0">
            <w:pPr>
              <w:tabs>
                <w:tab w:val="left" w:pos="426"/>
              </w:tabs>
              <w:spacing w:line="360" w:lineRule="auto"/>
              <w:jc w:val="both"/>
              <w:rPr>
                <w:rFonts w:ascii="Times New Roman" w:hAnsi="Times New Roman" w:cs="Times New Roman"/>
              </w:rPr>
            </w:pP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349D852" w14:textId="77777777" w:rsidR="004B2FA0" w:rsidRDefault="004B2FA0" w:rsidP="004B2FA0">
            <w:pPr>
              <w:tabs>
                <w:tab w:val="left" w:pos="426"/>
              </w:tabs>
              <w:spacing w:line="360" w:lineRule="auto"/>
              <w:jc w:val="center"/>
              <w:rPr>
                <w:rFonts w:ascii="Times New Roman" w:hAnsi="Times New Roman" w:cs="Times New Roman"/>
                <w:b/>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2FC9B68"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37E2E020"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245C5D9E" w14:textId="77777777" w:rsidR="004B2FA0" w:rsidRDefault="004B2FA0" w:rsidP="004B2FA0">
            <w:pPr>
              <w:tabs>
                <w:tab w:val="left" w:pos="426"/>
              </w:tabs>
              <w:spacing w:line="360" w:lineRule="auto"/>
              <w:rPr>
                <w:rFonts w:ascii="Times New Roman" w:hAnsi="Times New Roman" w:cs="Times New Roman"/>
                <w:b/>
              </w:rPr>
            </w:pPr>
            <w:r>
              <w:rPr>
                <w:rFonts w:ascii="Times New Roman" w:hAnsi="Times New Roman" w:cs="Times New Roman"/>
                <w:bCs/>
                <w:color w:val="000000"/>
                <w:sz w:val="24"/>
                <w:szCs w:val="24"/>
              </w:rPr>
              <w:t>Okul Kapalı Alan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6803425" w14:textId="77777777" w:rsidR="004B2FA0" w:rsidRDefault="004B2FA0" w:rsidP="004B2FA0">
            <w:pPr>
              <w:tabs>
                <w:tab w:val="left" w:pos="426"/>
              </w:tabs>
              <w:spacing w:line="360" w:lineRule="auto"/>
              <w:jc w:val="center"/>
              <w:rPr>
                <w:rFonts w:ascii="Times New Roman" w:hAnsi="Times New Roman" w:cs="Times New Roman"/>
              </w:rPr>
            </w:pPr>
            <w:r>
              <w:rPr>
                <w:rFonts w:ascii="Times New Roman" w:hAnsi="Times New Roman" w:cs="Times New Roman"/>
                <w:b/>
              </w:rPr>
              <w:t>1104</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7F5D1653" w14:textId="77777777" w:rsidR="004B2FA0" w:rsidRDefault="004B2FA0" w:rsidP="004B2FA0">
            <w:pPr>
              <w:tabs>
                <w:tab w:val="left" w:pos="426"/>
              </w:tabs>
              <w:spacing w:line="360" w:lineRule="auto"/>
              <w:jc w:val="both"/>
              <w:rPr>
                <w:rFonts w:ascii="Times New Roman" w:hAnsi="Times New Roman" w:cs="Times New Roman"/>
              </w:rPr>
            </w:pP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12E78C5" w14:textId="77777777" w:rsidR="004B2FA0" w:rsidRDefault="004B2FA0" w:rsidP="004B2FA0">
            <w:pPr>
              <w:tabs>
                <w:tab w:val="left" w:pos="426"/>
              </w:tabs>
              <w:spacing w:line="360" w:lineRule="auto"/>
              <w:jc w:val="center"/>
              <w:rPr>
                <w:rFonts w:ascii="Times New Roman" w:hAnsi="Times New Roman" w:cs="Times New Roman"/>
                <w:b/>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EDBF8C1" w14:textId="77777777" w:rsidR="004B2FA0" w:rsidRDefault="004B2FA0" w:rsidP="004B2FA0">
            <w:pPr>
              <w:tabs>
                <w:tab w:val="left" w:pos="426"/>
              </w:tabs>
              <w:spacing w:line="360" w:lineRule="auto"/>
              <w:jc w:val="center"/>
              <w:rPr>
                <w:rFonts w:ascii="Times New Roman" w:hAnsi="Times New Roman" w:cs="Times New Roman"/>
                <w:b/>
              </w:rPr>
            </w:pPr>
          </w:p>
        </w:tc>
      </w:tr>
      <w:tr w:rsidR="004B2FA0" w14:paraId="266EB98E"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tcPr>
          <w:p w14:paraId="15BD0791" w14:textId="77777777" w:rsidR="004B2FA0" w:rsidRDefault="004B2FA0" w:rsidP="004B2FA0">
            <w:pPr>
              <w:tabs>
                <w:tab w:val="left" w:pos="426"/>
              </w:tabs>
              <w:spacing w:line="360" w:lineRule="auto"/>
              <w:jc w:val="both"/>
              <w:rPr>
                <w:rFonts w:ascii="Times New Roman" w:hAnsi="Times New Roman" w:cs="Times New Roman"/>
                <w:b/>
                <w:sz w:val="24"/>
                <w:szCs w:val="24"/>
              </w:rPr>
            </w:pPr>
            <w:r>
              <w:rPr>
                <w:rFonts w:ascii="Times New Roman" w:hAnsi="Times New Roman" w:cs="Times New Roman"/>
                <w:bCs/>
                <w:color w:val="000000"/>
                <w:sz w:val="24"/>
                <w:szCs w:val="24"/>
              </w:rPr>
              <w:t>Sanatsal, bilimsel ve sportif amaçlı toplam alan (m</w:t>
            </w:r>
            <w:r>
              <w:rPr>
                <w:rFonts w:ascii="Times New Roman" w:hAnsi="Times New Roman" w:cs="Times New Roman"/>
                <w:bCs/>
                <w:color w:val="000000"/>
                <w:sz w:val="24"/>
                <w:szCs w:val="24"/>
                <w:vertAlign w:val="superscript"/>
              </w:rPr>
              <w:t>2</w:t>
            </w:r>
            <w:r>
              <w:rPr>
                <w:rFonts w:ascii="Times New Roman" w:hAnsi="Times New Roman" w:cs="Times New Roman"/>
                <w:bCs/>
                <w:color w:val="000000"/>
                <w:sz w:val="24"/>
                <w:szCs w:val="24"/>
              </w:rPr>
              <w:t>)</w:t>
            </w:r>
          </w:p>
        </w:tc>
        <w:tc>
          <w:tcPr>
            <w:tcW w:w="1114"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0FD7F449"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b/>
                <w:sz w:val="24"/>
                <w:szCs w:val="24"/>
              </w:rPr>
              <w:t>-</w:t>
            </w:r>
          </w:p>
        </w:tc>
        <w:tc>
          <w:tcPr>
            <w:tcW w:w="2070" w:type="dxa"/>
            <w:tcBorders>
              <w:top w:val="single" w:sz="4" w:space="0" w:color="000000"/>
              <w:left w:val="single" w:sz="12" w:space="0" w:color="000000"/>
              <w:bottom w:val="single" w:sz="4" w:space="0" w:color="000000"/>
              <w:right w:val="single" w:sz="12" w:space="0" w:color="000000"/>
            </w:tcBorders>
            <w:shd w:val="clear" w:color="auto" w:fill="D6E3BC"/>
          </w:tcPr>
          <w:p w14:paraId="6AC3473E" w14:textId="77777777" w:rsidR="004B2FA0" w:rsidRDefault="004B2FA0" w:rsidP="004B2FA0">
            <w:pPr>
              <w:tabs>
                <w:tab w:val="left" w:pos="426"/>
              </w:tabs>
              <w:spacing w:line="360" w:lineRule="auto"/>
              <w:jc w:val="both"/>
              <w:rPr>
                <w:rFonts w:ascii="Times New Roman" w:hAnsi="Times New Roman" w:cs="Times New Roman"/>
                <w:sz w:val="24"/>
                <w:szCs w:val="24"/>
              </w:rPr>
            </w:pPr>
          </w:p>
        </w:tc>
        <w:tc>
          <w:tcPr>
            <w:tcW w:w="70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6091149A" w14:textId="77777777" w:rsidR="004B2FA0" w:rsidRDefault="004B2FA0" w:rsidP="004B2FA0">
            <w:pPr>
              <w:tabs>
                <w:tab w:val="left" w:pos="426"/>
              </w:tabs>
              <w:spacing w:line="360" w:lineRule="auto"/>
              <w:jc w:val="center"/>
              <w:rPr>
                <w:rFonts w:ascii="Times New Roman" w:hAnsi="Times New Roman" w:cs="Times New Roman"/>
                <w:b/>
                <w:sz w:val="24"/>
                <w:szCs w:val="24"/>
              </w:rPr>
            </w:pPr>
          </w:p>
        </w:tc>
        <w:tc>
          <w:tcPr>
            <w:tcW w:w="993"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38D0342F" w14:textId="77777777" w:rsidR="004B2FA0" w:rsidRDefault="004B2FA0" w:rsidP="004B2FA0">
            <w:pPr>
              <w:tabs>
                <w:tab w:val="left" w:pos="426"/>
              </w:tabs>
              <w:spacing w:line="360" w:lineRule="auto"/>
              <w:jc w:val="center"/>
              <w:rPr>
                <w:rFonts w:ascii="Times New Roman" w:hAnsi="Times New Roman" w:cs="Times New Roman"/>
                <w:b/>
                <w:sz w:val="24"/>
                <w:szCs w:val="24"/>
              </w:rPr>
            </w:pPr>
          </w:p>
        </w:tc>
      </w:tr>
      <w:tr w:rsidR="004B2FA0" w14:paraId="21EC30B5"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tcPr>
          <w:p w14:paraId="00D14532" w14:textId="77777777" w:rsidR="004B2FA0" w:rsidRDefault="004B2FA0" w:rsidP="004B2FA0">
            <w:pPr>
              <w:tabs>
                <w:tab w:val="left" w:pos="426"/>
              </w:tabs>
              <w:spacing w:line="360" w:lineRule="auto"/>
              <w:jc w:val="both"/>
              <w:rPr>
                <w:rFonts w:ascii="Times New Roman" w:hAnsi="Times New Roman" w:cs="Times New Roman"/>
                <w:b/>
                <w:sz w:val="24"/>
                <w:szCs w:val="24"/>
              </w:rPr>
            </w:pPr>
            <w:r>
              <w:rPr>
                <w:rFonts w:ascii="Times New Roman" w:hAnsi="Times New Roman" w:cs="Times New Roman"/>
                <w:bCs/>
                <w:color w:val="000000"/>
                <w:sz w:val="24"/>
                <w:szCs w:val="24"/>
              </w:rPr>
              <w:t>Kantin (m2)</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758430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b/>
                <w:sz w:val="24"/>
                <w:szCs w:val="24"/>
              </w:rPr>
              <w:t>84</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100FBE9C" w14:textId="77777777" w:rsidR="004B2FA0" w:rsidRDefault="004B2FA0" w:rsidP="004B2FA0">
            <w:pPr>
              <w:tabs>
                <w:tab w:val="left" w:pos="426"/>
              </w:tabs>
              <w:spacing w:line="360" w:lineRule="auto"/>
              <w:jc w:val="both"/>
              <w:rPr>
                <w:rFonts w:ascii="Times New Roman" w:hAnsi="Times New Roman" w:cs="Times New Roman"/>
                <w:sz w:val="24"/>
                <w:szCs w:val="24"/>
              </w:rPr>
            </w:pP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710108F" w14:textId="77777777" w:rsidR="004B2FA0" w:rsidRDefault="004B2FA0" w:rsidP="004B2FA0">
            <w:pPr>
              <w:tabs>
                <w:tab w:val="left" w:pos="426"/>
              </w:tabs>
              <w:spacing w:line="360" w:lineRule="auto"/>
              <w:jc w:val="center"/>
              <w:rPr>
                <w:rFonts w:ascii="Times New Roman" w:hAnsi="Times New Roman" w:cs="Times New Roman"/>
                <w:b/>
                <w:sz w:val="24"/>
                <w:szCs w:val="24"/>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E580608" w14:textId="77777777" w:rsidR="004B2FA0" w:rsidRDefault="004B2FA0" w:rsidP="004B2FA0">
            <w:pPr>
              <w:tabs>
                <w:tab w:val="left" w:pos="426"/>
              </w:tabs>
              <w:spacing w:line="360" w:lineRule="auto"/>
              <w:jc w:val="center"/>
              <w:rPr>
                <w:rFonts w:ascii="Times New Roman" w:hAnsi="Times New Roman" w:cs="Times New Roman"/>
                <w:b/>
                <w:sz w:val="24"/>
                <w:szCs w:val="24"/>
              </w:rPr>
            </w:pPr>
          </w:p>
        </w:tc>
      </w:tr>
      <w:tr w:rsidR="004B2FA0" w14:paraId="3B4AB067" w14:textId="77777777" w:rsidTr="00DB02AA">
        <w:tc>
          <w:tcPr>
            <w:tcW w:w="5038" w:type="dxa"/>
            <w:tcBorders>
              <w:top w:val="single" w:sz="4" w:space="0" w:color="000000"/>
              <w:left w:val="single" w:sz="12" w:space="0" w:color="000000"/>
              <w:bottom w:val="single" w:sz="4" w:space="0" w:color="000000"/>
              <w:right w:val="single" w:sz="12" w:space="0" w:color="000000"/>
            </w:tcBorders>
            <w:shd w:val="clear" w:color="auto" w:fill="D6E3BC"/>
          </w:tcPr>
          <w:p w14:paraId="7D155463" w14:textId="77777777" w:rsidR="004B2FA0" w:rsidRDefault="004B2FA0" w:rsidP="004B2FA0">
            <w:pPr>
              <w:tabs>
                <w:tab w:val="left" w:pos="426"/>
              </w:tabs>
              <w:spacing w:line="360" w:lineRule="auto"/>
              <w:jc w:val="both"/>
              <w:rPr>
                <w:rFonts w:ascii="Times New Roman" w:hAnsi="Times New Roman" w:cs="Times New Roman"/>
                <w:b/>
                <w:sz w:val="24"/>
                <w:szCs w:val="24"/>
              </w:rPr>
            </w:pPr>
            <w:r>
              <w:rPr>
                <w:rFonts w:ascii="Times New Roman" w:hAnsi="Times New Roman" w:cs="Times New Roman"/>
                <w:bCs/>
                <w:color w:val="000000"/>
                <w:sz w:val="24"/>
                <w:szCs w:val="24"/>
              </w:rPr>
              <w:t>Tuvalet Sayısı</w:t>
            </w:r>
          </w:p>
        </w:tc>
        <w:tc>
          <w:tcPr>
            <w:tcW w:w="1114"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653427E"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b/>
                <w:sz w:val="24"/>
                <w:szCs w:val="24"/>
              </w:rPr>
              <w:t>24</w:t>
            </w:r>
          </w:p>
        </w:tc>
        <w:tc>
          <w:tcPr>
            <w:tcW w:w="2070" w:type="dxa"/>
            <w:tcBorders>
              <w:top w:val="single" w:sz="4" w:space="0" w:color="000000"/>
              <w:left w:val="single" w:sz="12" w:space="0" w:color="000000"/>
              <w:bottom w:val="single" w:sz="4" w:space="0" w:color="000000"/>
              <w:right w:val="single" w:sz="12" w:space="0" w:color="000000"/>
            </w:tcBorders>
            <w:shd w:val="clear" w:color="auto" w:fill="EAF1DD"/>
          </w:tcPr>
          <w:p w14:paraId="332A9E3C" w14:textId="77777777" w:rsidR="004B2FA0" w:rsidRDefault="004B2FA0" w:rsidP="004B2FA0">
            <w:pPr>
              <w:tabs>
                <w:tab w:val="left" w:pos="426"/>
              </w:tabs>
              <w:spacing w:line="360" w:lineRule="auto"/>
              <w:jc w:val="both"/>
              <w:rPr>
                <w:rFonts w:ascii="Times New Roman" w:hAnsi="Times New Roman" w:cs="Times New Roman"/>
                <w:sz w:val="24"/>
                <w:szCs w:val="24"/>
              </w:rPr>
            </w:pPr>
          </w:p>
        </w:tc>
        <w:tc>
          <w:tcPr>
            <w:tcW w:w="708"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5054210" w14:textId="77777777" w:rsidR="004B2FA0" w:rsidRDefault="004B2FA0" w:rsidP="004B2FA0">
            <w:pPr>
              <w:tabs>
                <w:tab w:val="left" w:pos="426"/>
              </w:tabs>
              <w:spacing w:line="360" w:lineRule="auto"/>
              <w:jc w:val="center"/>
              <w:rPr>
                <w:rFonts w:ascii="Times New Roman" w:hAnsi="Times New Roman" w:cs="Times New Roman"/>
                <w:b/>
                <w:sz w:val="24"/>
                <w:szCs w:val="24"/>
              </w:rPr>
            </w:pPr>
          </w:p>
        </w:tc>
        <w:tc>
          <w:tcPr>
            <w:tcW w:w="99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5C40042" w14:textId="77777777" w:rsidR="004B2FA0" w:rsidRDefault="004B2FA0" w:rsidP="004B2FA0">
            <w:pPr>
              <w:tabs>
                <w:tab w:val="left" w:pos="426"/>
              </w:tabs>
              <w:spacing w:line="360" w:lineRule="auto"/>
              <w:jc w:val="center"/>
              <w:rPr>
                <w:rFonts w:ascii="Times New Roman" w:hAnsi="Times New Roman" w:cs="Times New Roman"/>
                <w:b/>
                <w:sz w:val="24"/>
                <w:szCs w:val="24"/>
              </w:rPr>
            </w:pPr>
          </w:p>
        </w:tc>
      </w:tr>
      <w:tr w:rsidR="004B2FA0" w14:paraId="4A6C0602" w14:textId="77777777" w:rsidTr="00DB02AA">
        <w:tc>
          <w:tcPr>
            <w:tcW w:w="5038" w:type="dxa"/>
            <w:tcBorders>
              <w:top w:val="single" w:sz="4" w:space="0" w:color="000000"/>
              <w:left w:val="single" w:sz="12" w:space="0" w:color="000000"/>
              <w:bottom w:val="single" w:sz="12" w:space="0" w:color="000000"/>
              <w:right w:val="single" w:sz="12" w:space="0" w:color="000000"/>
            </w:tcBorders>
            <w:shd w:val="clear" w:color="auto" w:fill="D6E3BC"/>
          </w:tcPr>
          <w:p w14:paraId="3B5E43BF" w14:textId="77777777" w:rsidR="004B2FA0" w:rsidRDefault="004B2FA0" w:rsidP="004B2FA0">
            <w:pPr>
              <w:tabs>
                <w:tab w:val="left" w:pos="426"/>
              </w:tabs>
              <w:spacing w:line="360" w:lineRule="auto"/>
              <w:jc w:val="both"/>
              <w:rPr>
                <w:rFonts w:ascii="Times New Roman" w:hAnsi="Times New Roman" w:cs="Times New Roman"/>
                <w:b/>
                <w:sz w:val="24"/>
                <w:szCs w:val="24"/>
              </w:rPr>
            </w:pPr>
            <w:r>
              <w:rPr>
                <w:rFonts w:ascii="Times New Roman" w:hAnsi="Times New Roman" w:cs="Times New Roman"/>
                <w:bCs/>
                <w:color w:val="000000"/>
                <w:sz w:val="24"/>
                <w:szCs w:val="24"/>
              </w:rPr>
              <w:t>Çok Amaçlı Salon (m2)</w:t>
            </w:r>
          </w:p>
        </w:tc>
        <w:tc>
          <w:tcPr>
            <w:tcW w:w="1114"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2A59D88B"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b/>
                <w:sz w:val="24"/>
                <w:szCs w:val="24"/>
              </w:rPr>
              <w:t>100</w:t>
            </w:r>
          </w:p>
        </w:tc>
        <w:tc>
          <w:tcPr>
            <w:tcW w:w="2070" w:type="dxa"/>
            <w:tcBorders>
              <w:top w:val="single" w:sz="4" w:space="0" w:color="000000"/>
              <w:left w:val="single" w:sz="12" w:space="0" w:color="000000"/>
              <w:bottom w:val="single" w:sz="12" w:space="0" w:color="000000"/>
              <w:right w:val="single" w:sz="12" w:space="0" w:color="000000"/>
            </w:tcBorders>
            <w:shd w:val="clear" w:color="auto" w:fill="EAF1DD"/>
          </w:tcPr>
          <w:p w14:paraId="53D52463" w14:textId="77777777" w:rsidR="004B2FA0" w:rsidRDefault="004B2FA0" w:rsidP="004B2FA0">
            <w:pPr>
              <w:tabs>
                <w:tab w:val="left" w:pos="426"/>
              </w:tabs>
              <w:spacing w:line="360" w:lineRule="auto"/>
              <w:jc w:val="both"/>
              <w:rPr>
                <w:rFonts w:ascii="Times New Roman" w:hAnsi="Times New Roman" w:cs="Times New Roman"/>
                <w:sz w:val="24"/>
                <w:szCs w:val="24"/>
              </w:rPr>
            </w:pPr>
          </w:p>
        </w:tc>
        <w:tc>
          <w:tcPr>
            <w:tcW w:w="708"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32E1C647" w14:textId="77777777" w:rsidR="004B2FA0" w:rsidRDefault="004B2FA0" w:rsidP="004B2FA0">
            <w:pPr>
              <w:tabs>
                <w:tab w:val="left" w:pos="426"/>
              </w:tabs>
              <w:spacing w:line="360" w:lineRule="auto"/>
              <w:jc w:val="center"/>
              <w:rPr>
                <w:rFonts w:ascii="Times New Roman" w:hAnsi="Times New Roman" w:cs="Times New Roman"/>
                <w:b/>
                <w:sz w:val="24"/>
                <w:szCs w:val="24"/>
              </w:rPr>
            </w:pPr>
          </w:p>
        </w:tc>
        <w:tc>
          <w:tcPr>
            <w:tcW w:w="993"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1A80633E" w14:textId="77777777" w:rsidR="004B2FA0" w:rsidRDefault="004B2FA0" w:rsidP="004B2FA0">
            <w:pPr>
              <w:tabs>
                <w:tab w:val="left" w:pos="426"/>
              </w:tabs>
              <w:spacing w:line="360" w:lineRule="auto"/>
              <w:jc w:val="center"/>
              <w:rPr>
                <w:rFonts w:ascii="Times New Roman" w:hAnsi="Times New Roman" w:cs="Times New Roman"/>
                <w:b/>
                <w:sz w:val="24"/>
                <w:szCs w:val="24"/>
              </w:rPr>
            </w:pPr>
          </w:p>
        </w:tc>
      </w:tr>
    </w:tbl>
    <w:p w14:paraId="35EE8554" w14:textId="77777777" w:rsidR="00343E0A" w:rsidRDefault="00457392" w:rsidP="00B51DCF">
      <w:pPr>
        <w:pStyle w:val="Balk3"/>
        <w:numPr>
          <w:ilvl w:val="0"/>
          <w:numId w:val="0"/>
        </w:numPr>
        <w:spacing w:line="360" w:lineRule="auto"/>
        <w:ind w:left="709"/>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6635E8CE" w14:textId="77777777" w:rsidR="00343E0A" w:rsidRDefault="00343E0A" w:rsidP="00B51DCF">
      <w:pPr>
        <w:pStyle w:val="Balk3"/>
        <w:numPr>
          <w:ilvl w:val="0"/>
          <w:numId w:val="0"/>
        </w:numPr>
        <w:spacing w:line="360" w:lineRule="auto"/>
        <w:ind w:left="709"/>
        <w:rPr>
          <w:rFonts w:ascii="Times New Roman" w:hAnsi="Times New Roman" w:cs="Times New Roman"/>
          <w:sz w:val="24"/>
          <w:szCs w:val="24"/>
        </w:rPr>
      </w:pPr>
    </w:p>
    <w:p w14:paraId="29B307B9" w14:textId="1A7DC687" w:rsidR="00457392" w:rsidRPr="00C608EF" w:rsidRDefault="00457392" w:rsidP="00B51DCF">
      <w:pPr>
        <w:pStyle w:val="Balk3"/>
        <w:numPr>
          <w:ilvl w:val="0"/>
          <w:numId w:val="0"/>
        </w:numPr>
        <w:spacing w:line="360" w:lineRule="auto"/>
        <w:ind w:left="709"/>
        <w:rPr>
          <w:rFonts w:ascii="Times New Roman" w:hAnsi="Times New Roman" w:cs="Times New Roman"/>
          <w:sz w:val="24"/>
          <w:szCs w:val="24"/>
        </w:rPr>
      </w:pPr>
      <w:r w:rsidRPr="00C608EF">
        <w:rPr>
          <w:rFonts w:ascii="Times New Roman" w:hAnsi="Times New Roman" w:cs="Times New Roman"/>
          <w:sz w:val="24"/>
          <w:szCs w:val="24"/>
        </w:rPr>
        <w:t>Sınıf ve Öğrenci Bilgileri</w:t>
      </w:r>
    </w:p>
    <w:p w14:paraId="543C08B1" w14:textId="77777777" w:rsidR="0021619C" w:rsidRDefault="00457392" w:rsidP="0021619C">
      <w:pPr>
        <w:tabs>
          <w:tab w:val="left" w:pos="709"/>
        </w:tabs>
        <w:spacing w:line="360" w:lineRule="auto"/>
        <w:ind w:left="709"/>
        <w:jc w:val="both"/>
        <w:rPr>
          <w:rFonts w:ascii="Times New Roman" w:hAnsi="Times New Roman" w:cs="Times New Roman"/>
          <w:sz w:val="24"/>
          <w:szCs w:val="24"/>
        </w:rPr>
      </w:pPr>
      <w:r w:rsidRPr="00C608EF">
        <w:rPr>
          <w:rFonts w:ascii="Times New Roman" w:hAnsi="Times New Roman" w:cs="Times New Roman"/>
          <w:sz w:val="24"/>
          <w:szCs w:val="24"/>
        </w:rPr>
        <w:tab/>
        <w:t>Okulumuzda yer alan sınıfların öğrenci sayıları alttaki tabloda verilmiştir.</w:t>
      </w:r>
    </w:p>
    <w:p w14:paraId="1E2648E4" w14:textId="77777777" w:rsidR="0021619C" w:rsidRPr="0021619C" w:rsidRDefault="0021619C" w:rsidP="0021619C">
      <w:pPr>
        <w:tabs>
          <w:tab w:val="left" w:pos="426"/>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Pr="0021619C">
        <w:rPr>
          <w:rFonts w:ascii="Times New Roman" w:hAnsi="Times New Roman" w:cs="Times New Roman"/>
          <w:b/>
          <w:sz w:val="24"/>
          <w:szCs w:val="24"/>
        </w:rPr>
        <w:t xml:space="preserve">Tablo 5: Sınıf ve Öğrenci Bilgileri </w:t>
      </w:r>
      <w:r w:rsidRPr="0021619C">
        <w:rPr>
          <w:rFonts w:ascii="Times New Roman" w:hAnsi="Times New Roman" w:cs="Times New Roman"/>
          <w:b/>
          <w:sz w:val="24"/>
        </w:rPr>
        <w:t>Tablosu</w:t>
      </w:r>
    </w:p>
    <w:tbl>
      <w:tblPr>
        <w:tblW w:w="0" w:type="auto"/>
        <w:tblLayout w:type="fixed"/>
        <w:tblLook w:val="0000" w:firstRow="0" w:lastRow="0" w:firstColumn="0" w:lastColumn="0" w:noHBand="0" w:noVBand="0"/>
      </w:tblPr>
      <w:tblGrid>
        <w:gridCol w:w="890"/>
        <w:gridCol w:w="2958"/>
        <w:gridCol w:w="2283"/>
        <w:gridCol w:w="2170"/>
        <w:gridCol w:w="2607"/>
      </w:tblGrid>
      <w:tr w:rsidR="004B2FA0" w14:paraId="7C2D2F79" w14:textId="77777777" w:rsidTr="004B2FA0">
        <w:trPr>
          <w:trHeight w:val="326"/>
        </w:trPr>
        <w:tc>
          <w:tcPr>
            <w:tcW w:w="890"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5DB99C23"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Sıra</w:t>
            </w:r>
          </w:p>
        </w:tc>
        <w:tc>
          <w:tcPr>
            <w:tcW w:w="2958"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34A7E500"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Sınıfı</w:t>
            </w:r>
          </w:p>
        </w:tc>
        <w:tc>
          <w:tcPr>
            <w:tcW w:w="2283"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2808F543"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Kız</w:t>
            </w:r>
          </w:p>
        </w:tc>
        <w:tc>
          <w:tcPr>
            <w:tcW w:w="2170"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7AB5D105"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Erkek</w:t>
            </w:r>
          </w:p>
        </w:tc>
        <w:tc>
          <w:tcPr>
            <w:tcW w:w="2607"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2C20AA2C" w14:textId="77777777" w:rsidR="004B2FA0" w:rsidRDefault="004B2FA0" w:rsidP="004B2FA0">
            <w:pPr>
              <w:tabs>
                <w:tab w:val="left" w:pos="426"/>
              </w:tabs>
              <w:spacing w:line="360" w:lineRule="auto"/>
              <w:jc w:val="center"/>
            </w:pPr>
            <w:r>
              <w:rPr>
                <w:rFonts w:ascii="Times New Roman" w:hAnsi="Times New Roman" w:cs="Times New Roman"/>
                <w:b/>
                <w:sz w:val="24"/>
                <w:szCs w:val="24"/>
              </w:rPr>
              <w:t>Toplam</w:t>
            </w:r>
          </w:p>
        </w:tc>
      </w:tr>
      <w:tr w:rsidR="004B2FA0" w14:paraId="3AFFE786" w14:textId="77777777" w:rsidTr="004B2FA0">
        <w:trPr>
          <w:trHeight w:val="326"/>
        </w:trPr>
        <w:tc>
          <w:tcPr>
            <w:tcW w:w="890" w:type="dxa"/>
            <w:tcBorders>
              <w:top w:val="single" w:sz="12" w:space="0" w:color="000000"/>
              <w:left w:val="single" w:sz="12" w:space="0" w:color="000000"/>
              <w:bottom w:val="single" w:sz="4" w:space="0" w:color="000000"/>
              <w:right w:val="single" w:sz="12" w:space="0" w:color="000000"/>
            </w:tcBorders>
            <w:shd w:val="clear" w:color="auto" w:fill="D6E3BC"/>
            <w:vAlign w:val="center"/>
          </w:tcPr>
          <w:p w14:paraId="6C833ED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58" w:type="dxa"/>
            <w:tcBorders>
              <w:top w:val="single" w:sz="12" w:space="0" w:color="000000"/>
              <w:left w:val="single" w:sz="12" w:space="0" w:color="000000"/>
              <w:bottom w:val="single" w:sz="4" w:space="0" w:color="000000"/>
              <w:right w:val="single" w:sz="12" w:space="0" w:color="000000"/>
            </w:tcBorders>
            <w:shd w:val="clear" w:color="auto" w:fill="D6E3BC"/>
            <w:vAlign w:val="center"/>
          </w:tcPr>
          <w:p w14:paraId="020E06E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9/A Şubesi</w:t>
            </w:r>
          </w:p>
        </w:tc>
        <w:tc>
          <w:tcPr>
            <w:tcW w:w="2283"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6F2AEB08"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0"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5C87976E"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13</w:t>
            </w:r>
          </w:p>
        </w:tc>
        <w:tc>
          <w:tcPr>
            <w:tcW w:w="2607"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58C93B97" w14:textId="77777777" w:rsidR="004B2FA0" w:rsidRDefault="004B2FA0" w:rsidP="004B2FA0">
            <w:pPr>
              <w:tabs>
                <w:tab w:val="left" w:pos="426"/>
              </w:tabs>
              <w:spacing w:line="360" w:lineRule="auto"/>
              <w:jc w:val="center"/>
            </w:pPr>
            <w:r>
              <w:rPr>
                <w:rFonts w:ascii="Times New Roman" w:hAnsi="Times New Roman" w:cs="Times New Roman"/>
                <w:b/>
                <w:sz w:val="24"/>
                <w:szCs w:val="24"/>
              </w:rPr>
              <w:t>33</w:t>
            </w:r>
          </w:p>
        </w:tc>
      </w:tr>
      <w:tr w:rsidR="004B2FA0" w14:paraId="1B18370C"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0661C717"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701F74CD"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9/B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1D0C63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1505164"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10</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14F5261" w14:textId="77777777" w:rsidR="004B2FA0" w:rsidRDefault="004B2FA0" w:rsidP="004B2FA0">
            <w:pPr>
              <w:tabs>
                <w:tab w:val="left" w:pos="426"/>
              </w:tabs>
              <w:spacing w:line="360" w:lineRule="auto"/>
              <w:jc w:val="center"/>
            </w:pPr>
            <w:r>
              <w:rPr>
                <w:rFonts w:ascii="Times New Roman" w:hAnsi="Times New Roman" w:cs="Times New Roman"/>
                <w:b/>
                <w:sz w:val="24"/>
                <w:szCs w:val="24"/>
              </w:rPr>
              <w:t>32</w:t>
            </w:r>
          </w:p>
        </w:tc>
      </w:tr>
      <w:tr w:rsidR="004B2FA0" w14:paraId="42FB83D1"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0B0478BE"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4598B909"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9/C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EFF67F6"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7440C19"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12</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8912315" w14:textId="77777777" w:rsidR="004B2FA0" w:rsidRDefault="004B2FA0" w:rsidP="004B2FA0">
            <w:pPr>
              <w:tabs>
                <w:tab w:val="left" w:pos="426"/>
              </w:tabs>
              <w:spacing w:line="360" w:lineRule="auto"/>
              <w:jc w:val="center"/>
            </w:pPr>
            <w:r>
              <w:rPr>
                <w:rFonts w:ascii="Times New Roman" w:hAnsi="Times New Roman" w:cs="Times New Roman"/>
                <w:b/>
                <w:sz w:val="24"/>
                <w:szCs w:val="24"/>
              </w:rPr>
              <w:t>32</w:t>
            </w:r>
          </w:p>
        </w:tc>
      </w:tr>
      <w:tr w:rsidR="004B2FA0" w14:paraId="2435F18E"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45FCC2B1"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0CC5CB02"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10/A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1B09C2E0"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085D939"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14</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9EB5559" w14:textId="77777777" w:rsidR="004B2FA0" w:rsidRDefault="004B2FA0" w:rsidP="004B2FA0">
            <w:pPr>
              <w:tabs>
                <w:tab w:val="left" w:pos="426"/>
              </w:tabs>
              <w:spacing w:line="360" w:lineRule="auto"/>
              <w:jc w:val="center"/>
            </w:pPr>
            <w:r>
              <w:rPr>
                <w:rFonts w:ascii="Times New Roman" w:hAnsi="Times New Roman" w:cs="Times New Roman"/>
                <w:b/>
                <w:sz w:val="24"/>
                <w:szCs w:val="24"/>
              </w:rPr>
              <w:t>34</w:t>
            </w:r>
          </w:p>
        </w:tc>
      </w:tr>
      <w:tr w:rsidR="004B2FA0" w14:paraId="3AB5B45D"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44808D3B"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2B6F690"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10/B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101DBBE5"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FBE01E7"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13</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175BE039" w14:textId="77777777" w:rsidR="004B2FA0" w:rsidRDefault="004B2FA0" w:rsidP="004B2FA0">
            <w:pPr>
              <w:tabs>
                <w:tab w:val="left" w:pos="426"/>
              </w:tabs>
              <w:spacing w:line="360" w:lineRule="auto"/>
              <w:jc w:val="center"/>
            </w:pPr>
            <w:r>
              <w:rPr>
                <w:rFonts w:ascii="Times New Roman" w:hAnsi="Times New Roman" w:cs="Times New Roman"/>
                <w:b/>
                <w:sz w:val="24"/>
                <w:szCs w:val="24"/>
              </w:rPr>
              <w:t>30</w:t>
            </w:r>
          </w:p>
        </w:tc>
      </w:tr>
      <w:tr w:rsidR="004B2FA0" w14:paraId="6A7ED88D"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67D51C77"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75B1E269"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10/C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447C689"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1098614B"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9</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0D946D3" w14:textId="77777777" w:rsidR="004B2FA0" w:rsidRDefault="004B2FA0" w:rsidP="004B2FA0">
            <w:pPr>
              <w:tabs>
                <w:tab w:val="left" w:pos="426"/>
              </w:tabs>
              <w:spacing w:line="360" w:lineRule="auto"/>
              <w:jc w:val="center"/>
            </w:pPr>
            <w:r>
              <w:rPr>
                <w:rFonts w:ascii="Times New Roman" w:hAnsi="Times New Roman" w:cs="Times New Roman"/>
                <w:b/>
                <w:sz w:val="24"/>
                <w:szCs w:val="24"/>
              </w:rPr>
              <w:t>28</w:t>
            </w:r>
          </w:p>
        </w:tc>
      </w:tr>
      <w:tr w:rsidR="004B2FA0" w14:paraId="67E04DD2" w14:textId="77777777" w:rsidTr="004B2FA0">
        <w:trPr>
          <w:trHeight w:val="326"/>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1F469981"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727B9C2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11/A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B21E65A"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E8EB2EF"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373430E" w14:textId="77777777" w:rsidR="004B2FA0" w:rsidRDefault="004B2FA0" w:rsidP="004B2FA0">
            <w:pPr>
              <w:tabs>
                <w:tab w:val="left" w:pos="426"/>
              </w:tabs>
              <w:spacing w:line="360" w:lineRule="auto"/>
              <w:jc w:val="center"/>
            </w:pPr>
            <w:r>
              <w:rPr>
                <w:rFonts w:ascii="Times New Roman" w:hAnsi="Times New Roman" w:cs="Times New Roman"/>
                <w:b/>
                <w:sz w:val="24"/>
                <w:szCs w:val="24"/>
              </w:rPr>
              <w:t>40</w:t>
            </w:r>
          </w:p>
        </w:tc>
      </w:tr>
      <w:tr w:rsidR="004B2FA0" w14:paraId="5122D86C" w14:textId="77777777" w:rsidTr="004B2FA0">
        <w:trPr>
          <w:trHeight w:val="333"/>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2316540C"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2AA31346"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11/B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D271FC6"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70FAC35F"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24</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F26088C" w14:textId="77777777" w:rsidR="004B2FA0" w:rsidRDefault="004B2FA0" w:rsidP="004B2FA0">
            <w:pPr>
              <w:tabs>
                <w:tab w:val="left" w:pos="426"/>
              </w:tabs>
              <w:spacing w:line="360" w:lineRule="auto"/>
              <w:jc w:val="center"/>
            </w:pPr>
            <w:r>
              <w:rPr>
                <w:rFonts w:ascii="Times New Roman" w:hAnsi="Times New Roman" w:cs="Times New Roman"/>
                <w:b/>
                <w:sz w:val="24"/>
                <w:szCs w:val="24"/>
              </w:rPr>
              <w:t>38</w:t>
            </w:r>
          </w:p>
        </w:tc>
      </w:tr>
      <w:tr w:rsidR="004B2FA0" w14:paraId="62859EE0" w14:textId="77777777" w:rsidTr="004B2FA0">
        <w:trPr>
          <w:trHeight w:val="317"/>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40D580D9"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59BCE7F6"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12/A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F1BAE1F"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3F3A85D"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6</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58ECE1A" w14:textId="77777777" w:rsidR="004B2FA0" w:rsidRDefault="004B2FA0" w:rsidP="004B2FA0">
            <w:pPr>
              <w:tabs>
                <w:tab w:val="left" w:pos="426"/>
              </w:tabs>
              <w:spacing w:line="360" w:lineRule="auto"/>
              <w:jc w:val="center"/>
            </w:pPr>
            <w:r>
              <w:rPr>
                <w:rFonts w:ascii="Times New Roman" w:hAnsi="Times New Roman" w:cs="Times New Roman"/>
                <w:b/>
                <w:sz w:val="24"/>
                <w:szCs w:val="24"/>
              </w:rPr>
              <w:t>26</w:t>
            </w:r>
          </w:p>
        </w:tc>
      </w:tr>
      <w:tr w:rsidR="004B2FA0" w14:paraId="19770026" w14:textId="77777777" w:rsidTr="004B2FA0">
        <w:trPr>
          <w:trHeight w:val="267"/>
        </w:trPr>
        <w:tc>
          <w:tcPr>
            <w:tcW w:w="890"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3B2CD2A3"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58" w:type="dxa"/>
            <w:tcBorders>
              <w:top w:val="single" w:sz="4" w:space="0" w:color="000000"/>
              <w:left w:val="single" w:sz="12" w:space="0" w:color="000000"/>
              <w:bottom w:val="single" w:sz="4" w:space="0" w:color="000000"/>
              <w:right w:val="single" w:sz="12" w:space="0" w:color="000000"/>
            </w:tcBorders>
            <w:shd w:val="clear" w:color="auto" w:fill="D6E3BC"/>
            <w:vAlign w:val="center"/>
          </w:tcPr>
          <w:p w14:paraId="41999A32"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12/B Şubesi</w:t>
            </w:r>
          </w:p>
        </w:tc>
        <w:tc>
          <w:tcPr>
            <w:tcW w:w="2283"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3CBD47FB" w14:textId="77777777" w:rsidR="004B2FA0" w:rsidRDefault="004B2FA0" w:rsidP="004B2FA0">
            <w:pPr>
              <w:tabs>
                <w:tab w:val="left" w:pos="426"/>
              </w:tabs>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170"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447F3D87"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sz w:val="24"/>
                <w:szCs w:val="24"/>
              </w:rPr>
              <w:t>10</w:t>
            </w:r>
          </w:p>
        </w:tc>
        <w:tc>
          <w:tcPr>
            <w:tcW w:w="2607"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068399C" w14:textId="77777777" w:rsidR="004B2FA0" w:rsidRDefault="004B2FA0" w:rsidP="004B2FA0">
            <w:pPr>
              <w:tabs>
                <w:tab w:val="left" w:pos="426"/>
              </w:tabs>
              <w:spacing w:line="360" w:lineRule="auto"/>
              <w:jc w:val="center"/>
            </w:pPr>
            <w:r>
              <w:rPr>
                <w:rFonts w:ascii="Times New Roman" w:hAnsi="Times New Roman" w:cs="Times New Roman"/>
                <w:b/>
                <w:sz w:val="24"/>
                <w:szCs w:val="24"/>
              </w:rPr>
              <w:t>28</w:t>
            </w:r>
          </w:p>
        </w:tc>
      </w:tr>
      <w:tr w:rsidR="004B2FA0" w14:paraId="5A187E54" w14:textId="77777777" w:rsidTr="004B2FA0">
        <w:trPr>
          <w:trHeight w:val="384"/>
        </w:trPr>
        <w:tc>
          <w:tcPr>
            <w:tcW w:w="890" w:type="dxa"/>
            <w:tcBorders>
              <w:top w:val="single" w:sz="4" w:space="0" w:color="000000"/>
              <w:left w:val="single" w:sz="12" w:space="0" w:color="000000"/>
              <w:bottom w:val="single" w:sz="12" w:space="0" w:color="000000"/>
              <w:right w:val="single" w:sz="12" w:space="0" w:color="000000"/>
            </w:tcBorders>
            <w:shd w:val="clear" w:color="auto" w:fill="D6E3BC"/>
            <w:vAlign w:val="center"/>
          </w:tcPr>
          <w:p w14:paraId="054D698E" w14:textId="77777777" w:rsidR="004B2FA0" w:rsidRDefault="004B2FA0" w:rsidP="004B2FA0">
            <w:pPr>
              <w:tabs>
                <w:tab w:val="left" w:pos="426"/>
              </w:tabs>
              <w:spacing w:line="360" w:lineRule="auto"/>
              <w:jc w:val="center"/>
              <w:rPr>
                <w:rFonts w:ascii="Times New Roman" w:hAnsi="Times New Roman" w:cs="Times New Roman"/>
                <w:sz w:val="24"/>
                <w:szCs w:val="24"/>
              </w:rPr>
            </w:pPr>
          </w:p>
        </w:tc>
        <w:tc>
          <w:tcPr>
            <w:tcW w:w="2958" w:type="dxa"/>
            <w:tcBorders>
              <w:top w:val="single" w:sz="4" w:space="0" w:color="000000"/>
              <w:left w:val="single" w:sz="12" w:space="0" w:color="000000"/>
              <w:bottom w:val="single" w:sz="12" w:space="0" w:color="000000"/>
              <w:right w:val="single" w:sz="12" w:space="0" w:color="000000"/>
            </w:tcBorders>
            <w:shd w:val="clear" w:color="auto" w:fill="D6E3BC"/>
            <w:vAlign w:val="center"/>
          </w:tcPr>
          <w:p w14:paraId="05D72576"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TOPLAM</w:t>
            </w:r>
          </w:p>
        </w:tc>
        <w:tc>
          <w:tcPr>
            <w:tcW w:w="2283"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29C4CE2D"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207</w:t>
            </w:r>
          </w:p>
        </w:tc>
        <w:tc>
          <w:tcPr>
            <w:tcW w:w="2170"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7E265190" w14:textId="77777777" w:rsidR="004B2FA0" w:rsidRDefault="004B2FA0" w:rsidP="004B2FA0">
            <w:pPr>
              <w:tabs>
                <w:tab w:val="left" w:pos="42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114</w:t>
            </w:r>
          </w:p>
        </w:tc>
        <w:tc>
          <w:tcPr>
            <w:tcW w:w="2607"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1F13EA84" w14:textId="77777777" w:rsidR="004B2FA0" w:rsidRDefault="004B2FA0" w:rsidP="004B2FA0">
            <w:pPr>
              <w:tabs>
                <w:tab w:val="left" w:pos="426"/>
              </w:tabs>
              <w:spacing w:line="360" w:lineRule="auto"/>
              <w:jc w:val="center"/>
            </w:pPr>
            <w:r>
              <w:rPr>
                <w:rFonts w:ascii="Times New Roman" w:hAnsi="Times New Roman" w:cs="Times New Roman"/>
                <w:b/>
                <w:sz w:val="24"/>
                <w:szCs w:val="24"/>
              </w:rPr>
              <w:t>321</w:t>
            </w:r>
          </w:p>
        </w:tc>
      </w:tr>
    </w:tbl>
    <w:p w14:paraId="4AC0F1C7" w14:textId="77777777" w:rsidR="008F6F7D" w:rsidRDefault="008F6F7D" w:rsidP="00457392">
      <w:pPr>
        <w:rPr>
          <w:rFonts w:ascii="Times New Roman" w:hAnsi="Times New Roman" w:cs="Times New Roman"/>
          <w:sz w:val="24"/>
          <w:szCs w:val="24"/>
        </w:rPr>
      </w:pPr>
    </w:p>
    <w:p w14:paraId="670838FB" w14:textId="77777777" w:rsidR="008F6F7D" w:rsidRDefault="008F6F7D" w:rsidP="00457392">
      <w:pPr>
        <w:rPr>
          <w:rFonts w:ascii="Times New Roman" w:hAnsi="Times New Roman" w:cs="Times New Roman"/>
          <w:sz w:val="24"/>
          <w:szCs w:val="24"/>
        </w:rPr>
      </w:pPr>
    </w:p>
    <w:p w14:paraId="417EDF48" w14:textId="77777777" w:rsidR="00457392" w:rsidRPr="0074663F" w:rsidRDefault="00457392" w:rsidP="00B51DCF">
      <w:pPr>
        <w:pStyle w:val="Balk3"/>
        <w:numPr>
          <w:ilvl w:val="0"/>
          <w:numId w:val="0"/>
        </w:numPr>
        <w:spacing w:line="360" w:lineRule="auto"/>
        <w:ind w:left="720"/>
        <w:rPr>
          <w:rFonts w:ascii="Times New Roman" w:hAnsi="Times New Roman" w:cs="Times New Roman"/>
          <w:sz w:val="24"/>
          <w:szCs w:val="24"/>
        </w:rPr>
      </w:pPr>
      <w:r w:rsidRPr="0074663F">
        <w:rPr>
          <w:rFonts w:ascii="Times New Roman" w:hAnsi="Times New Roman" w:cs="Times New Roman"/>
          <w:sz w:val="24"/>
          <w:szCs w:val="24"/>
        </w:rPr>
        <w:t>Dona</w:t>
      </w:r>
      <w:r>
        <w:rPr>
          <w:rFonts w:ascii="Times New Roman" w:hAnsi="Times New Roman" w:cs="Times New Roman"/>
          <w:sz w:val="24"/>
          <w:szCs w:val="24"/>
        </w:rPr>
        <w:t>nım ve Teknolojik Kaynaklarımız</w:t>
      </w:r>
    </w:p>
    <w:p w14:paraId="3B48AECA" w14:textId="77777777" w:rsidR="00457392" w:rsidRPr="00C608EF" w:rsidRDefault="00457392" w:rsidP="00457392">
      <w:pPr>
        <w:spacing w:line="360" w:lineRule="auto"/>
        <w:ind w:left="567"/>
        <w:rPr>
          <w:rFonts w:ascii="Times New Roman" w:hAnsi="Times New Roman" w:cs="Times New Roman"/>
          <w:sz w:val="24"/>
          <w:szCs w:val="24"/>
        </w:rPr>
      </w:pPr>
      <w:r w:rsidRPr="00C608EF">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6E6648DB" w14:textId="77777777" w:rsidR="00457392" w:rsidRPr="00C608EF" w:rsidRDefault="00457392" w:rsidP="00457392">
      <w:pPr>
        <w:spacing w:line="360" w:lineRule="auto"/>
        <w:rPr>
          <w:rFonts w:ascii="Times New Roman" w:hAnsi="Times New Roman" w:cs="Times New Roman"/>
          <w:sz w:val="24"/>
          <w:szCs w:val="24"/>
        </w:rPr>
      </w:pPr>
    </w:p>
    <w:p w14:paraId="6505F2B7" w14:textId="77777777" w:rsidR="00457392" w:rsidRPr="00C608EF" w:rsidRDefault="0021619C" w:rsidP="00457392">
      <w:pPr>
        <w:spacing w:line="360" w:lineRule="auto"/>
        <w:ind w:left="567"/>
        <w:rPr>
          <w:rFonts w:ascii="Times New Roman" w:hAnsi="Times New Roman" w:cs="Times New Roman"/>
          <w:b/>
          <w:sz w:val="24"/>
          <w:szCs w:val="24"/>
        </w:rPr>
      </w:pPr>
      <w:r>
        <w:rPr>
          <w:rFonts w:ascii="Times New Roman" w:hAnsi="Times New Roman" w:cs="Times New Roman"/>
          <w:b/>
          <w:sz w:val="24"/>
          <w:szCs w:val="24"/>
        </w:rPr>
        <w:t>Tablo 6:</w:t>
      </w:r>
      <w:r w:rsidR="00457392" w:rsidRPr="00C608EF">
        <w:rPr>
          <w:rFonts w:ascii="Times New Roman" w:hAnsi="Times New Roman" w:cs="Times New Roman"/>
          <w:b/>
          <w:sz w:val="24"/>
          <w:szCs w:val="24"/>
        </w:rPr>
        <w:t>Teknolojik Kaynaklar Tablosu</w:t>
      </w:r>
    </w:p>
    <w:tbl>
      <w:tblPr>
        <w:tblW w:w="0" w:type="auto"/>
        <w:tblInd w:w="108" w:type="dxa"/>
        <w:tblLayout w:type="fixed"/>
        <w:tblLook w:val="0000" w:firstRow="0" w:lastRow="0" w:firstColumn="0" w:lastColumn="0" w:noHBand="0" w:noVBand="0"/>
      </w:tblPr>
      <w:tblGrid>
        <w:gridCol w:w="4046"/>
        <w:gridCol w:w="1231"/>
        <w:gridCol w:w="3769"/>
        <w:gridCol w:w="1571"/>
      </w:tblGrid>
      <w:tr w:rsidR="00B20E08" w14:paraId="4706A23B" w14:textId="77777777" w:rsidTr="00FE26FA">
        <w:trPr>
          <w:trHeight w:val="391"/>
        </w:trPr>
        <w:tc>
          <w:tcPr>
            <w:tcW w:w="4046" w:type="dxa"/>
            <w:tcBorders>
              <w:top w:val="single" w:sz="12" w:space="0" w:color="000000"/>
              <w:left w:val="single" w:sz="12" w:space="0" w:color="000000"/>
              <w:bottom w:val="single" w:sz="4" w:space="0" w:color="000000"/>
              <w:right w:val="single" w:sz="12" w:space="0" w:color="000000"/>
            </w:tcBorders>
            <w:shd w:val="clear" w:color="auto" w:fill="D6E3BC"/>
          </w:tcPr>
          <w:p w14:paraId="77E1B737"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Akıllı Tahta Sayısı</w:t>
            </w:r>
          </w:p>
        </w:tc>
        <w:tc>
          <w:tcPr>
            <w:tcW w:w="1231" w:type="dxa"/>
            <w:tcBorders>
              <w:top w:val="single" w:sz="12" w:space="0" w:color="000000"/>
              <w:left w:val="single" w:sz="12" w:space="0" w:color="000000"/>
              <w:bottom w:val="single" w:sz="4" w:space="0" w:color="000000"/>
              <w:right w:val="single" w:sz="12" w:space="0" w:color="000000"/>
            </w:tcBorders>
            <w:shd w:val="clear" w:color="auto" w:fill="D6E3BC"/>
          </w:tcPr>
          <w:p w14:paraId="293EA40E"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769" w:type="dxa"/>
            <w:tcBorders>
              <w:top w:val="single" w:sz="12" w:space="0" w:color="000000"/>
              <w:left w:val="single" w:sz="12" w:space="0" w:color="000000"/>
              <w:bottom w:val="single" w:sz="4" w:space="0" w:color="000000"/>
              <w:right w:val="single" w:sz="12" w:space="0" w:color="000000"/>
            </w:tcBorders>
            <w:shd w:val="clear" w:color="auto" w:fill="D6E3BC"/>
          </w:tcPr>
          <w:p w14:paraId="6328764A"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TV Sayısı</w:t>
            </w:r>
          </w:p>
        </w:tc>
        <w:tc>
          <w:tcPr>
            <w:tcW w:w="1571" w:type="dxa"/>
            <w:tcBorders>
              <w:top w:val="single" w:sz="12" w:space="0" w:color="000000"/>
              <w:left w:val="single" w:sz="12" w:space="0" w:color="000000"/>
              <w:bottom w:val="single" w:sz="4" w:space="0" w:color="000000"/>
              <w:right w:val="single" w:sz="12" w:space="0" w:color="000000"/>
            </w:tcBorders>
            <w:shd w:val="clear" w:color="auto" w:fill="D6E3BC"/>
          </w:tcPr>
          <w:p w14:paraId="224EE07B" w14:textId="77777777" w:rsidR="00B20E08" w:rsidRDefault="00B20E08" w:rsidP="0096308C">
            <w:pPr>
              <w:spacing w:line="360" w:lineRule="auto"/>
              <w:jc w:val="center"/>
            </w:pPr>
            <w:r>
              <w:rPr>
                <w:rFonts w:ascii="Times New Roman" w:hAnsi="Times New Roman" w:cs="Times New Roman"/>
                <w:sz w:val="24"/>
                <w:szCs w:val="24"/>
              </w:rPr>
              <w:t>3</w:t>
            </w:r>
          </w:p>
        </w:tc>
      </w:tr>
      <w:tr w:rsidR="00B20E08" w14:paraId="51CE6CEB" w14:textId="77777777" w:rsidTr="00FE26FA">
        <w:trPr>
          <w:trHeight w:val="391"/>
        </w:trPr>
        <w:tc>
          <w:tcPr>
            <w:tcW w:w="4046" w:type="dxa"/>
            <w:tcBorders>
              <w:top w:val="single" w:sz="4" w:space="0" w:color="000000"/>
              <w:left w:val="single" w:sz="12" w:space="0" w:color="000000"/>
              <w:bottom w:val="single" w:sz="4" w:space="0" w:color="000000"/>
              <w:right w:val="single" w:sz="12" w:space="0" w:color="000000"/>
            </w:tcBorders>
            <w:shd w:val="clear" w:color="auto" w:fill="D6E3BC"/>
          </w:tcPr>
          <w:p w14:paraId="648A7937"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sz w:val="24"/>
                <w:szCs w:val="24"/>
              </w:rPr>
              <w:t>Masaüstü Bilgisayar Sayısı</w:t>
            </w:r>
          </w:p>
        </w:tc>
        <w:tc>
          <w:tcPr>
            <w:tcW w:w="1231"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2F590D45"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23</w:t>
            </w:r>
          </w:p>
        </w:tc>
        <w:tc>
          <w:tcPr>
            <w:tcW w:w="3769"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65EE530"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Yazıcı Sayısı</w:t>
            </w:r>
          </w:p>
        </w:tc>
        <w:tc>
          <w:tcPr>
            <w:tcW w:w="1571"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18B231B" w14:textId="77777777" w:rsidR="00B20E08" w:rsidRDefault="00B20E08" w:rsidP="0096308C">
            <w:pPr>
              <w:spacing w:line="360" w:lineRule="auto"/>
              <w:jc w:val="center"/>
            </w:pPr>
            <w:r>
              <w:rPr>
                <w:rFonts w:ascii="Times New Roman" w:hAnsi="Times New Roman" w:cs="Times New Roman"/>
              </w:rPr>
              <w:t>8</w:t>
            </w:r>
          </w:p>
        </w:tc>
      </w:tr>
      <w:tr w:rsidR="00B20E08" w14:paraId="33EEC032" w14:textId="77777777" w:rsidTr="00FE26FA">
        <w:trPr>
          <w:trHeight w:val="401"/>
        </w:trPr>
        <w:tc>
          <w:tcPr>
            <w:tcW w:w="4046" w:type="dxa"/>
            <w:tcBorders>
              <w:top w:val="single" w:sz="4" w:space="0" w:color="000000"/>
              <w:left w:val="single" w:sz="12" w:space="0" w:color="000000"/>
              <w:bottom w:val="single" w:sz="4" w:space="0" w:color="000000"/>
              <w:right w:val="single" w:sz="12" w:space="0" w:color="000000"/>
            </w:tcBorders>
            <w:shd w:val="clear" w:color="auto" w:fill="D6E3BC"/>
          </w:tcPr>
          <w:p w14:paraId="7735505B"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sz w:val="24"/>
                <w:szCs w:val="24"/>
              </w:rPr>
              <w:t>Taşınabilir Bilgisayar Sayısı</w:t>
            </w:r>
          </w:p>
        </w:tc>
        <w:tc>
          <w:tcPr>
            <w:tcW w:w="1231"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5358A852"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1</w:t>
            </w:r>
          </w:p>
        </w:tc>
        <w:tc>
          <w:tcPr>
            <w:tcW w:w="3769"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0B3E35F9"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Fotokopi Makinası Sayısı</w:t>
            </w:r>
          </w:p>
        </w:tc>
        <w:tc>
          <w:tcPr>
            <w:tcW w:w="1571" w:type="dxa"/>
            <w:tcBorders>
              <w:top w:val="single" w:sz="4" w:space="0" w:color="000000"/>
              <w:left w:val="single" w:sz="12" w:space="0" w:color="000000"/>
              <w:bottom w:val="single" w:sz="4" w:space="0" w:color="000000"/>
              <w:right w:val="single" w:sz="12" w:space="0" w:color="000000"/>
            </w:tcBorders>
            <w:shd w:val="clear" w:color="auto" w:fill="EAF1DD"/>
            <w:vAlign w:val="center"/>
          </w:tcPr>
          <w:p w14:paraId="6CA93F50" w14:textId="77777777" w:rsidR="00B20E08" w:rsidRDefault="00B20E08" w:rsidP="0096308C">
            <w:pPr>
              <w:spacing w:line="360" w:lineRule="auto"/>
              <w:jc w:val="center"/>
            </w:pPr>
            <w:r>
              <w:rPr>
                <w:rFonts w:ascii="Times New Roman" w:hAnsi="Times New Roman" w:cs="Times New Roman"/>
              </w:rPr>
              <w:t>3</w:t>
            </w:r>
          </w:p>
        </w:tc>
      </w:tr>
      <w:tr w:rsidR="00B20E08" w14:paraId="0C147F60" w14:textId="77777777" w:rsidTr="00FE26FA">
        <w:trPr>
          <w:trHeight w:val="401"/>
        </w:trPr>
        <w:tc>
          <w:tcPr>
            <w:tcW w:w="4046" w:type="dxa"/>
            <w:tcBorders>
              <w:top w:val="single" w:sz="4" w:space="0" w:color="000000"/>
              <w:left w:val="single" w:sz="12" w:space="0" w:color="000000"/>
              <w:bottom w:val="single" w:sz="12" w:space="0" w:color="000000"/>
              <w:right w:val="single" w:sz="12" w:space="0" w:color="000000"/>
            </w:tcBorders>
            <w:shd w:val="clear" w:color="auto" w:fill="D6E3BC"/>
          </w:tcPr>
          <w:p w14:paraId="695019CD"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sz w:val="24"/>
                <w:szCs w:val="24"/>
              </w:rPr>
              <w:t>Projeksiyon Sayısı</w:t>
            </w:r>
          </w:p>
        </w:tc>
        <w:tc>
          <w:tcPr>
            <w:tcW w:w="1231"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40FAACEE"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2</w:t>
            </w:r>
          </w:p>
        </w:tc>
        <w:tc>
          <w:tcPr>
            <w:tcW w:w="3769"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6BC91008" w14:textId="77777777" w:rsidR="00B20E08" w:rsidRDefault="00B20E08" w:rsidP="0096308C">
            <w:pPr>
              <w:spacing w:line="360" w:lineRule="auto"/>
              <w:jc w:val="center"/>
              <w:rPr>
                <w:rFonts w:ascii="Times New Roman" w:hAnsi="Times New Roman" w:cs="Times New Roman"/>
              </w:rPr>
            </w:pPr>
            <w:r>
              <w:rPr>
                <w:rFonts w:ascii="Times New Roman" w:hAnsi="Times New Roman" w:cs="Times New Roman"/>
              </w:rPr>
              <w:t>İnternet Bağlantı Hızı</w:t>
            </w:r>
          </w:p>
        </w:tc>
        <w:tc>
          <w:tcPr>
            <w:tcW w:w="1571"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1B79007D" w14:textId="77777777" w:rsidR="00B20E08" w:rsidRDefault="00B20E08" w:rsidP="0096308C">
            <w:pPr>
              <w:spacing w:line="360" w:lineRule="auto"/>
              <w:jc w:val="center"/>
            </w:pPr>
            <w:r>
              <w:rPr>
                <w:rFonts w:ascii="Times New Roman" w:hAnsi="Times New Roman" w:cs="Times New Roman"/>
              </w:rPr>
              <w:t>FATİH</w:t>
            </w:r>
          </w:p>
        </w:tc>
      </w:tr>
    </w:tbl>
    <w:p w14:paraId="485A1C27" w14:textId="77777777" w:rsidR="00457392" w:rsidRPr="00C608EF" w:rsidRDefault="00457392" w:rsidP="00457392">
      <w:pPr>
        <w:spacing w:line="360" w:lineRule="auto"/>
        <w:rPr>
          <w:rFonts w:ascii="Times New Roman" w:hAnsi="Times New Roman" w:cs="Times New Roman"/>
          <w:sz w:val="24"/>
          <w:szCs w:val="24"/>
        </w:rPr>
      </w:pPr>
    </w:p>
    <w:p w14:paraId="295FF261"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60E22D75"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5FF6C083"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184447B8"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0E80276D"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6575424F" w14:textId="77777777" w:rsidR="00F31016" w:rsidRDefault="00F31016" w:rsidP="00B51DCF">
      <w:pPr>
        <w:pStyle w:val="Balk3"/>
        <w:numPr>
          <w:ilvl w:val="0"/>
          <w:numId w:val="0"/>
        </w:numPr>
        <w:spacing w:line="360" w:lineRule="auto"/>
        <w:ind w:left="567"/>
        <w:rPr>
          <w:rFonts w:ascii="Times New Roman" w:hAnsi="Times New Roman" w:cs="Times New Roman"/>
          <w:sz w:val="24"/>
          <w:szCs w:val="24"/>
        </w:rPr>
      </w:pPr>
    </w:p>
    <w:p w14:paraId="43F6D205" w14:textId="77777777" w:rsidR="00457392" w:rsidRPr="00C608EF" w:rsidRDefault="00457392" w:rsidP="00B51DCF">
      <w:pPr>
        <w:pStyle w:val="Balk3"/>
        <w:numPr>
          <w:ilvl w:val="0"/>
          <w:numId w:val="0"/>
        </w:numPr>
        <w:spacing w:line="360" w:lineRule="auto"/>
        <w:ind w:left="567"/>
        <w:rPr>
          <w:rFonts w:ascii="Times New Roman" w:hAnsi="Times New Roman" w:cs="Times New Roman"/>
          <w:sz w:val="24"/>
          <w:szCs w:val="24"/>
        </w:rPr>
      </w:pPr>
      <w:r w:rsidRPr="00C608EF">
        <w:rPr>
          <w:rFonts w:ascii="Times New Roman" w:hAnsi="Times New Roman" w:cs="Times New Roman"/>
          <w:sz w:val="24"/>
          <w:szCs w:val="24"/>
        </w:rPr>
        <w:lastRenderedPageBreak/>
        <w:t>Gelir ve Gider Bilgisi</w:t>
      </w:r>
    </w:p>
    <w:p w14:paraId="6EE3D917" w14:textId="77777777" w:rsidR="00457392" w:rsidRDefault="00457392" w:rsidP="00457392">
      <w:pPr>
        <w:spacing w:line="360" w:lineRule="auto"/>
        <w:ind w:left="567"/>
        <w:rPr>
          <w:rFonts w:ascii="Times New Roman" w:hAnsi="Times New Roman" w:cs="Times New Roman"/>
          <w:sz w:val="24"/>
          <w:szCs w:val="24"/>
        </w:rPr>
      </w:pPr>
      <w:r w:rsidRPr="00C608EF">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360C27F0" w14:textId="77777777" w:rsidR="0021619C" w:rsidRPr="00C608EF" w:rsidRDefault="0021619C" w:rsidP="0021619C">
      <w:pPr>
        <w:pStyle w:val="Balk3"/>
        <w:numPr>
          <w:ilvl w:val="0"/>
          <w:numId w:val="0"/>
        </w:numPr>
        <w:spacing w:line="360" w:lineRule="auto"/>
        <w:ind w:left="567"/>
        <w:rPr>
          <w:rFonts w:ascii="Times New Roman" w:hAnsi="Times New Roman" w:cs="Times New Roman"/>
          <w:sz w:val="24"/>
          <w:szCs w:val="24"/>
        </w:rPr>
      </w:pPr>
      <w:r>
        <w:rPr>
          <w:rFonts w:ascii="Times New Roman" w:hAnsi="Times New Roman" w:cs="Times New Roman"/>
          <w:sz w:val="24"/>
          <w:szCs w:val="24"/>
        </w:rPr>
        <w:t>Tablo 7:</w:t>
      </w:r>
      <w:r w:rsidRPr="0021619C">
        <w:rPr>
          <w:rFonts w:ascii="Times New Roman" w:hAnsi="Times New Roman" w:cs="Times New Roman"/>
          <w:sz w:val="24"/>
          <w:szCs w:val="24"/>
        </w:rPr>
        <w:t xml:space="preserve"> </w:t>
      </w:r>
      <w:r>
        <w:rPr>
          <w:rFonts w:ascii="Times New Roman" w:hAnsi="Times New Roman" w:cs="Times New Roman"/>
          <w:sz w:val="24"/>
          <w:szCs w:val="24"/>
        </w:rPr>
        <w:t>Gelir ve Gider Bilgisi Tablosu</w:t>
      </w:r>
    </w:p>
    <w:tbl>
      <w:tblPr>
        <w:tblW w:w="0" w:type="auto"/>
        <w:tblInd w:w="561" w:type="dxa"/>
        <w:tblLayout w:type="fixed"/>
        <w:tblLook w:val="0000" w:firstRow="0" w:lastRow="0" w:firstColumn="0" w:lastColumn="0" w:noHBand="0" w:noVBand="0"/>
      </w:tblPr>
      <w:tblGrid>
        <w:gridCol w:w="3286"/>
        <w:gridCol w:w="3286"/>
        <w:gridCol w:w="3465"/>
      </w:tblGrid>
      <w:tr w:rsidR="00B20E08" w14:paraId="17723C35" w14:textId="77777777" w:rsidTr="00FE26FA">
        <w:trPr>
          <w:trHeight w:val="528"/>
        </w:trPr>
        <w:tc>
          <w:tcPr>
            <w:tcW w:w="3286"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597EDCC9" w14:textId="77777777" w:rsidR="00B20E08" w:rsidRDefault="00B20E08" w:rsidP="009630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Yıllar</w:t>
            </w:r>
          </w:p>
        </w:tc>
        <w:tc>
          <w:tcPr>
            <w:tcW w:w="3286"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72E8EB4D" w14:textId="77777777" w:rsidR="00B20E08" w:rsidRDefault="00B20E08" w:rsidP="009630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Gelir Miktarı</w:t>
            </w:r>
          </w:p>
        </w:tc>
        <w:tc>
          <w:tcPr>
            <w:tcW w:w="3465" w:type="dxa"/>
            <w:tcBorders>
              <w:top w:val="single" w:sz="12" w:space="0" w:color="000000"/>
              <w:left w:val="single" w:sz="12" w:space="0" w:color="000000"/>
              <w:bottom w:val="single" w:sz="12" w:space="0" w:color="000000"/>
              <w:right w:val="single" w:sz="12" w:space="0" w:color="000000"/>
            </w:tcBorders>
            <w:shd w:val="clear" w:color="auto" w:fill="D6E3BC"/>
            <w:vAlign w:val="center"/>
          </w:tcPr>
          <w:p w14:paraId="6C97D278" w14:textId="77777777" w:rsidR="00B20E08" w:rsidRDefault="00B20E08" w:rsidP="0096308C">
            <w:pPr>
              <w:spacing w:line="360" w:lineRule="auto"/>
              <w:jc w:val="center"/>
            </w:pPr>
            <w:r>
              <w:rPr>
                <w:rFonts w:ascii="Times New Roman" w:hAnsi="Times New Roman" w:cs="Times New Roman"/>
                <w:b/>
                <w:sz w:val="24"/>
                <w:szCs w:val="24"/>
              </w:rPr>
              <w:t>Gider Miktarı</w:t>
            </w:r>
          </w:p>
        </w:tc>
      </w:tr>
      <w:tr w:rsidR="00B20E08" w14:paraId="3114FF38" w14:textId="77777777" w:rsidTr="00FE26FA">
        <w:trPr>
          <w:trHeight w:val="544"/>
        </w:trPr>
        <w:tc>
          <w:tcPr>
            <w:tcW w:w="3286" w:type="dxa"/>
            <w:tcBorders>
              <w:top w:val="single" w:sz="12" w:space="0" w:color="000000"/>
              <w:left w:val="single" w:sz="12" w:space="0" w:color="000000"/>
              <w:bottom w:val="single" w:sz="4" w:space="0" w:color="000000"/>
              <w:right w:val="single" w:sz="12" w:space="0" w:color="000000"/>
            </w:tcBorders>
            <w:shd w:val="clear" w:color="auto" w:fill="D6E3BC"/>
            <w:vAlign w:val="center"/>
          </w:tcPr>
          <w:p w14:paraId="147C856A"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2022</w:t>
            </w:r>
          </w:p>
        </w:tc>
        <w:tc>
          <w:tcPr>
            <w:tcW w:w="3286"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0816E3EA"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229297,40</w:t>
            </w:r>
          </w:p>
        </w:tc>
        <w:tc>
          <w:tcPr>
            <w:tcW w:w="3465" w:type="dxa"/>
            <w:tcBorders>
              <w:top w:val="single" w:sz="12" w:space="0" w:color="000000"/>
              <w:left w:val="single" w:sz="12" w:space="0" w:color="000000"/>
              <w:bottom w:val="single" w:sz="4" w:space="0" w:color="000000"/>
              <w:right w:val="single" w:sz="12" w:space="0" w:color="000000"/>
            </w:tcBorders>
            <w:shd w:val="clear" w:color="auto" w:fill="EAF1DD"/>
            <w:vAlign w:val="center"/>
          </w:tcPr>
          <w:p w14:paraId="71324885" w14:textId="77777777" w:rsidR="00B20E08" w:rsidRDefault="00B20E08" w:rsidP="0096308C">
            <w:pPr>
              <w:spacing w:line="360" w:lineRule="auto"/>
              <w:jc w:val="center"/>
            </w:pPr>
            <w:r>
              <w:rPr>
                <w:rFonts w:ascii="Times New Roman" w:hAnsi="Times New Roman" w:cs="Times New Roman"/>
                <w:sz w:val="24"/>
                <w:szCs w:val="24"/>
              </w:rPr>
              <w:t>229297,40</w:t>
            </w:r>
          </w:p>
        </w:tc>
      </w:tr>
      <w:tr w:rsidR="00B20E08" w14:paraId="2C559086" w14:textId="77777777" w:rsidTr="00FE26FA">
        <w:trPr>
          <w:trHeight w:val="544"/>
        </w:trPr>
        <w:tc>
          <w:tcPr>
            <w:tcW w:w="3286" w:type="dxa"/>
            <w:tcBorders>
              <w:top w:val="single" w:sz="4" w:space="0" w:color="000000"/>
              <w:left w:val="single" w:sz="12" w:space="0" w:color="000000"/>
              <w:bottom w:val="single" w:sz="12" w:space="0" w:color="000000"/>
              <w:right w:val="single" w:sz="12" w:space="0" w:color="000000"/>
            </w:tcBorders>
            <w:shd w:val="clear" w:color="auto" w:fill="D6E3BC"/>
            <w:vAlign w:val="center"/>
          </w:tcPr>
          <w:p w14:paraId="0D8FC636"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2023</w:t>
            </w:r>
          </w:p>
        </w:tc>
        <w:tc>
          <w:tcPr>
            <w:tcW w:w="3286"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5FB3C84D" w14:textId="77777777" w:rsidR="00B20E08" w:rsidRDefault="00B20E08" w:rsidP="0096308C">
            <w:pPr>
              <w:spacing w:line="360" w:lineRule="auto"/>
              <w:jc w:val="center"/>
              <w:rPr>
                <w:rFonts w:ascii="Times New Roman" w:hAnsi="Times New Roman" w:cs="Times New Roman"/>
                <w:sz w:val="24"/>
                <w:szCs w:val="24"/>
              </w:rPr>
            </w:pPr>
            <w:r>
              <w:rPr>
                <w:rFonts w:ascii="Times New Roman" w:hAnsi="Times New Roman" w:cs="Times New Roman"/>
                <w:sz w:val="24"/>
                <w:szCs w:val="24"/>
              </w:rPr>
              <w:t>700466,73</w:t>
            </w:r>
          </w:p>
        </w:tc>
        <w:tc>
          <w:tcPr>
            <w:tcW w:w="3465" w:type="dxa"/>
            <w:tcBorders>
              <w:top w:val="single" w:sz="4" w:space="0" w:color="000000"/>
              <w:left w:val="single" w:sz="12" w:space="0" w:color="000000"/>
              <w:bottom w:val="single" w:sz="12" w:space="0" w:color="000000"/>
              <w:right w:val="single" w:sz="12" w:space="0" w:color="000000"/>
            </w:tcBorders>
            <w:shd w:val="clear" w:color="auto" w:fill="EAF1DD"/>
            <w:vAlign w:val="center"/>
          </w:tcPr>
          <w:p w14:paraId="0F182524" w14:textId="77777777" w:rsidR="00B20E08" w:rsidRDefault="00B20E08" w:rsidP="0096308C">
            <w:pPr>
              <w:spacing w:line="360" w:lineRule="auto"/>
              <w:jc w:val="center"/>
            </w:pPr>
            <w:r>
              <w:rPr>
                <w:rFonts w:ascii="Times New Roman" w:hAnsi="Times New Roman" w:cs="Times New Roman"/>
                <w:sz w:val="24"/>
                <w:szCs w:val="24"/>
              </w:rPr>
              <w:t>690466,43</w:t>
            </w:r>
          </w:p>
        </w:tc>
      </w:tr>
    </w:tbl>
    <w:p w14:paraId="176FE94A" w14:textId="77777777" w:rsidR="00457392" w:rsidRDefault="00457392" w:rsidP="00457392">
      <w:pPr>
        <w:pStyle w:val="GvdeMetni"/>
        <w:spacing w:before="6" w:line="360" w:lineRule="auto"/>
        <w:rPr>
          <w:rFonts w:ascii="Times New Roman" w:hAnsi="Times New Roman" w:cs="Times New Roman"/>
        </w:rPr>
      </w:pPr>
    </w:p>
    <w:p w14:paraId="3B558144" w14:textId="77777777" w:rsidR="008F6F7D" w:rsidRPr="00C608EF" w:rsidRDefault="008F6F7D" w:rsidP="00457392">
      <w:pPr>
        <w:pStyle w:val="GvdeMetni"/>
        <w:spacing w:before="6" w:line="360" w:lineRule="auto"/>
        <w:rPr>
          <w:rFonts w:ascii="Times New Roman" w:hAnsi="Times New Roman" w:cs="Times New Roman"/>
        </w:rPr>
      </w:pPr>
    </w:p>
    <w:p w14:paraId="4B3900F5" w14:textId="297F6BF6" w:rsidR="004D1A07" w:rsidRDefault="004D1A07" w:rsidP="004D1A07">
      <w:pPr>
        <w:widowControl/>
        <w:tabs>
          <w:tab w:val="left" w:pos="2690"/>
        </w:tabs>
        <w:suppressAutoHyphens/>
        <w:autoSpaceDE/>
        <w:spacing w:before="80" w:line="360" w:lineRule="auto"/>
        <w:textAlignment w:val="baseline"/>
      </w:pPr>
      <w:r>
        <w:rPr>
          <w:rFonts w:ascii="Times New Roman" w:hAnsi="Times New Roman" w:cs="Times New Roman"/>
          <w:b/>
          <w:color w:val="00B0F0"/>
          <w:sz w:val="24"/>
          <w:szCs w:val="24"/>
        </w:rPr>
        <w:t>2.1.2.</w:t>
      </w:r>
      <w:r w:rsidRPr="004D1A07">
        <w:rPr>
          <w:rFonts w:ascii="Times New Roman" w:hAnsi="Times New Roman" w:cs="Times New Roman"/>
          <w:b/>
          <w:color w:val="00B0F0"/>
          <w:sz w:val="24"/>
          <w:szCs w:val="24"/>
        </w:rPr>
        <w:t>Uygulanmakta</w:t>
      </w:r>
      <w:r w:rsidRPr="004D1A07">
        <w:rPr>
          <w:rFonts w:ascii="Times New Roman" w:hAnsi="Times New Roman" w:cs="Times New Roman"/>
          <w:b/>
          <w:color w:val="00B0F0"/>
          <w:spacing w:val="-10"/>
          <w:sz w:val="24"/>
          <w:szCs w:val="24"/>
        </w:rPr>
        <w:t xml:space="preserve"> </w:t>
      </w:r>
      <w:r w:rsidRPr="004D1A07">
        <w:rPr>
          <w:rFonts w:ascii="Times New Roman" w:hAnsi="Times New Roman" w:cs="Times New Roman"/>
          <w:b/>
          <w:color w:val="00B0F0"/>
          <w:sz w:val="24"/>
          <w:szCs w:val="24"/>
        </w:rPr>
        <w:t>Olan</w:t>
      </w:r>
      <w:r w:rsidRPr="004D1A07">
        <w:rPr>
          <w:rFonts w:ascii="Times New Roman" w:hAnsi="Times New Roman" w:cs="Times New Roman"/>
          <w:b/>
          <w:color w:val="00B0F0"/>
          <w:spacing w:val="-10"/>
          <w:sz w:val="24"/>
          <w:szCs w:val="24"/>
        </w:rPr>
        <w:t xml:space="preserve"> </w:t>
      </w:r>
      <w:r w:rsidRPr="004D1A07">
        <w:rPr>
          <w:rFonts w:ascii="Times New Roman" w:hAnsi="Times New Roman" w:cs="Times New Roman"/>
          <w:b/>
          <w:color w:val="00B0F0"/>
          <w:sz w:val="24"/>
          <w:szCs w:val="24"/>
        </w:rPr>
        <w:t>Stratejik</w:t>
      </w:r>
      <w:r w:rsidRPr="004D1A07">
        <w:rPr>
          <w:rFonts w:ascii="Times New Roman" w:hAnsi="Times New Roman" w:cs="Times New Roman"/>
          <w:b/>
          <w:color w:val="00B0F0"/>
          <w:spacing w:val="-12"/>
          <w:sz w:val="24"/>
          <w:szCs w:val="24"/>
        </w:rPr>
        <w:t xml:space="preserve"> </w:t>
      </w:r>
      <w:r w:rsidRPr="004D1A07">
        <w:rPr>
          <w:rFonts w:ascii="Times New Roman" w:hAnsi="Times New Roman" w:cs="Times New Roman"/>
          <w:b/>
          <w:color w:val="00B0F0"/>
          <w:sz w:val="24"/>
          <w:szCs w:val="24"/>
        </w:rPr>
        <w:t>Planın</w:t>
      </w:r>
      <w:r w:rsidRPr="004D1A07">
        <w:rPr>
          <w:rFonts w:ascii="Times New Roman" w:hAnsi="Times New Roman" w:cs="Times New Roman"/>
          <w:b/>
          <w:color w:val="00B0F0"/>
          <w:spacing w:val="-15"/>
          <w:sz w:val="24"/>
          <w:szCs w:val="24"/>
        </w:rPr>
        <w:t xml:space="preserve"> </w:t>
      </w:r>
      <w:r w:rsidRPr="004D1A07">
        <w:rPr>
          <w:rFonts w:ascii="Times New Roman" w:hAnsi="Times New Roman" w:cs="Times New Roman"/>
          <w:b/>
          <w:color w:val="00B0F0"/>
          <w:spacing w:val="-2"/>
          <w:sz w:val="24"/>
          <w:szCs w:val="24"/>
        </w:rPr>
        <w:t>Değerlendirilmesi</w:t>
      </w:r>
    </w:p>
    <w:p w14:paraId="5480C3FA" w14:textId="77777777" w:rsidR="00457392" w:rsidRPr="00C608EF" w:rsidRDefault="00457392" w:rsidP="00457392">
      <w:pPr>
        <w:pStyle w:val="GvdeMetni"/>
        <w:spacing w:before="1" w:line="360" w:lineRule="auto"/>
        <w:ind w:left="1102" w:right="418"/>
        <w:jc w:val="both"/>
        <w:rPr>
          <w:rFonts w:ascii="Times New Roman" w:hAnsi="Times New Roman" w:cs="Times New Roman"/>
        </w:rPr>
      </w:pPr>
    </w:p>
    <w:p w14:paraId="4212FE3B" w14:textId="6B5D004C" w:rsidR="00B20E08" w:rsidRDefault="00102E82" w:rsidP="00102E82">
      <w:pPr>
        <w:pStyle w:val="GvdeMetni"/>
        <w:spacing w:line="360" w:lineRule="auto"/>
        <w:ind w:right="957" w:firstLine="720"/>
        <w:jc w:val="both"/>
      </w:pPr>
      <w:r>
        <w:rPr>
          <w:rFonts w:ascii="Times New Roman" w:hAnsi="Times New Roman" w:cs="Times New Roman"/>
        </w:rPr>
        <w:t xml:space="preserve">  </w:t>
      </w:r>
      <w:r w:rsidR="00B20E08">
        <w:rPr>
          <w:rFonts w:ascii="Times New Roman" w:hAnsi="Times New Roman" w:cs="Times New Roman"/>
        </w:rPr>
        <w:t>2019-2023 Döneminde uygulanan plan,</w:t>
      </w:r>
      <w:r w:rsidR="00B20E08">
        <w:rPr>
          <w:rFonts w:ascii="Times New Roman" w:hAnsi="Times New Roman" w:cs="Times New Roman"/>
          <w:spacing w:val="40"/>
        </w:rPr>
        <w:t xml:space="preserve"> </w:t>
      </w:r>
      <w:r w:rsidR="00B20E08">
        <w:rPr>
          <w:rFonts w:ascii="Times New Roman" w:hAnsi="Times New Roman" w:cs="Times New Roman"/>
        </w:rPr>
        <w:t xml:space="preserve">büyük ölçüde 2020 yılında başlayan </w:t>
      </w:r>
      <w:proofErr w:type="spellStart"/>
      <w:r w:rsidR="00B20E08">
        <w:rPr>
          <w:rFonts w:ascii="Times New Roman" w:hAnsi="Times New Roman" w:cs="Times New Roman"/>
        </w:rPr>
        <w:t>pandeminin</w:t>
      </w:r>
      <w:proofErr w:type="spellEnd"/>
      <w:r w:rsidR="00B20E08">
        <w:rPr>
          <w:rFonts w:ascii="Times New Roman" w:hAnsi="Times New Roman" w:cs="Times New Roman"/>
        </w:rPr>
        <w:t xml:space="preserve"> ve 2023 yılında olan Kahramanmaraş depremlerinin etkisinde kalarak hedeflere ulaşılamamıştır. Geçmiş dönemde seçilen ve uygulanmaya çalışılan temalara yeni dönemde de yer verilmiştir. Hedeflere %75 oranında ulaşıldığı görülmekte, ulaşılamayan hedeflere odaklanmak ve bu konuda çalışmalar yapılması gerekliliği ortaya çıkmış bulunmaktadır. </w:t>
      </w:r>
      <w:r w:rsidR="00B20E08">
        <w:rPr>
          <w:rFonts w:cs="ArnoPro-Regular"/>
        </w:rPr>
        <w:t xml:space="preserve">Stratejik Plan; hazırlık süreci, durum analizi,  </w:t>
      </w:r>
      <w:proofErr w:type="gramStart"/>
      <w:r w:rsidR="00B20E08">
        <w:rPr>
          <w:rFonts w:cs="ArnoPro-Regular"/>
        </w:rPr>
        <w:t>misyon</w:t>
      </w:r>
      <w:proofErr w:type="gramEnd"/>
      <w:r w:rsidR="00B20E08">
        <w:rPr>
          <w:rFonts w:cs="ArnoPro-Regular"/>
        </w:rPr>
        <w:t>- vizyon- temel değerler,</w:t>
      </w:r>
      <w:r w:rsidR="00B20E08">
        <w:t xml:space="preserve"> </w:t>
      </w:r>
      <w:r w:rsidR="00B20E08">
        <w:rPr>
          <w:rFonts w:cs="ArnoPro-Regular"/>
        </w:rPr>
        <w:t xml:space="preserve">amaç - hedef - eylemler, </w:t>
      </w:r>
      <w:proofErr w:type="spellStart"/>
      <w:r w:rsidR="00B20E08">
        <w:rPr>
          <w:rFonts w:cs="ArnoPro-Regular"/>
        </w:rPr>
        <w:t>maliyetlendirme</w:t>
      </w:r>
      <w:proofErr w:type="spellEnd"/>
      <w:r w:rsidR="00B20E08">
        <w:rPr>
          <w:rFonts w:cs="ArnoPro-Regular"/>
        </w:rPr>
        <w:t xml:space="preserve"> ve izleme-değerlendirme bölümlerinden oluşmaktadır. </w:t>
      </w:r>
      <w:r w:rsidR="00B20E08">
        <w:t>“Öğrencilerimizin gelişmiş dünyaya uyum sağlayacak şekilde donanımlı bireyler olabilmesi için eğitim ve öğretimde kalite artırılacaktır.” Eğitim ve öğretim faaliyetlerinin daha nitelikli olarak verilebilmesi için okulumuzun kurumsal kapasitesi güçlendirilecektir.</w:t>
      </w:r>
    </w:p>
    <w:p w14:paraId="6DAFFAF1" w14:textId="77777777" w:rsidR="00B20E08" w:rsidRDefault="00B20E08" w:rsidP="00102E82">
      <w:pPr>
        <w:pStyle w:val="GvdeMetni"/>
        <w:spacing w:line="360" w:lineRule="auto"/>
        <w:ind w:right="957"/>
        <w:jc w:val="both"/>
        <w:rPr>
          <w:rFonts w:ascii="Times New Roman" w:hAnsi="Times New Roman" w:cs="Times New Roman"/>
        </w:rPr>
      </w:pPr>
      <w:r>
        <w:t xml:space="preserve">         Okulumuz 2024-2028 Stratejik Planı dönemi için geçmiş dönem Stratejik Planı’ndaki amaç, gösterge ve hedefler doğrultusunda planlamalar yapılmıştır.</w:t>
      </w:r>
    </w:p>
    <w:p w14:paraId="5A8B4DFF" w14:textId="77777777" w:rsidR="00457392" w:rsidRDefault="00457392" w:rsidP="00457392">
      <w:pPr>
        <w:rPr>
          <w:rFonts w:ascii="Times New Roman" w:hAnsi="Times New Roman" w:cs="Times New Roman"/>
          <w:sz w:val="24"/>
          <w:szCs w:val="24"/>
        </w:rPr>
      </w:pPr>
    </w:p>
    <w:p w14:paraId="152FE371" w14:textId="77777777" w:rsidR="00F31016" w:rsidRDefault="00F31016" w:rsidP="00457392">
      <w:pPr>
        <w:rPr>
          <w:rFonts w:ascii="Times New Roman" w:hAnsi="Times New Roman" w:cs="Times New Roman"/>
          <w:sz w:val="24"/>
          <w:szCs w:val="24"/>
        </w:rPr>
      </w:pPr>
    </w:p>
    <w:p w14:paraId="69352B5B" w14:textId="77777777" w:rsidR="00F31016" w:rsidRDefault="00F31016" w:rsidP="00457392">
      <w:pPr>
        <w:rPr>
          <w:rFonts w:ascii="Times New Roman" w:hAnsi="Times New Roman" w:cs="Times New Roman"/>
          <w:sz w:val="24"/>
          <w:szCs w:val="24"/>
        </w:rPr>
      </w:pPr>
    </w:p>
    <w:p w14:paraId="37CD42F0" w14:textId="77777777" w:rsidR="00F31016" w:rsidRDefault="00F31016" w:rsidP="00457392">
      <w:pPr>
        <w:rPr>
          <w:rFonts w:ascii="Times New Roman" w:hAnsi="Times New Roman" w:cs="Times New Roman"/>
          <w:sz w:val="24"/>
          <w:szCs w:val="24"/>
        </w:rPr>
      </w:pPr>
    </w:p>
    <w:p w14:paraId="588DB4D9" w14:textId="77777777" w:rsidR="00F31016" w:rsidRDefault="00F31016" w:rsidP="00457392">
      <w:pPr>
        <w:rPr>
          <w:rFonts w:ascii="Times New Roman" w:hAnsi="Times New Roman" w:cs="Times New Roman"/>
          <w:sz w:val="24"/>
          <w:szCs w:val="24"/>
        </w:rPr>
      </w:pPr>
    </w:p>
    <w:p w14:paraId="4F5FC37F" w14:textId="77777777" w:rsidR="00F31016" w:rsidRDefault="00F31016" w:rsidP="00457392">
      <w:pPr>
        <w:rPr>
          <w:rFonts w:ascii="Times New Roman" w:hAnsi="Times New Roman" w:cs="Times New Roman"/>
          <w:sz w:val="24"/>
          <w:szCs w:val="24"/>
        </w:rPr>
      </w:pPr>
    </w:p>
    <w:p w14:paraId="27DBB0BC" w14:textId="77777777" w:rsidR="00F31016" w:rsidRDefault="00F31016" w:rsidP="00457392">
      <w:pPr>
        <w:rPr>
          <w:rFonts w:ascii="Times New Roman" w:hAnsi="Times New Roman" w:cs="Times New Roman"/>
          <w:sz w:val="24"/>
          <w:szCs w:val="24"/>
        </w:rPr>
      </w:pPr>
    </w:p>
    <w:p w14:paraId="3217EEB8" w14:textId="77777777" w:rsidR="00F31016" w:rsidRDefault="00F31016" w:rsidP="00457392">
      <w:pPr>
        <w:rPr>
          <w:rFonts w:ascii="Times New Roman" w:hAnsi="Times New Roman" w:cs="Times New Roman"/>
          <w:sz w:val="24"/>
          <w:szCs w:val="24"/>
        </w:rPr>
      </w:pPr>
    </w:p>
    <w:p w14:paraId="5B2DDB30" w14:textId="77777777" w:rsidR="00F31016" w:rsidRDefault="00F31016" w:rsidP="00457392">
      <w:pPr>
        <w:rPr>
          <w:rFonts w:ascii="Times New Roman" w:hAnsi="Times New Roman" w:cs="Times New Roman"/>
          <w:sz w:val="24"/>
          <w:szCs w:val="24"/>
        </w:rPr>
      </w:pPr>
    </w:p>
    <w:p w14:paraId="093EB22F" w14:textId="77777777" w:rsidR="00F31016" w:rsidRDefault="00F31016" w:rsidP="00457392">
      <w:pPr>
        <w:rPr>
          <w:rFonts w:ascii="Times New Roman" w:hAnsi="Times New Roman" w:cs="Times New Roman"/>
          <w:sz w:val="24"/>
          <w:szCs w:val="24"/>
        </w:rPr>
      </w:pPr>
    </w:p>
    <w:p w14:paraId="45465E36" w14:textId="77777777" w:rsidR="00F31016" w:rsidRDefault="00F31016" w:rsidP="00457392">
      <w:pPr>
        <w:rPr>
          <w:rFonts w:ascii="Times New Roman" w:hAnsi="Times New Roman" w:cs="Times New Roman"/>
          <w:sz w:val="24"/>
          <w:szCs w:val="24"/>
        </w:rPr>
      </w:pPr>
    </w:p>
    <w:p w14:paraId="37990CBE" w14:textId="77777777" w:rsidR="00F31016" w:rsidRDefault="00F31016" w:rsidP="00457392">
      <w:pPr>
        <w:rPr>
          <w:rFonts w:ascii="Times New Roman" w:hAnsi="Times New Roman" w:cs="Times New Roman"/>
          <w:sz w:val="24"/>
          <w:szCs w:val="24"/>
        </w:rPr>
      </w:pPr>
    </w:p>
    <w:p w14:paraId="058AA7AC" w14:textId="77777777" w:rsidR="00F31016" w:rsidRDefault="00F31016" w:rsidP="00457392">
      <w:pPr>
        <w:rPr>
          <w:rFonts w:ascii="Times New Roman" w:hAnsi="Times New Roman" w:cs="Times New Roman"/>
          <w:sz w:val="24"/>
          <w:szCs w:val="24"/>
        </w:rPr>
      </w:pPr>
    </w:p>
    <w:p w14:paraId="334F3260" w14:textId="77777777" w:rsidR="00F31016" w:rsidRDefault="00F31016" w:rsidP="00457392">
      <w:pPr>
        <w:rPr>
          <w:rFonts w:ascii="Times New Roman" w:hAnsi="Times New Roman" w:cs="Times New Roman"/>
          <w:sz w:val="24"/>
          <w:szCs w:val="24"/>
        </w:rPr>
      </w:pPr>
    </w:p>
    <w:p w14:paraId="004C4BE5" w14:textId="77777777" w:rsidR="00F31016" w:rsidRDefault="00F31016" w:rsidP="00457392">
      <w:pPr>
        <w:rPr>
          <w:rFonts w:ascii="Times New Roman" w:hAnsi="Times New Roman" w:cs="Times New Roman"/>
          <w:sz w:val="24"/>
          <w:szCs w:val="24"/>
        </w:rPr>
      </w:pPr>
    </w:p>
    <w:p w14:paraId="0A083A74" w14:textId="77777777" w:rsidR="00F31016" w:rsidRDefault="00F31016" w:rsidP="00457392">
      <w:pPr>
        <w:rPr>
          <w:rFonts w:ascii="Times New Roman" w:hAnsi="Times New Roman" w:cs="Times New Roman"/>
          <w:sz w:val="24"/>
          <w:szCs w:val="24"/>
        </w:rPr>
      </w:pPr>
    </w:p>
    <w:p w14:paraId="78B738B3" w14:textId="77777777" w:rsidR="00F31016" w:rsidRDefault="00F31016" w:rsidP="00457392">
      <w:pPr>
        <w:rPr>
          <w:rFonts w:ascii="Times New Roman" w:hAnsi="Times New Roman" w:cs="Times New Roman"/>
          <w:sz w:val="24"/>
          <w:szCs w:val="24"/>
        </w:rPr>
      </w:pPr>
    </w:p>
    <w:p w14:paraId="128C795C" w14:textId="185D89B2" w:rsidR="00B20E08" w:rsidRDefault="004D1A07" w:rsidP="00F31016">
      <w:pPr>
        <w:pStyle w:val="Balk3"/>
        <w:widowControl/>
        <w:numPr>
          <w:ilvl w:val="0"/>
          <w:numId w:val="0"/>
        </w:numPr>
        <w:tabs>
          <w:tab w:val="left" w:pos="1553"/>
        </w:tabs>
        <w:suppressAutoHyphens/>
        <w:autoSpaceDE/>
        <w:autoSpaceDN/>
        <w:ind w:left="1909"/>
        <w:jc w:val="both"/>
      </w:pPr>
      <w:bookmarkStart w:id="1" w:name="Bookmark"/>
      <w:r>
        <w:rPr>
          <w:color w:val="00B0F0"/>
        </w:rPr>
        <w:lastRenderedPageBreak/>
        <w:t>2.2.</w:t>
      </w:r>
      <w:r w:rsidR="00B20E08">
        <w:rPr>
          <w:color w:val="00B0F0"/>
        </w:rPr>
        <w:t>Yasal Yükümlülükler ve Mevzuat</w:t>
      </w:r>
      <w:r w:rsidR="00B20E08">
        <w:rPr>
          <w:color w:val="00B0F0"/>
          <w:spacing w:val="-12"/>
        </w:rPr>
        <w:t xml:space="preserve"> </w:t>
      </w:r>
      <w:r w:rsidR="00B20E08">
        <w:rPr>
          <w:color w:val="00B0F0"/>
          <w:spacing w:val="-2"/>
        </w:rPr>
        <w:t>Analizi</w:t>
      </w:r>
      <w:bookmarkEnd w:id="1"/>
    </w:p>
    <w:p w14:paraId="5D04608F" w14:textId="77777777" w:rsidR="00095B94" w:rsidRDefault="00095B94" w:rsidP="00095B94"/>
    <w:p w14:paraId="0BF92458" w14:textId="5723D85A" w:rsidR="00095B94" w:rsidRDefault="00F31016" w:rsidP="00095B94">
      <w:pPr>
        <w:pStyle w:val="AralkYok"/>
        <w:ind w:left="708" w:right="1040" w:firstLine="708"/>
        <w:jc w:val="both"/>
        <w:rPr>
          <w:sz w:val="24"/>
          <w:szCs w:val="24"/>
        </w:rPr>
      </w:pPr>
      <w:r>
        <w:rPr>
          <w:sz w:val="24"/>
          <w:szCs w:val="24"/>
        </w:rPr>
        <w:t>Sevim Ve Abdullah Altundal Anadolu Mesleki ve Teknik Anadolu Lisesi</w:t>
      </w:r>
      <w:r w:rsidR="00095B94">
        <w:rPr>
          <w:sz w:val="24"/>
          <w:szCs w:val="24"/>
        </w:rPr>
        <w:t>, Bor İlçe Milli Eğitim Müdürlüğümüzün tabi olduğu tüm yasal yükümlülüklere uymakla mükelleftir. Bunların dışında ilkokul düzeyinde yükümlülük arz eden mevzuat, Mevzuat analizi tablosunda gösterilmiştir.</w:t>
      </w:r>
    </w:p>
    <w:p w14:paraId="6FF40800" w14:textId="77777777" w:rsidR="00095B94" w:rsidRDefault="00095B94" w:rsidP="00095B94">
      <w:pPr>
        <w:ind w:left="567"/>
      </w:pPr>
    </w:p>
    <w:p w14:paraId="7FE3E580" w14:textId="6556CB89" w:rsidR="00095B94" w:rsidRPr="0046493C" w:rsidRDefault="001D6901" w:rsidP="00095B94">
      <w:pPr>
        <w:ind w:left="708" w:firstLine="708"/>
        <w:rPr>
          <w:b/>
        </w:rPr>
      </w:pPr>
      <w:r>
        <w:rPr>
          <w:b/>
          <w:spacing w:val="-2"/>
          <w:sz w:val="20"/>
          <w:szCs w:val="20"/>
        </w:rPr>
        <w:t>Tablo 8</w:t>
      </w:r>
      <w:r w:rsidR="00095B94" w:rsidRPr="0046493C">
        <w:rPr>
          <w:b/>
          <w:spacing w:val="-2"/>
          <w:sz w:val="20"/>
          <w:szCs w:val="20"/>
        </w:rPr>
        <w:t>. Mevzuat Analiz Tablosu</w:t>
      </w:r>
    </w:p>
    <w:tbl>
      <w:tblPr>
        <w:tblStyle w:val="AkListe-Vurgu2"/>
        <w:tblW w:w="10131" w:type="dxa"/>
        <w:tblInd w:w="1034" w:type="dxa"/>
        <w:tblLook w:val="04A0" w:firstRow="1" w:lastRow="0" w:firstColumn="1" w:lastColumn="0" w:noHBand="0" w:noVBand="1"/>
      </w:tblPr>
      <w:tblGrid>
        <w:gridCol w:w="2940"/>
        <w:gridCol w:w="7191"/>
      </w:tblGrid>
      <w:tr w:rsidR="00095B94" w14:paraId="2D736714" w14:textId="77777777" w:rsidTr="004B2FA0">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40" w:type="dxa"/>
            <w:tcBorders>
              <w:bottom w:val="single" w:sz="8" w:space="0" w:color="C0504D" w:themeColor="accent2"/>
              <w:right w:val="single" w:sz="8" w:space="0" w:color="C0504D" w:themeColor="accent2"/>
            </w:tcBorders>
            <w:shd w:val="clear" w:color="auto" w:fill="76923C" w:themeFill="accent3" w:themeFillShade="BF"/>
            <w:hideMark/>
          </w:tcPr>
          <w:p w14:paraId="64E8694B" w14:textId="77777777" w:rsidR="00095B94" w:rsidRDefault="00095B94" w:rsidP="004B2FA0">
            <w:pPr>
              <w:pStyle w:val="AralkYok"/>
              <w:jc w:val="center"/>
              <w:rPr>
                <w:rFonts w:eastAsia="Times New Roman"/>
                <w:color w:val="000000"/>
              </w:rPr>
            </w:pPr>
            <w:r>
              <w:rPr>
                <w:b w:val="0"/>
                <w:color w:val="000000"/>
              </w:rPr>
              <w:t>YASAL YÜKÜMLÜLÜK (GÖREVLER)</w:t>
            </w:r>
          </w:p>
        </w:tc>
        <w:tc>
          <w:tcPr>
            <w:tcW w:w="7191" w:type="dxa"/>
            <w:tcBorders>
              <w:left w:val="nil"/>
              <w:bottom w:val="single" w:sz="8" w:space="0" w:color="C0504D" w:themeColor="accent2"/>
            </w:tcBorders>
            <w:shd w:val="clear" w:color="auto" w:fill="76923C" w:themeFill="accent3" w:themeFillShade="BF"/>
            <w:hideMark/>
          </w:tcPr>
          <w:p w14:paraId="431C3D95" w14:textId="77777777" w:rsidR="00095B94" w:rsidRDefault="00095B94" w:rsidP="004B2FA0">
            <w:pPr>
              <w:pStyle w:val="AralkYok"/>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b w:val="0"/>
                <w:color w:val="000000"/>
              </w:rPr>
              <w:t>DAYANAK(KANUN, YÖNETMELİK, GENELGE, YÖNERGE)</w:t>
            </w:r>
          </w:p>
        </w:tc>
      </w:tr>
      <w:tr w:rsidR="00095B94" w14:paraId="68DF0A09" w14:textId="77777777" w:rsidTr="004B2FA0">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940" w:type="dxa"/>
            <w:vMerge w:val="restart"/>
            <w:tcBorders>
              <w:right w:val="single" w:sz="8" w:space="0" w:color="C0504D" w:themeColor="accent2"/>
            </w:tcBorders>
            <w:shd w:val="clear" w:color="auto" w:fill="C2D69B" w:themeFill="accent3" w:themeFillTint="99"/>
            <w:hideMark/>
          </w:tcPr>
          <w:p w14:paraId="3F463DF6" w14:textId="77777777" w:rsidR="00095B94" w:rsidRDefault="00095B94" w:rsidP="004B2FA0">
            <w:pPr>
              <w:rPr>
                <w:rFonts w:ascii="Times New Roman" w:hAnsi="Times New Roman" w:cs="Times New Roman"/>
                <w:sz w:val="24"/>
                <w:szCs w:val="24"/>
              </w:rPr>
            </w:pPr>
            <w:r>
              <w:rPr>
                <w:rFonts w:ascii="Times New Roman" w:hAnsi="Times New Roman" w:cs="Times New Roman"/>
                <w:b w:val="0"/>
                <w:sz w:val="24"/>
                <w:szCs w:val="24"/>
              </w:rPr>
              <w:t>Atama</w:t>
            </w:r>
          </w:p>
        </w:tc>
        <w:tc>
          <w:tcPr>
            <w:tcW w:w="7191" w:type="dxa"/>
            <w:tcBorders>
              <w:left w:val="nil"/>
            </w:tcBorders>
            <w:hideMark/>
          </w:tcPr>
          <w:p w14:paraId="04C3DC17"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657 Sayılı Devlet Memurları Kanunu</w:t>
            </w:r>
          </w:p>
        </w:tc>
      </w:tr>
      <w:tr w:rsidR="00095B94" w14:paraId="000567AD" w14:textId="77777777" w:rsidTr="004B2FA0">
        <w:trPr>
          <w:trHeight w:val="29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4F90F780"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0773C97D"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Bakanlığına Bağlı Okul ve Kurumların Yönetici ve Öğretmenlerinin Norm Kadrolarına İlişkin Yönetmelik</w:t>
            </w:r>
          </w:p>
        </w:tc>
      </w:tr>
      <w:tr w:rsidR="00095B94" w14:paraId="2753D3D9"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6A671237"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0F32B4EE"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Eğitim Kurumları Yöneticilerinin Atama ve Yer Değiştirmelerine İlişkin Yönetmelik</w:t>
            </w:r>
          </w:p>
        </w:tc>
      </w:tr>
      <w:tr w:rsidR="00095B94" w14:paraId="376265C0" w14:textId="77777777" w:rsidTr="004B2FA0">
        <w:trPr>
          <w:trHeight w:val="23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55F2E6F3"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6292DE2E"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Öğretmenlerinin Atama ve Yer Değiştirme Yönetmeliği</w:t>
            </w:r>
          </w:p>
        </w:tc>
      </w:tr>
      <w:tr w:rsidR="00095B94" w14:paraId="7AA35D98" w14:textId="77777777" w:rsidTr="004B2FA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940" w:type="dxa"/>
            <w:vMerge w:val="restart"/>
            <w:tcBorders>
              <w:right w:val="single" w:sz="8" w:space="0" w:color="C0504D" w:themeColor="accent2"/>
            </w:tcBorders>
            <w:shd w:val="clear" w:color="auto" w:fill="C2D69B" w:themeFill="accent3" w:themeFillTint="99"/>
            <w:hideMark/>
          </w:tcPr>
          <w:p w14:paraId="54E644D3" w14:textId="77777777" w:rsidR="00095B94" w:rsidRDefault="00095B94" w:rsidP="004B2FA0">
            <w:pPr>
              <w:rPr>
                <w:rFonts w:ascii="Times New Roman" w:hAnsi="Times New Roman" w:cs="Times New Roman"/>
                <w:sz w:val="24"/>
                <w:szCs w:val="24"/>
              </w:rPr>
            </w:pPr>
            <w:r>
              <w:rPr>
                <w:rFonts w:ascii="Times New Roman" w:hAnsi="Times New Roman" w:cs="Times New Roman"/>
                <w:b w:val="0"/>
                <w:sz w:val="24"/>
                <w:szCs w:val="24"/>
              </w:rPr>
              <w:t>Ödül, Disiplin</w:t>
            </w:r>
          </w:p>
        </w:tc>
        <w:tc>
          <w:tcPr>
            <w:tcW w:w="7191" w:type="dxa"/>
            <w:tcBorders>
              <w:left w:val="nil"/>
            </w:tcBorders>
            <w:hideMark/>
          </w:tcPr>
          <w:p w14:paraId="20EB36D5"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Devlet Memurları Kanunu</w:t>
            </w:r>
          </w:p>
        </w:tc>
      </w:tr>
      <w:tr w:rsidR="00095B94" w14:paraId="50B14C5B" w14:textId="77777777" w:rsidTr="004B2FA0">
        <w:trPr>
          <w:trHeight w:val="29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684A96B7"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1084C61F"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6528 Sayılı Milli Eğitim Temel Kanunu İle Bazı Kanun ve Kanun Hükmünde Kararnamelerde Değişiklik Yapılmasına Dair Kanun</w:t>
            </w:r>
          </w:p>
        </w:tc>
      </w:tr>
      <w:tr w:rsidR="00095B94" w14:paraId="0A09C481"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3CCB28A2"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58E2A611"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Personeline Başarı, Üstün Başarı ve Ödül Verilmesine Dair Yönerge</w:t>
            </w:r>
          </w:p>
        </w:tc>
      </w:tr>
      <w:tr w:rsidR="00095B94" w14:paraId="01E1CC4A" w14:textId="77777777" w:rsidTr="004B2FA0">
        <w:trPr>
          <w:trHeight w:val="21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33C432AD"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08D8D7F7"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Disiplin Amirleri Yönetmeliği</w:t>
            </w:r>
          </w:p>
        </w:tc>
      </w:tr>
      <w:tr w:rsidR="00095B94" w14:paraId="04F215A0"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2940" w:type="dxa"/>
            <w:vMerge w:val="restart"/>
            <w:tcBorders>
              <w:right w:val="single" w:sz="8" w:space="0" w:color="C0504D" w:themeColor="accent2"/>
            </w:tcBorders>
            <w:shd w:val="clear" w:color="auto" w:fill="C2D69B" w:themeFill="accent3" w:themeFillTint="99"/>
            <w:hideMark/>
          </w:tcPr>
          <w:p w14:paraId="4E66F724" w14:textId="77777777" w:rsidR="00095B94" w:rsidRDefault="00095B94" w:rsidP="004B2FA0">
            <w:pPr>
              <w:rPr>
                <w:rFonts w:ascii="Times New Roman" w:hAnsi="Times New Roman" w:cs="Times New Roman"/>
                <w:sz w:val="24"/>
                <w:szCs w:val="24"/>
              </w:rPr>
            </w:pPr>
            <w:r>
              <w:rPr>
                <w:rFonts w:ascii="Times New Roman" w:hAnsi="Times New Roman" w:cs="Times New Roman"/>
                <w:b w:val="0"/>
                <w:sz w:val="24"/>
                <w:szCs w:val="24"/>
              </w:rPr>
              <w:t>Okul Yönetimi</w:t>
            </w:r>
          </w:p>
        </w:tc>
        <w:tc>
          <w:tcPr>
            <w:tcW w:w="7191" w:type="dxa"/>
            <w:tcBorders>
              <w:left w:val="nil"/>
            </w:tcBorders>
            <w:hideMark/>
          </w:tcPr>
          <w:p w14:paraId="5F240C20"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1739 Sayılı Milli Eğitim Temel Kanunu</w:t>
            </w:r>
          </w:p>
        </w:tc>
      </w:tr>
      <w:tr w:rsidR="00095B94" w14:paraId="40518178" w14:textId="77777777" w:rsidTr="004B2FA0">
        <w:trPr>
          <w:trHeight w:val="1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5634411D"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2DB2D2E6" w14:textId="71C9E08F" w:rsidR="00095B94" w:rsidRDefault="00095B94" w:rsidP="00FE26FA">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w:t>
            </w:r>
            <w:r w:rsidR="00FE26FA">
              <w:rPr>
                <w:sz w:val="24"/>
                <w:szCs w:val="24"/>
              </w:rPr>
              <w:t xml:space="preserve">Orta </w:t>
            </w:r>
            <w:proofErr w:type="gramStart"/>
            <w:r w:rsidR="00FE26FA">
              <w:rPr>
                <w:sz w:val="24"/>
                <w:szCs w:val="24"/>
              </w:rPr>
              <w:t xml:space="preserve">Öğretim </w:t>
            </w:r>
            <w:r>
              <w:rPr>
                <w:sz w:val="24"/>
                <w:szCs w:val="24"/>
              </w:rPr>
              <w:t xml:space="preserve"> Kurumları</w:t>
            </w:r>
            <w:proofErr w:type="gramEnd"/>
            <w:r>
              <w:rPr>
                <w:sz w:val="24"/>
                <w:szCs w:val="24"/>
              </w:rPr>
              <w:t xml:space="preserve"> Yönetmeliği</w:t>
            </w:r>
          </w:p>
        </w:tc>
      </w:tr>
      <w:tr w:rsidR="00095B94" w14:paraId="3446C66B" w14:textId="77777777" w:rsidTr="004B2FA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11E0B01D"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73D10201"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Okul Aile Birliği Yönetmeliği</w:t>
            </w:r>
          </w:p>
        </w:tc>
      </w:tr>
      <w:tr w:rsidR="00095B94" w14:paraId="7C076372" w14:textId="77777777" w:rsidTr="004B2FA0">
        <w:trPr>
          <w:trHeight w:val="13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1A36B9A3"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407C4F9F"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Eğitim Bölgeleri ve Eğitim Kurulları Yönergesi</w:t>
            </w:r>
          </w:p>
        </w:tc>
      </w:tr>
      <w:tr w:rsidR="00095B94" w14:paraId="5A0C5650" w14:textId="77777777" w:rsidTr="004B2FA0">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427F00B4"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1D4ACFA3"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MEB Yönetici ve Öğretmenlerin Ders ve Ek Ders Saatlerine İlişkin Karar </w:t>
            </w:r>
          </w:p>
        </w:tc>
      </w:tr>
      <w:tr w:rsidR="00095B94" w14:paraId="741F1D27" w14:textId="77777777" w:rsidTr="004B2FA0">
        <w:trPr>
          <w:trHeight w:val="1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26581A73"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1CFB6A06"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Taşınır Mal Yönetmeliği</w:t>
            </w:r>
          </w:p>
        </w:tc>
      </w:tr>
      <w:tr w:rsidR="00095B94" w14:paraId="55D809AD" w14:textId="77777777" w:rsidTr="004B2FA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940" w:type="dxa"/>
            <w:vMerge w:val="restart"/>
            <w:tcBorders>
              <w:right w:val="single" w:sz="8" w:space="0" w:color="C0504D" w:themeColor="accent2"/>
            </w:tcBorders>
            <w:shd w:val="clear" w:color="auto" w:fill="C2D69B" w:themeFill="accent3" w:themeFillTint="99"/>
            <w:hideMark/>
          </w:tcPr>
          <w:p w14:paraId="68AE4B1D"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Eğitim-Öğretim</w:t>
            </w:r>
          </w:p>
        </w:tc>
        <w:tc>
          <w:tcPr>
            <w:tcW w:w="7191" w:type="dxa"/>
            <w:tcBorders>
              <w:left w:val="nil"/>
            </w:tcBorders>
            <w:hideMark/>
          </w:tcPr>
          <w:p w14:paraId="018491BF"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Anayasa</w:t>
            </w:r>
          </w:p>
        </w:tc>
      </w:tr>
      <w:tr w:rsidR="00095B94" w14:paraId="3435B9B1" w14:textId="77777777" w:rsidTr="004B2FA0">
        <w:trPr>
          <w:trHeight w:val="251"/>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5BF82204"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593DD588"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1739 Sayılı Milli Eğitim Temel Kanunu</w:t>
            </w:r>
          </w:p>
        </w:tc>
      </w:tr>
      <w:tr w:rsidR="00095B94" w14:paraId="095EA085" w14:textId="77777777" w:rsidTr="004B2FA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0C219BBD"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00604C60"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222 Sayılı İlköğretim ve Eğitim Kanunu</w:t>
            </w:r>
          </w:p>
        </w:tc>
      </w:tr>
      <w:tr w:rsidR="00095B94" w14:paraId="29C0024C" w14:textId="77777777" w:rsidTr="004B2FA0">
        <w:trPr>
          <w:trHeight w:val="29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0E40D727"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688AA3EF"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6287 Sayılı İlköğretim ve Eğitim Kanunu ile Bazı Kanunlarda Değişiklik Yapılmasına Dair Kanun</w:t>
            </w:r>
          </w:p>
        </w:tc>
      </w:tr>
      <w:tr w:rsidR="00095B94" w14:paraId="19CD192C"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4624E025"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0FB7D0AC" w14:textId="04E59D6D"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w:t>
            </w:r>
            <w:r w:rsidR="00FE26FA">
              <w:rPr>
                <w:sz w:val="24"/>
                <w:szCs w:val="24"/>
              </w:rPr>
              <w:t xml:space="preserve">illi Eğitim Bakanlığı Orta Öğretim </w:t>
            </w:r>
            <w:r>
              <w:rPr>
                <w:sz w:val="24"/>
                <w:szCs w:val="24"/>
              </w:rPr>
              <w:t xml:space="preserve"> Kurumları Yönetmeliği</w:t>
            </w:r>
          </w:p>
        </w:tc>
      </w:tr>
      <w:tr w:rsidR="00095B94" w14:paraId="623C3691"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6C4B79C9"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268BF4D4"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Eğitim Öğretim Çalışmalarının Planlı Yürütülmesine İlişkin Yönerge </w:t>
            </w:r>
          </w:p>
        </w:tc>
      </w:tr>
      <w:tr w:rsidR="00095B94" w14:paraId="173340A0"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3B063271"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77C9E3C0"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Öğrenci Yetiştirme Kursları Yönergesi</w:t>
            </w:r>
          </w:p>
        </w:tc>
      </w:tr>
      <w:tr w:rsidR="00095B94" w14:paraId="2083664E"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244307FA"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3A95D118"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Ders Kitapları ve Eğitim Araçları Yönetmeliği </w:t>
            </w:r>
          </w:p>
        </w:tc>
      </w:tr>
      <w:tr w:rsidR="00095B94" w14:paraId="3B1703B8"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6BF876FB"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35F96150"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Milli Eğitim Bakanlığı Öğrencilerin Ders Dışı Eğitim ve Öğretim Faaliyetleri Hakkında Yönetmelik </w:t>
            </w:r>
          </w:p>
        </w:tc>
      </w:tr>
      <w:tr w:rsidR="00095B94" w14:paraId="782E6B63"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2940" w:type="dxa"/>
            <w:vMerge w:val="restart"/>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hideMark/>
          </w:tcPr>
          <w:p w14:paraId="7CF67285"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Personel İşleri</w:t>
            </w:r>
          </w:p>
        </w:tc>
        <w:tc>
          <w:tcPr>
            <w:tcW w:w="7191" w:type="dxa"/>
            <w:tcBorders>
              <w:top w:val="single" w:sz="8" w:space="0" w:color="C0504D" w:themeColor="accent2"/>
              <w:left w:val="nil"/>
              <w:bottom w:val="single" w:sz="8" w:space="0" w:color="C0504D" w:themeColor="accent2"/>
            </w:tcBorders>
            <w:hideMark/>
          </w:tcPr>
          <w:p w14:paraId="15945FDD"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Personel İzin Yönergesi</w:t>
            </w:r>
          </w:p>
        </w:tc>
      </w:tr>
      <w:tr w:rsidR="00095B94" w14:paraId="460CD8A5"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27DAA775"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0A56FBF7"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Devlet Memurları Tedavi ve Cenaze Giderleri Yönetmeliği</w:t>
            </w:r>
          </w:p>
        </w:tc>
      </w:tr>
      <w:tr w:rsidR="00095B94" w14:paraId="2D016DF0" w14:textId="77777777" w:rsidTr="004B2FA0">
        <w:trPr>
          <w:trHeight w:val="2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75E00855"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2EAC8F47"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Kamu Kurum ve Kuruluşlarında Çalışan Personelin Kılık Kıyafet Yönetmeliği </w:t>
            </w:r>
          </w:p>
        </w:tc>
      </w:tr>
      <w:tr w:rsidR="00095B94" w14:paraId="4DFDB777"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2AE34D2E"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6D14B201"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Memurların Hastalık Raporlarını Verecek Hekim ve Sağlık Kurulları Hakkındaki Yönetmelik </w:t>
            </w:r>
          </w:p>
        </w:tc>
      </w:tr>
      <w:tr w:rsidR="00095B94" w14:paraId="09B9A282" w14:textId="77777777" w:rsidTr="004B2FA0">
        <w:trPr>
          <w:trHeight w:val="29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197427AD"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1822CA5A"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Personeli Görevde Yükseltme ve Unvan Değişikliği Yönetmeliği </w:t>
            </w:r>
          </w:p>
        </w:tc>
      </w:tr>
      <w:tr w:rsidR="00095B94" w14:paraId="5A3FC2A9"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319C1777"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4C3CF996"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Öğretmenlik Kariyer Basamaklarında Yükseltme Yönetmeliği </w:t>
            </w:r>
          </w:p>
        </w:tc>
      </w:tr>
      <w:tr w:rsidR="00095B94" w14:paraId="363DB037" w14:textId="77777777" w:rsidTr="004B2FA0">
        <w:trPr>
          <w:trHeight w:val="259"/>
        </w:trPr>
        <w:tc>
          <w:tcPr>
            <w:cnfStyle w:val="001000000000" w:firstRow="0" w:lastRow="0" w:firstColumn="1" w:lastColumn="0" w:oddVBand="0" w:evenVBand="0" w:oddHBand="0" w:evenHBand="0" w:firstRowFirstColumn="0" w:firstRowLastColumn="0" w:lastRowFirstColumn="0" w:lastRowLastColumn="0"/>
            <w:tcW w:w="2940" w:type="dxa"/>
            <w:vMerge w:val="restart"/>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hideMark/>
          </w:tcPr>
          <w:p w14:paraId="5B1BBF0F"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Mühür, Yazışma, Arşiv</w:t>
            </w:r>
          </w:p>
        </w:tc>
        <w:tc>
          <w:tcPr>
            <w:tcW w:w="7191" w:type="dxa"/>
            <w:tcBorders>
              <w:top w:val="single" w:sz="8" w:space="0" w:color="C0504D" w:themeColor="accent2"/>
              <w:left w:val="nil"/>
              <w:bottom w:val="single" w:sz="8" w:space="0" w:color="C0504D" w:themeColor="accent2"/>
            </w:tcBorders>
            <w:hideMark/>
          </w:tcPr>
          <w:p w14:paraId="527D9158"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Resmi Mühür Yönetmeliği</w:t>
            </w:r>
          </w:p>
        </w:tc>
      </w:tr>
      <w:tr w:rsidR="00095B94" w14:paraId="5A94F3E0" w14:textId="77777777" w:rsidTr="004B2FA0">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779E0040"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037C8207"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Resmi Yazışmalarda Uygulanacak Usul ve Esaslar Hakkındaki Yönetmelik </w:t>
            </w:r>
          </w:p>
        </w:tc>
      </w:tr>
      <w:tr w:rsidR="00095B94" w14:paraId="3E175512"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1F5CAE18"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418FA0C4"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Evrak Yönergesi </w:t>
            </w:r>
          </w:p>
        </w:tc>
      </w:tr>
      <w:tr w:rsidR="00095B94" w14:paraId="0376F613"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20277386"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2487A94F"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Arşiv Hizmetleri Yönetmeliği</w:t>
            </w:r>
          </w:p>
        </w:tc>
      </w:tr>
      <w:tr w:rsidR="00095B94" w14:paraId="3FDEE222"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2940" w:type="dxa"/>
            <w:vMerge w:val="restart"/>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hideMark/>
          </w:tcPr>
          <w:p w14:paraId="05CAD720"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Rehberlik ve Sosyal Etkinlikler</w:t>
            </w:r>
          </w:p>
        </w:tc>
        <w:tc>
          <w:tcPr>
            <w:tcW w:w="7191" w:type="dxa"/>
            <w:tcBorders>
              <w:top w:val="single" w:sz="8" w:space="0" w:color="C0504D" w:themeColor="accent2"/>
              <w:left w:val="nil"/>
              <w:bottom w:val="single" w:sz="8" w:space="0" w:color="C0504D" w:themeColor="accent2"/>
            </w:tcBorders>
            <w:hideMark/>
          </w:tcPr>
          <w:p w14:paraId="51AB9E25"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Rehberlik ve Psikolojik Danışma Hizmetleri Yönet.</w:t>
            </w:r>
          </w:p>
        </w:tc>
      </w:tr>
      <w:tr w:rsidR="00095B94" w14:paraId="7E9B01D9" w14:textId="77777777" w:rsidTr="004B2FA0">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64961362"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6C72790E"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Okul Spor Kulüpleri Yönetmeliği</w:t>
            </w:r>
          </w:p>
        </w:tc>
      </w:tr>
      <w:tr w:rsidR="00095B94" w14:paraId="7C299B25" w14:textId="77777777" w:rsidTr="004B2FA0">
        <w:trPr>
          <w:trHeight w:val="26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1BA2D41A"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50AF9D12"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 xml:space="preserve">Milli Eğitim Bakanlığı İlköğretim ve Ortaöğretim Sosyal Etkinlikler Yönetmeliği </w:t>
            </w:r>
          </w:p>
        </w:tc>
      </w:tr>
      <w:tr w:rsidR="00095B94" w14:paraId="689AEDFA" w14:textId="77777777" w:rsidTr="004B2FA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40" w:type="dxa"/>
            <w:vMerge w:val="restart"/>
            <w:tcBorders>
              <w:right w:val="single" w:sz="8" w:space="0" w:color="C0504D" w:themeColor="accent2"/>
            </w:tcBorders>
            <w:shd w:val="clear" w:color="auto" w:fill="C2D69B" w:themeFill="accent3" w:themeFillTint="99"/>
            <w:hideMark/>
          </w:tcPr>
          <w:p w14:paraId="6331D1F3"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Öğrenci İşleri</w:t>
            </w:r>
          </w:p>
        </w:tc>
        <w:tc>
          <w:tcPr>
            <w:tcW w:w="7191" w:type="dxa"/>
            <w:tcBorders>
              <w:left w:val="nil"/>
            </w:tcBorders>
            <w:hideMark/>
          </w:tcPr>
          <w:p w14:paraId="09504CB2"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Milli Eğitim Bakanlığı İlköğretim Kurumları Yönetmeliği</w:t>
            </w:r>
          </w:p>
        </w:tc>
      </w:tr>
      <w:tr w:rsidR="00095B94" w14:paraId="088511FC" w14:textId="77777777" w:rsidTr="004B2FA0">
        <w:trPr>
          <w:trHeight w:val="19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vAlign w:val="center"/>
            <w:hideMark/>
          </w:tcPr>
          <w:p w14:paraId="1AA87B32" w14:textId="77777777" w:rsidR="00095B94" w:rsidRDefault="00095B94" w:rsidP="004B2FA0">
            <w:pPr>
              <w:rPr>
                <w:rFonts w:ascii="Times New Roman" w:hAnsi="Times New Roman" w:cs="Times New Roman"/>
                <w:sz w:val="24"/>
                <w:szCs w:val="24"/>
              </w:rPr>
            </w:pPr>
          </w:p>
        </w:tc>
        <w:tc>
          <w:tcPr>
            <w:tcW w:w="7191" w:type="dxa"/>
            <w:tcBorders>
              <w:top w:val="single" w:sz="8" w:space="0" w:color="C0504D" w:themeColor="accent2"/>
              <w:left w:val="nil"/>
              <w:bottom w:val="single" w:sz="8" w:space="0" w:color="C0504D" w:themeColor="accent2"/>
            </w:tcBorders>
            <w:hideMark/>
          </w:tcPr>
          <w:p w14:paraId="4C8AEBCE" w14:textId="77777777" w:rsidR="00095B94" w:rsidRDefault="00095B94" w:rsidP="004B2FA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Milli Eğitim Bakanlığı Demokrasi Eğitimi ve Okul Meclisleri Yönergesi</w:t>
            </w:r>
          </w:p>
        </w:tc>
      </w:tr>
      <w:tr w:rsidR="00095B94" w14:paraId="20350AA5" w14:textId="77777777" w:rsidTr="004B2FA0">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740FA358"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16FA6D05" w14:textId="77777777" w:rsidR="00095B94" w:rsidRDefault="00095B94" w:rsidP="004B2FA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Servis Araçları Hizmet Yönetmeliği</w:t>
            </w:r>
          </w:p>
        </w:tc>
      </w:tr>
      <w:tr w:rsidR="00095B94" w14:paraId="46132C9B" w14:textId="77777777" w:rsidTr="004B2FA0">
        <w:trPr>
          <w:trHeight w:val="127"/>
        </w:trPr>
        <w:tc>
          <w:tcPr>
            <w:cnfStyle w:val="001000000000" w:firstRow="0" w:lastRow="0" w:firstColumn="1" w:lastColumn="0" w:oddVBand="0" w:evenVBand="0" w:oddHBand="0" w:evenHBand="0" w:firstRowFirstColumn="0" w:firstRowLastColumn="0" w:lastRowFirstColumn="0" w:lastRowLastColumn="0"/>
            <w:tcW w:w="2940" w:type="dxa"/>
            <w:vMerge w:val="restart"/>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hideMark/>
          </w:tcPr>
          <w:p w14:paraId="2DE62DC4" w14:textId="77777777" w:rsidR="00095B94" w:rsidRDefault="00095B94" w:rsidP="004B2FA0">
            <w:pPr>
              <w:rPr>
                <w:rFonts w:ascii="Times New Roman" w:hAnsi="Times New Roman" w:cs="Times New Roman"/>
                <w:sz w:val="24"/>
                <w:szCs w:val="24"/>
              </w:rPr>
            </w:pPr>
            <w:r>
              <w:rPr>
                <w:rFonts w:ascii="Times New Roman" w:hAnsi="Times New Roman" w:cs="Times New Roman"/>
                <w:b w:val="0"/>
                <w:sz w:val="24"/>
                <w:szCs w:val="24"/>
              </w:rPr>
              <w:t>İsim ve Tanıtım</w:t>
            </w:r>
          </w:p>
        </w:tc>
        <w:tc>
          <w:tcPr>
            <w:tcW w:w="7191" w:type="dxa"/>
            <w:tcBorders>
              <w:top w:val="single" w:sz="8" w:space="0" w:color="C0504D" w:themeColor="accent2"/>
              <w:left w:val="nil"/>
              <w:bottom w:val="single" w:sz="8" w:space="0" w:color="C0504D" w:themeColor="accent2"/>
            </w:tcBorders>
            <w:hideMark/>
          </w:tcPr>
          <w:p w14:paraId="7276792A"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Milli Eğitim Bakanlığı Kurum Tanıtım Yönetmeliği</w:t>
            </w:r>
          </w:p>
        </w:tc>
      </w:tr>
      <w:tr w:rsidR="00095B94" w14:paraId="5AB97BF4" w14:textId="77777777" w:rsidTr="004B2FA0">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C0504D" w:themeColor="accent2"/>
            </w:tcBorders>
            <w:shd w:val="clear" w:color="auto" w:fill="C2D69B" w:themeFill="accent3" w:themeFillTint="99"/>
            <w:vAlign w:val="center"/>
            <w:hideMark/>
          </w:tcPr>
          <w:p w14:paraId="68A302F5" w14:textId="77777777" w:rsidR="00095B94" w:rsidRDefault="00095B94" w:rsidP="004B2FA0">
            <w:pPr>
              <w:rPr>
                <w:rFonts w:ascii="Times New Roman" w:hAnsi="Times New Roman" w:cs="Times New Roman"/>
                <w:sz w:val="24"/>
                <w:szCs w:val="24"/>
              </w:rPr>
            </w:pPr>
          </w:p>
        </w:tc>
        <w:tc>
          <w:tcPr>
            <w:tcW w:w="7191" w:type="dxa"/>
            <w:tcBorders>
              <w:left w:val="nil"/>
            </w:tcBorders>
            <w:hideMark/>
          </w:tcPr>
          <w:p w14:paraId="50B56A3D" w14:textId="77777777" w:rsidR="00095B94" w:rsidRDefault="00095B94" w:rsidP="004B2FA0">
            <w:pPr>
              <w:pStyle w:val="AralkYok"/>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Pr>
                <w:sz w:val="24"/>
                <w:szCs w:val="24"/>
              </w:rPr>
              <w:t xml:space="preserve">Milli Eğitim Bakanlığına Bağlı Kurumlara Ait Açma, Kapatma ve Ad Verme Yönetmeliği </w:t>
            </w:r>
          </w:p>
        </w:tc>
      </w:tr>
      <w:tr w:rsidR="00095B94" w14:paraId="4F85580E" w14:textId="77777777" w:rsidTr="004B2FA0">
        <w:trPr>
          <w:trHeight w:val="193"/>
        </w:trPr>
        <w:tc>
          <w:tcPr>
            <w:cnfStyle w:val="001000000000" w:firstRow="0" w:lastRow="0" w:firstColumn="1" w:lastColumn="0" w:oddVBand="0" w:evenVBand="0" w:oddHBand="0" w:evenHBand="0" w:firstRowFirstColumn="0" w:firstRowLastColumn="0" w:lastRowFirstColumn="0" w:lastRowLastColumn="0"/>
            <w:tcW w:w="2940" w:type="dxa"/>
            <w:tcBorders>
              <w:top w:val="single" w:sz="8" w:space="0" w:color="C0504D" w:themeColor="accent2"/>
              <w:bottom w:val="single" w:sz="8" w:space="0" w:color="C0504D" w:themeColor="accent2"/>
              <w:right w:val="single" w:sz="8" w:space="0" w:color="C0504D" w:themeColor="accent2"/>
            </w:tcBorders>
            <w:shd w:val="clear" w:color="auto" w:fill="C2D69B" w:themeFill="accent3" w:themeFillTint="99"/>
            <w:hideMark/>
          </w:tcPr>
          <w:p w14:paraId="18D518A8" w14:textId="77777777" w:rsidR="00095B94" w:rsidRDefault="00095B94" w:rsidP="004B2FA0">
            <w:pPr>
              <w:rPr>
                <w:rFonts w:ascii="Times New Roman" w:hAnsi="Times New Roman" w:cs="Times New Roman"/>
                <w:sz w:val="24"/>
                <w:szCs w:val="24"/>
              </w:rPr>
            </w:pPr>
            <w:r>
              <w:rPr>
                <w:rFonts w:ascii="Times New Roman" w:hAnsi="Times New Roman" w:cs="Times New Roman"/>
                <w:b w:val="0"/>
                <w:bCs w:val="0"/>
                <w:sz w:val="24"/>
                <w:szCs w:val="24"/>
              </w:rPr>
              <w:t>Sivil Savunma</w:t>
            </w:r>
          </w:p>
        </w:tc>
        <w:tc>
          <w:tcPr>
            <w:tcW w:w="7191" w:type="dxa"/>
            <w:tcBorders>
              <w:top w:val="single" w:sz="8" w:space="0" w:color="C0504D" w:themeColor="accent2"/>
              <w:left w:val="nil"/>
              <w:bottom w:val="single" w:sz="8" w:space="0" w:color="C0504D" w:themeColor="accent2"/>
            </w:tcBorders>
            <w:hideMark/>
          </w:tcPr>
          <w:p w14:paraId="421FB6C7"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sz w:val="24"/>
                <w:szCs w:val="24"/>
              </w:rPr>
              <w:t xml:space="preserve">Sabotajlara Karşı Koruma Yönetmeliği </w:t>
            </w:r>
          </w:p>
          <w:p w14:paraId="55B3D0A6"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Binaların Yangından Korunması Hakkındaki Yönetmelik</w:t>
            </w:r>
          </w:p>
          <w:p w14:paraId="6E5860C5" w14:textId="77777777" w:rsidR="00095B94" w:rsidRDefault="00095B94" w:rsidP="004B2FA0">
            <w:pPr>
              <w:pStyle w:val="AralkYok"/>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Pr>
                <w:sz w:val="24"/>
                <w:szCs w:val="24"/>
              </w:rPr>
              <w:t>Daire ve Müesseseler İçin Sivil Savunma Kılavuzu</w:t>
            </w:r>
          </w:p>
        </w:tc>
      </w:tr>
    </w:tbl>
    <w:p w14:paraId="0404D375" w14:textId="77777777" w:rsidR="00343E0A" w:rsidRDefault="00343E0A" w:rsidP="00457392">
      <w:pPr>
        <w:rPr>
          <w:rFonts w:ascii="Times New Roman" w:hAnsi="Times New Roman" w:cs="Times New Roman"/>
          <w:sz w:val="24"/>
          <w:szCs w:val="24"/>
        </w:rPr>
      </w:pPr>
    </w:p>
    <w:p w14:paraId="39D089BF" w14:textId="77777777" w:rsidR="004D1A07" w:rsidRDefault="004D1A07" w:rsidP="00457392">
      <w:pPr>
        <w:rPr>
          <w:rFonts w:ascii="Times New Roman" w:hAnsi="Times New Roman" w:cs="Times New Roman"/>
          <w:sz w:val="24"/>
          <w:szCs w:val="24"/>
        </w:rPr>
      </w:pPr>
    </w:p>
    <w:p w14:paraId="708B4291" w14:textId="42092A53" w:rsidR="00B20E08" w:rsidRPr="00B20E08" w:rsidRDefault="00B20E08" w:rsidP="00CF6B40">
      <w:pPr>
        <w:pStyle w:val="ListeParagraf"/>
        <w:widowControl/>
        <w:numPr>
          <w:ilvl w:val="1"/>
          <w:numId w:val="20"/>
        </w:numPr>
        <w:tabs>
          <w:tab w:val="left" w:pos="1134"/>
        </w:tabs>
        <w:suppressAutoHyphens/>
        <w:autoSpaceDE/>
        <w:autoSpaceDN/>
        <w:spacing w:before="76" w:line="360" w:lineRule="auto"/>
        <w:rPr>
          <w:rFonts w:ascii="Times New Roman" w:hAnsi="Times New Roman" w:cs="Times New Roman"/>
          <w:b/>
          <w:sz w:val="24"/>
          <w:szCs w:val="24"/>
        </w:rPr>
      </w:pPr>
      <w:r w:rsidRPr="00B20E08">
        <w:rPr>
          <w:rFonts w:ascii="Times New Roman" w:hAnsi="Times New Roman" w:cs="Times New Roman"/>
          <w:b/>
          <w:color w:val="00B0F0"/>
          <w:sz w:val="24"/>
          <w:szCs w:val="24"/>
        </w:rPr>
        <w:t>Üst</w:t>
      </w:r>
      <w:r w:rsidRPr="00B20E08">
        <w:rPr>
          <w:rFonts w:ascii="Times New Roman" w:hAnsi="Times New Roman" w:cs="Times New Roman"/>
          <w:b/>
          <w:color w:val="00B0F0"/>
          <w:spacing w:val="-12"/>
          <w:sz w:val="24"/>
          <w:szCs w:val="24"/>
        </w:rPr>
        <w:t xml:space="preserve"> </w:t>
      </w:r>
      <w:r w:rsidRPr="00B20E08">
        <w:rPr>
          <w:rFonts w:ascii="Times New Roman" w:hAnsi="Times New Roman" w:cs="Times New Roman"/>
          <w:b/>
          <w:color w:val="00B0F0"/>
          <w:sz w:val="24"/>
          <w:szCs w:val="24"/>
        </w:rPr>
        <w:t>Politika</w:t>
      </w:r>
      <w:r w:rsidRPr="00B20E08">
        <w:rPr>
          <w:rFonts w:ascii="Times New Roman" w:hAnsi="Times New Roman" w:cs="Times New Roman"/>
          <w:b/>
          <w:color w:val="00B0F0"/>
          <w:spacing w:val="-14"/>
          <w:sz w:val="24"/>
          <w:szCs w:val="24"/>
        </w:rPr>
        <w:t xml:space="preserve"> </w:t>
      </w:r>
      <w:r w:rsidRPr="00B20E08">
        <w:rPr>
          <w:rFonts w:ascii="Times New Roman" w:hAnsi="Times New Roman" w:cs="Times New Roman"/>
          <w:b/>
          <w:color w:val="00B0F0"/>
          <w:sz w:val="24"/>
          <w:szCs w:val="24"/>
        </w:rPr>
        <w:t>Belgeleri</w:t>
      </w:r>
      <w:r w:rsidRPr="00B20E08">
        <w:rPr>
          <w:rFonts w:ascii="Times New Roman" w:hAnsi="Times New Roman" w:cs="Times New Roman"/>
          <w:b/>
          <w:color w:val="00B0F0"/>
          <w:spacing w:val="-12"/>
          <w:sz w:val="24"/>
          <w:szCs w:val="24"/>
        </w:rPr>
        <w:t xml:space="preserve"> </w:t>
      </w:r>
      <w:r w:rsidRPr="00B20E08">
        <w:rPr>
          <w:rFonts w:ascii="Times New Roman" w:hAnsi="Times New Roman" w:cs="Times New Roman"/>
          <w:b/>
          <w:color w:val="00B0F0"/>
          <w:spacing w:val="-2"/>
          <w:sz w:val="24"/>
          <w:szCs w:val="24"/>
        </w:rPr>
        <w:t>Analizi</w:t>
      </w:r>
    </w:p>
    <w:p w14:paraId="64955A0D" w14:textId="50EDBA78" w:rsidR="00220E2E" w:rsidRPr="00220E2E" w:rsidRDefault="008F6F7D" w:rsidP="00220E2E">
      <w:pPr>
        <w:widowControl/>
        <w:suppressAutoHyphens/>
        <w:autoSpaceDE/>
        <w:autoSpaceDN/>
        <w:spacing w:before="121" w:line="360" w:lineRule="auto"/>
        <w:ind w:left="958"/>
        <w:rPr>
          <w:rFonts w:ascii="Times New Roman" w:hAnsi="Times New Roman" w:cs="Times New Roman"/>
          <w:b/>
          <w:spacing w:val="-2"/>
          <w:sz w:val="24"/>
          <w:szCs w:val="24"/>
          <w:lang w:eastAsia="ar-SA"/>
        </w:rPr>
      </w:pPr>
      <w:r w:rsidRPr="00B20E08">
        <w:rPr>
          <w:rFonts w:ascii="Times New Roman" w:hAnsi="Times New Roman" w:cs="Times New Roman"/>
          <w:b/>
          <w:sz w:val="24"/>
          <w:szCs w:val="24"/>
          <w:lang w:eastAsia="ar-SA"/>
        </w:rPr>
        <w:t>Üst</w:t>
      </w:r>
      <w:r w:rsidRPr="00B20E08">
        <w:rPr>
          <w:rFonts w:ascii="Times New Roman" w:hAnsi="Times New Roman" w:cs="Times New Roman"/>
          <w:b/>
          <w:spacing w:val="-2"/>
          <w:sz w:val="24"/>
          <w:szCs w:val="24"/>
          <w:lang w:eastAsia="ar-SA"/>
        </w:rPr>
        <w:t xml:space="preserve"> </w:t>
      </w:r>
      <w:r w:rsidRPr="00B20E08">
        <w:rPr>
          <w:rFonts w:ascii="Times New Roman" w:hAnsi="Times New Roman" w:cs="Times New Roman"/>
          <w:b/>
          <w:sz w:val="24"/>
          <w:szCs w:val="24"/>
          <w:lang w:eastAsia="ar-SA"/>
        </w:rPr>
        <w:t>politika</w:t>
      </w:r>
      <w:r w:rsidR="00220E2E">
        <w:rPr>
          <w:rFonts w:ascii="Times New Roman" w:hAnsi="Times New Roman" w:cs="Times New Roman"/>
          <w:b/>
          <w:spacing w:val="-2"/>
          <w:sz w:val="24"/>
          <w:szCs w:val="24"/>
          <w:lang w:eastAsia="ar-SA"/>
        </w:rPr>
        <w:t xml:space="preserve"> belgeleri;</w:t>
      </w:r>
    </w:p>
    <w:p w14:paraId="50AC9D6E" w14:textId="77777777" w:rsidR="00220E2E" w:rsidRDefault="00220E2E" w:rsidP="00CF6B40">
      <w:pPr>
        <w:pStyle w:val="AralkYok1"/>
        <w:numPr>
          <w:ilvl w:val="0"/>
          <w:numId w:val="21"/>
        </w:numPr>
      </w:pPr>
      <w:r>
        <w:t>5018 Sayılı Kamu Mali Yönetimi ve Kontrol Kanunu,</w:t>
      </w:r>
    </w:p>
    <w:p w14:paraId="092076B5" w14:textId="77777777" w:rsidR="00220E2E" w:rsidRDefault="00220E2E" w:rsidP="00CF6B40">
      <w:pPr>
        <w:pStyle w:val="AralkYok1"/>
        <w:numPr>
          <w:ilvl w:val="0"/>
          <w:numId w:val="21"/>
        </w:numPr>
      </w:pPr>
      <w:r>
        <w:t>30344 Sayılı Kamu İdarelerinde Stratejik Plan hazırlamaya İlişkin Usul ve Esaslar Hakkında Yönetmelik (26 Şubat 2018),</w:t>
      </w:r>
    </w:p>
    <w:p w14:paraId="3D76A6E4" w14:textId="77777777" w:rsidR="00220E2E" w:rsidRDefault="00220E2E" w:rsidP="00CF6B40">
      <w:pPr>
        <w:pStyle w:val="AralkYok1"/>
        <w:numPr>
          <w:ilvl w:val="0"/>
          <w:numId w:val="21"/>
        </w:numPr>
      </w:pPr>
      <w:r>
        <w:t>2023-2025 Orta</w:t>
      </w:r>
      <w:r>
        <w:rPr>
          <w:spacing w:val="-3"/>
        </w:rPr>
        <w:t xml:space="preserve"> </w:t>
      </w:r>
      <w:r>
        <w:t>Vadeli</w:t>
      </w:r>
      <w:r>
        <w:rPr>
          <w:spacing w:val="-3"/>
        </w:rPr>
        <w:t xml:space="preserve"> </w:t>
      </w:r>
      <w:r>
        <w:rPr>
          <w:spacing w:val="-2"/>
        </w:rPr>
        <w:t>Program,</w:t>
      </w:r>
    </w:p>
    <w:p w14:paraId="0BED47F5" w14:textId="77777777" w:rsidR="00220E2E" w:rsidRDefault="00220E2E" w:rsidP="00CF6B40">
      <w:pPr>
        <w:pStyle w:val="AralkYok1"/>
        <w:numPr>
          <w:ilvl w:val="0"/>
          <w:numId w:val="21"/>
        </w:numPr>
      </w:pPr>
      <w:r>
        <w:t>MEB 11.</w:t>
      </w:r>
      <w:r>
        <w:rPr>
          <w:spacing w:val="-3"/>
        </w:rPr>
        <w:t xml:space="preserve"> </w:t>
      </w:r>
      <w:r>
        <w:t>Kalkınma</w:t>
      </w:r>
      <w:r>
        <w:rPr>
          <w:spacing w:val="-2"/>
        </w:rPr>
        <w:t xml:space="preserve"> </w:t>
      </w:r>
      <w:r>
        <w:rPr>
          <w:spacing w:val="-4"/>
        </w:rPr>
        <w:t>Plan Politika Önerileri</w:t>
      </w:r>
    </w:p>
    <w:p w14:paraId="28EE2E4A" w14:textId="77777777" w:rsidR="00220E2E" w:rsidRDefault="00220E2E" w:rsidP="00CF6B40">
      <w:pPr>
        <w:pStyle w:val="AralkYok1"/>
        <w:numPr>
          <w:ilvl w:val="0"/>
          <w:numId w:val="22"/>
        </w:numPr>
      </w:pPr>
      <w:r>
        <w:t>MEB Kalite Çerçevesi</w:t>
      </w:r>
    </w:p>
    <w:p w14:paraId="54728DC5" w14:textId="77777777" w:rsidR="00220E2E" w:rsidRDefault="00220E2E" w:rsidP="00CF6B40">
      <w:pPr>
        <w:pStyle w:val="AralkYok1"/>
        <w:numPr>
          <w:ilvl w:val="0"/>
          <w:numId w:val="22"/>
        </w:numPr>
      </w:pPr>
      <w:r>
        <w:t>MEB 2023 Bütçe Yılı Sunuşu</w:t>
      </w:r>
    </w:p>
    <w:p w14:paraId="49B5A3F2" w14:textId="77777777" w:rsidR="00220E2E" w:rsidRDefault="00220E2E" w:rsidP="00CF6B40">
      <w:pPr>
        <w:pStyle w:val="AralkYok1"/>
        <w:numPr>
          <w:ilvl w:val="0"/>
          <w:numId w:val="22"/>
        </w:numPr>
      </w:pPr>
      <w:r>
        <w:t>Öğretmen Strateji Belgesi</w:t>
      </w:r>
    </w:p>
    <w:p w14:paraId="585F4B89" w14:textId="77777777" w:rsidR="00220E2E" w:rsidRDefault="00220E2E" w:rsidP="00CF6B40">
      <w:pPr>
        <w:pStyle w:val="AralkYok1"/>
        <w:numPr>
          <w:ilvl w:val="0"/>
          <w:numId w:val="22"/>
        </w:numPr>
      </w:pPr>
      <w:r>
        <w:t>OECD 2023 Raporu</w:t>
      </w:r>
    </w:p>
    <w:p w14:paraId="5AE1B1B1" w14:textId="77777777" w:rsidR="00220E2E" w:rsidRDefault="00220E2E" w:rsidP="00CF6B40">
      <w:pPr>
        <w:pStyle w:val="AralkYok1"/>
        <w:numPr>
          <w:ilvl w:val="0"/>
          <w:numId w:val="22"/>
        </w:numPr>
      </w:pPr>
      <w:r>
        <w:t>2022-2023 MEB İstatistikleri</w:t>
      </w:r>
    </w:p>
    <w:p w14:paraId="1F6AB4DC" w14:textId="77777777" w:rsidR="00220E2E" w:rsidRDefault="00220E2E" w:rsidP="00CF6B40">
      <w:pPr>
        <w:pStyle w:val="AralkYok1"/>
        <w:numPr>
          <w:ilvl w:val="0"/>
          <w:numId w:val="22"/>
        </w:numPr>
      </w:pPr>
      <w:r>
        <w:t>Kamu İdareleri İçin Stratejik Plan Hazırlama Kılavuzu (26 Şubat 2018)</w:t>
      </w:r>
    </w:p>
    <w:p w14:paraId="5BA9226E" w14:textId="77777777" w:rsidR="00220E2E" w:rsidRDefault="00220E2E" w:rsidP="00CF6B40">
      <w:pPr>
        <w:pStyle w:val="AralkYok1"/>
        <w:numPr>
          <w:ilvl w:val="0"/>
          <w:numId w:val="22"/>
        </w:numPr>
      </w:pPr>
      <w:r>
        <w:t>2022/21 Sayılı Genelge, 2024/2028 Stratejik Plan Hazırlık Çalışmaları (6 Ekim 2022)</w:t>
      </w:r>
    </w:p>
    <w:p w14:paraId="029AACE2" w14:textId="77777777" w:rsidR="00220E2E" w:rsidRDefault="00220E2E" w:rsidP="00CF6B40">
      <w:pPr>
        <w:pStyle w:val="AralkYok1"/>
        <w:numPr>
          <w:ilvl w:val="0"/>
          <w:numId w:val="22"/>
        </w:numPr>
      </w:pPr>
      <w:r>
        <w:t>MEB 2024-2028</w:t>
      </w:r>
      <w:r>
        <w:rPr>
          <w:spacing w:val="-2"/>
        </w:rPr>
        <w:t xml:space="preserve"> </w:t>
      </w:r>
      <w:r>
        <w:t>Stratejik</w:t>
      </w:r>
      <w:r>
        <w:rPr>
          <w:spacing w:val="-4"/>
        </w:rPr>
        <w:t xml:space="preserve"> </w:t>
      </w:r>
      <w:proofErr w:type="gramStart"/>
      <w:r>
        <w:rPr>
          <w:spacing w:val="-2"/>
        </w:rPr>
        <w:t>Planı  Hazırlık</w:t>
      </w:r>
      <w:proofErr w:type="gramEnd"/>
      <w:r>
        <w:rPr>
          <w:spacing w:val="-2"/>
        </w:rPr>
        <w:t xml:space="preserve"> Programı (6 Ekim 2022)</w:t>
      </w:r>
    </w:p>
    <w:p w14:paraId="02E70231" w14:textId="77777777" w:rsidR="00220E2E" w:rsidRDefault="00220E2E" w:rsidP="00CF6B40">
      <w:pPr>
        <w:pStyle w:val="AralkYok1"/>
        <w:numPr>
          <w:ilvl w:val="0"/>
          <w:numId w:val="22"/>
        </w:numPr>
      </w:pPr>
      <w:r>
        <w:t>MEB 2024-2028 Stratejik Planı</w:t>
      </w:r>
    </w:p>
    <w:p w14:paraId="734BCC18" w14:textId="77777777" w:rsidR="00220E2E" w:rsidRDefault="00220E2E" w:rsidP="00CF6B40">
      <w:pPr>
        <w:pStyle w:val="AralkYok1"/>
        <w:numPr>
          <w:ilvl w:val="0"/>
          <w:numId w:val="22"/>
        </w:numPr>
      </w:pPr>
      <w:r>
        <w:t>Kamu İdarelerince Hazırlanacak Performans Programları Hakkında Yönetmelik</w:t>
      </w:r>
    </w:p>
    <w:p w14:paraId="3DE1B1B2" w14:textId="77777777" w:rsidR="00220E2E" w:rsidRDefault="00220E2E" w:rsidP="00CF6B40">
      <w:pPr>
        <w:pStyle w:val="AralkYok1"/>
        <w:numPr>
          <w:ilvl w:val="0"/>
          <w:numId w:val="22"/>
        </w:numPr>
      </w:pPr>
      <w:r>
        <w:t>Kamu İdarelerince Hazırlanacak Faaliyet Raporu Hakkında Yönetmelik</w:t>
      </w:r>
    </w:p>
    <w:p w14:paraId="166ACAF7" w14:textId="77777777" w:rsidR="00220E2E" w:rsidRDefault="00220E2E" w:rsidP="00CF6B40">
      <w:pPr>
        <w:pStyle w:val="AralkYok1"/>
        <w:numPr>
          <w:ilvl w:val="0"/>
          <w:numId w:val="22"/>
        </w:numPr>
      </w:pPr>
      <w:r>
        <w:t>Niğde İl</w:t>
      </w:r>
      <w:r>
        <w:rPr>
          <w:spacing w:val="-3"/>
        </w:rPr>
        <w:t xml:space="preserve"> </w:t>
      </w:r>
      <w:r>
        <w:t>Millî</w:t>
      </w:r>
      <w:r>
        <w:rPr>
          <w:spacing w:val="-2"/>
        </w:rPr>
        <w:t xml:space="preserve"> </w:t>
      </w:r>
      <w:r>
        <w:t>Eğitim</w:t>
      </w:r>
      <w:r>
        <w:rPr>
          <w:spacing w:val="-3"/>
        </w:rPr>
        <w:t xml:space="preserve"> </w:t>
      </w:r>
      <w:r>
        <w:t>Müdürlüğü</w:t>
      </w:r>
      <w:r>
        <w:rPr>
          <w:spacing w:val="-3"/>
        </w:rPr>
        <w:t xml:space="preserve"> 2024-2028 </w:t>
      </w:r>
      <w:r>
        <w:t>Stratejik</w:t>
      </w:r>
      <w:r>
        <w:rPr>
          <w:spacing w:val="-3"/>
        </w:rPr>
        <w:t xml:space="preserve"> </w:t>
      </w:r>
      <w:r>
        <w:rPr>
          <w:spacing w:val="-2"/>
        </w:rPr>
        <w:t>Planı,</w:t>
      </w:r>
    </w:p>
    <w:p w14:paraId="19F91C48" w14:textId="77777777" w:rsidR="00220E2E" w:rsidRDefault="00220E2E" w:rsidP="00CF6B40">
      <w:pPr>
        <w:pStyle w:val="AralkYok1"/>
        <w:numPr>
          <w:ilvl w:val="0"/>
          <w:numId w:val="22"/>
        </w:numPr>
        <w:rPr>
          <w:spacing w:val="-2"/>
        </w:rPr>
      </w:pPr>
      <w:r>
        <w:t>Bor İlçe</w:t>
      </w:r>
      <w:r>
        <w:rPr>
          <w:spacing w:val="-5"/>
        </w:rPr>
        <w:t xml:space="preserve"> </w:t>
      </w:r>
      <w:r>
        <w:t>Millî</w:t>
      </w:r>
      <w:r>
        <w:rPr>
          <w:spacing w:val="-3"/>
        </w:rPr>
        <w:t xml:space="preserve"> </w:t>
      </w:r>
      <w:r>
        <w:t>Eğitim</w:t>
      </w:r>
      <w:r>
        <w:rPr>
          <w:spacing w:val="-3"/>
        </w:rPr>
        <w:t xml:space="preserve"> </w:t>
      </w:r>
      <w:r>
        <w:t>Müdürlüğü</w:t>
      </w:r>
      <w:r>
        <w:rPr>
          <w:spacing w:val="-4"/>
        </w:rPr>
        <w:t xml:space="preserve"> 2024-2028 </w:t>
      </w:r>
      <w:r>
        <w:t>Stratejik</w:t>
      </w:r>
      <w:r>
        <w:rPr>
          <w:spacing w:val="-4"/>
        </w:rPr>
        <w:t xml:space="preserve"> </w:t>
      </w:r>
      <w:r>
        <w:t>Planı</w:t>
      </w:r>
      <w:r>
        <w:rPr>
          <w:spacing w:val="-2"/>
        </w:rPr>
        <w:t xml:space="preserve"> </w:t>
      </w:r>
    </w:p>
    <w:p w14:paraId="04BEB2A1" w14:textId="77777777" w:rsidR="00220E2E" w:rsidRDefault="00220E2E" w:rsidP="00220E2E">
      <w:pPr>
        <w:pStyle w:val="AralkYok1"/>
        <w:rPr>
          <w:spacing w:val="-2"/>
        </w:rPr>
      </w:pPr>
    </w:p>
    <w:p w14:paraId="22D76E02" w14:textId="77777777" w:rsidR="00220E2E" w:rsidRDefault="00220E2E" w:rsidP="00220E2E">
      <w:pPr>
        <w:pStyle w:val="AralkYok1"/>
        <w:rPr>
          <w:b/>
        </w:rPr>
      </w:pPr>
    </w:p>
    <w:p w14:paraId="3DA3F9F3" w14:textId="77777777" w:rsidR="00220E2E" w:rsidRDefault="00220E2E" w:rsidP="00220E2E">
      <w:pPr>
        <w:pStyle w:val="AralkYok1"/>
        <w:rPr>
          <w:b/>
        </w:rPr>
      </w:pPr>
    </w:p>
    <w:p w14:paraId="4379330F" w14:textId="77777777" w:rsidR="004B2FA0" w:rsidRDefault="004B2FA0" w:rsidP="008F6F7D">
      <w:pPr>
        <w:widowControl/>
        <w:suppressAutoHyphens/>
        <w:autoSpaceDE/>
        <w:autoSpaceDN/>
        <w:spacing w:before="234" w:line="360" w:lineRule="auto"/>
        <w:ind w:left="958"/>
        <w:rPr>
          <w:rFonts w:ascii="Times New Roman" w:hAnsi="Times New Roman" w:cs="Times New Roman"/>
          <w:b/>
          <w:sz w:val="24"/>
          <w:szCs w:val="24"/>
          <w:lang w:eastAsia="ar-SA"/>
        </w:rPr>
      </w:pPr>
    </w:p>
    <w:p w14:paraId="5E703FA7" w14:textId="075AF391" w:rsidR="008F6F7D" w:rsidRPr="00C608EF" w:rsidRDefault="008F6F7D" w:rsidP="008F6F7D">
      <w:pPr>
        <w:widowControl/>
        <w:suppressAutoHyphens/>
        <w:autoSpaceDE/>
        <w:autoSpaceDN/>
        <w:spacing w:before="234" w:line="360" w:lineRule="auto"/>
        <w:ind w:left="958"/>
        <w:rPr>
          <w:rFonts w:ascii="Times New Roman" w:hAnsi="Times New Roman" w:cs="Times New Roman"/>
          <w:b/>
          <w:spacing w:val="-2"/>
          <w:sz w:val="24"/>
          <w:szCs w:val="24"/>
          <w:lang w:eastAsia="ar-SA"/>
        </w:rPr>
      </w:pPr>
      <w:r w:rsidRPr="00C608EF">
        <w:rPr>
          <w:rFonts w:ascii="Times New Roman" w:hAnsi="Times New Roman" w:cs="Times New Roman"/>
          <w:b/>
          <w:sz w:val="24"/>
          <w:szCs w:val="24"/>
          <w:lang w:eastAsia="ar-SA"/>
        </w:rPr>
        <w:lastRenderedPageBreak/>
        <w:t>Tablo</w:t>
      </w:r>
      <w:r w:rsidRPr="00C608EF">
        <w:rPr>
          <w:rFonts w:ascii="Times New Roman" w:hAnsi="Times New Roman" w:cs="Times New Roman"/>
          <w:b/>
          <w:spacing w:val="-6"/>
          <w:sz w:val="24"/>
          <w:szCs w:val="24"/>
          <w:lang w:eastAsia="ar-SA"/>
        </w:rPr>
        <w:t xml:space="preserve"> </w:t>
      </w:r>
      <w:r w:rsidR="001D6901">
        <w:rPr>
          <w:rFonts w:ascii="Times New Roman" w:hAnsi="Times New Roman" w:cs="Times New Roman"/>
          <w:b/>
          <w:sz w:val="24"/>
          <w:szCs w:val="24"/>
          <w:lang w:eastAsia="ar-SA"/>
        </w:rPr>
        <w:t>9</w:t>
      </w:r>
      <w:r w:rsidRPr="00C608EF">
        <w:rPr>
          <w:rFonts w:ascii="Times New Roman" w:hAnsi="Times New Roman" w:cs="Times New Roman"/>
          <w:b/>
          <w:sz w:val="24"/>
          <w:szCs w:val="24"/>
          <w:lang w:eastAsia="ar-SA"/>
        </w:rPr>
        <w:t>.</w:t>
      </w:r>
      <w:r w:rsidRPr="00C608EF">
        <w:rPr>
          <w:rFonts w:ascii="Times New Roman" w:hAnsi="Times New Roman" w:cs="Times New Roman"/>
          <w:b/>
          <w:spacing w:val="-6"/>
          <w:sz w:val="24"/>
          <w:szCs w:val="24"/>
          <w:lang w:eastAsia="ar-SA"/>
        </w:rPr>
        <w:t xml:space="preserve"> </w:t>
      </w:r>
      <w:r w:rsidRPr="00C608EF">
        <w:rPr>
          <w:rFonts w:ascii="Times New Roman" w:hAnsi="Times New Roman" w:cs="Times New Roman"/>
          <w:b/>
          <w:sz w:val="24"/>
          <w:szCs w:val="24"/>
          <w:lang w:eastAsia="ar-SA"/>
        </w:rPr>
        <w:t>Üst</w:t>
      </w:r>
      <w:r w:rsidRPr="00C608EF">
        <w:rPr>
          <w:rFonts w:ascii="Times New Roman" w:hAnsi="Times New Roman" w:cs="Times New Roman"/>
          <w:b/>
          <w:spacing w:val="-7"/>
          <w:sz w:val="24"/>
          <w:szCs w:val="24"/>
          <w:lang w:eastAsia="ar-SA"/>
        </w:rPr>
        <w:t xml:space="preserve"> </w:t>
      </w:r>
      <w:r w:rsidRPr="00C608EF">
        <w:rPr>
          <w:rFonts w:ascii="Times New Roman" w:hAnsi="Times New Roman" w:cs="Times New Roman"/>
          <w:b/>
          <w:sz w:val="24"/>
          <w:szCs w:val="24"/>
          <w:lang w:eastAsia="ar-SA"/>
        </w:rPr>
        <w:t>Politika</w:t>
      </w:r>
      <w:r w:rsidRPr="00C608EF">
        <w:rPr>
          <w:rFonts w:ascii="Times New Roman" w:hAnsi="Times New Roman" w:cs="Times New Roman"/>
          <w:b/>
          <w:spacing w:val="-6"/>
          <w:sz w:val="24"/>
          <w:szCs w:val="24"/>
          <w:lang w:eastAsia="ar-SA"/>
        </w:rPr>
        <w:t xml:space="preserve"> </w:t>
      </w:r>
      <w:r w:rsidRPr="00C608EF">
        <w:rPr>
          <w:rFonts w:ascii="Times New Roman" w:hAnsi="Times New Roman" w:cs="Times New Roman"/>
          <w:b/>
          <w:sz w:val="24"/>
          <w:szCs w:val="24"/>
          <w:lang w:eastAsia="ar-SA"/>
        </w:rPr>
        <w:t>Belgeleri</w:t>
      </w:r>
      <w:r w:rsidRPr="00C608EF">
        <w:rPr>
          <w:rFonts w:ascii="Times New Roman" w:hAnsi="Times New Roman" w:cs="Times New Roman"/>
          <w:b/>
          <w:spacing w:val="-7"/>
          <w:sz w:val="24"/>
          <w:szCs w:val="24"/>
          <w:lang w:eastAsia="ar-SA"/>
        </w:rPr>
        <w:t xml:space="preserve"> </w:t>
      </w:r>
      <w:r w:rsidRPr="00C608EF">
        <w:rPr>
          <w:rFonts w:ascii="Times New Roman" w:hAnsi="Times New Roman" w:cs="Times New Roman"/>
          <w:b/>
          <w:sz w:val="24"/>
          <w:szCs w:val="24"/>
          <w:lang w:eastAsia="ar-SA"/>
        </w:rPr>
        <w:t>Analizi</w:t>
      </w:r>
      <w:r w:rsidRPr="00C608EF">
        <w:rPr>
          <w:rFonts w:ascii="Times New Roman" w:hAnsi="Times New Roman" w:cs="Times New Roman"/>
          <w:b/>
          <w:spacing w:val="-4"/>
          <w:sz w:val="24"/>
          <w:szCs w:val="24"/>
          <w:lang w:eastAsia="ar-SA"/>
        </w:rPr>
        <w:t xml:space="preserve"> </w:t>
      </w:r>
      <w:r w:rsidRPr="00C608EF">
        <w:rPr>
          <w:rFonts w:ascii="Times New Roman" w:hAnsi="Times New Roman" w:cs="Times New Roman"/>
          <w:b/>
          <w:spacing w:val="-2"/>
          <w:sz w:val="24"/>
          <w:szCs w:val="24"/>
          <w:lang w:eastAsia="ar-SA"/>
        </w:rPr>
        <w:t>Tablosu</w:t>
      </w:r>
    </w:p>
    <w:tbl>
      <w:tblPr>
        <w:tblW w:w="0" w:type="auto"/>
        <w:tblInd w:w="752" w:type="dxa"/>
        <w:tblLayout w:type="fixed"/>
        <w:tblLook w:val="0000" w:firstRow="0" w:lastRow="0" w:firstColumn="0" w:lastColumn="0" w:noHBand="0" w:noVBand="0"/>
      </w:tblPr>
      <w:tblGrid>
        <w:gridCol w:w="3325"/>
        <w:gridCol w:w="1985"/>
        <w:gridCol w:w="4186"/>
      </w:tblGrid>
      <w:tr w:rsidR="00220E2E" w14:paraId="58F5704B" w14:textId="77777777" w:rsidTr="00220E2E">
        <w:trPr>
          <w:trHeight w:val="702"/>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600038C5" w14:textId="77777777" w:rsidR="00220E2E" w:rsidRDefault="00220E2E" w:rsidP="0096308C">
            <w:pPr>
              <w:pStyle w:val="GvdeMetni"/>
              <w:spacing w:line="360" w:lineRule="auto"/>
              <w:rPr>
                <w:rFonts w:ascii="Times New Roman" w:hAnsi="Times New Roman" w:cs="Times New Roman"/>
                <w:b/>
              </w:rPr>
            </w:pPr>
            <w:r>
              <w:rPr>
                <w:rFonts w:ascii="Times New Roman" w:hAnsi="Times New Roman" w:cs="Times New Roman"/>
                <w:b/>
                <w:spacing w:val="-4"/>
              </w:rPr>
              <w:t>Üst</w:t>
            </w:r>
            <w:r>
              <w:rPr>
                <w:rFonts w:ascii="Times New Roman" w:hAnsi="Times New Roman" w:cs="Times New Roman"/>
                <w:b/>
              </w:rPr>
              <w:t xml:space="preserve"> Politika Belgesi</w:t>
            </w:r>
          </w:p>
        </w:tc>
        <w:tc>
          <w:tcPr>
            <w:tcW w:w="1985" w:type="dxa"/>
            <w:tcBorders>
              <w:top w:val="single" w:sz="4" w:space="0" w:color="000000"/>
              <w:left w:val="single" w:sz="4" w:space="0" w:color="000000"/>
              <w:bottom w:val="single" w:sz="4" w:space="0" w:color="000000"/>
              <w:right w:val="single" w:sz="4" w:space="0" w:color="000000"/>
            </w:tcBorders>
            <w:shd w:val="clear" w:color="auto" w:fill="D6E3BC"/>
          </w:tcPr>
          <w:p w14:paraId="038EB6E3" w14:textId="77777777" w:rsidR="00220E2E" w:rsidRDefault="00220E2E" w:rsidP="0096308C">
            <w:pPr>
              <w:pStyle w:val="GvdeMetni"/>
              <w:spacing w:line="360" w:lineRule="auto"/>
              <w:rPr>
                <w:rFonts w:ascii="Times New Roman" w:hAnsi="Times New Roman" w:cs="Times New Roman"/>
                <w:b/>
              </w:rPr>
            </w:pPr>
            <w:r>
              <w:rPr>
                <w:rFonts w:ascii="Times New Roman" w:hAnsi="Times New Roman" w:cs="Times New Roman"/>
                <w:b/>
              </w:rPr>
              <w:t>İlgili</w:t>
            </w:r>
            <w:r>
              <w:rPr>
                <w:rFonts w:ascii="Times New Roman" w:hAnsi="Times New Roman" w:cs="Times New Roman"/>
                <w:b/>
                <w:spacing w:val="-8"/>
              </w:rPr>
              <w:t xml:space="preserve"> </w:t>
            </w:r>
            <w:r>
              <w:rPr>
                <w:rFonts w:ascii="Times New Roman" w:hAnsi="Times New Roman" w:cs="Times New Roman"/>
                <w:b/>
              </w:rPr>
              <w:t>Bölüm/Referans</w:t>
            </w:r>
          </w:p>
        </w:tc>
        <w:tc>
          <w:tcPr>
            <w:tcW w:w="4186" w:type="dxa"/>
            <w:tcBorders>
              <w:top w:val="single" w:sz="4" w:space="0" w:color="000000"/>
              <w:left w:val="single" w:sz="4" w:space="0" w:color="000000"/>
              <w:bottom w:val="single" w:sz="4" w:space="0" w:color="000000"/>
              <w:right w:val="single" w:sz="4" w:space="0" w:color="000000"/>
            </w:tcBorders>
            <w:shd w:val="clear" w:color="auto" w:fill="D6E3BC"/>
          </w:tcPr>
          <w:p w14:paraId="150AC35C" w14:textId="77777777" w:rsidR="00220E2E" w:rsidRDefault="00220E2E" w:rsidP="0096308C">
            <w:pPr>
              <w:pStyle w:val="GvdeMetni"/>
              <w:spacing w:line="360" w:lineRule="auto"/>
            </w:pPr>
            <w:r>
              <w:rPr>
                <w:rFonts w:ascii="Times New Roman" w:hAnsi="Times New Roman" w:cs="Times New Roman"/>
                <w:b/>
              </w:rPr>
              <w:t>Verilen</w:t>
            </w:r>
            <w:r>
              <w:rPr>
                <w:rFonts w:ascii="Times New Roman" w:hAnsi="Times New Roman" w:cs="Times New Roman"/>
                <w:b/>
                <w:spacing w:val="2"/>
              </w:rPr>
              <w:t xml:space="preserve"> </w:t>
            </w:r>
            <w:r>
              <w:rPr>
                <w:rFonts w:ascii="Times New Roman" w:hAnsi="Times New Roman" w:cs="Times New Roman"/>
                <w:b/>
              </w:rPr>
              <w:t>Görevler/İhtiyaçlar</w:t>
            </w:r>
          </w:p>
        </w:tc>
      </w:tr>
      <w:tr w:rsidR="00220E2E" w14:paraId="4629943F" w14:textId="77777777" w:rsidTr="00220E2E">
        <w:trPr>
          <w:trHeight w:val="1588"/>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5AE1DF36"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5018 Sayılı Kamu Mali Yönetimi ve Kontrol Kanunu</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63CFF06"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*9.Madde</w:t>
            </w:r>
          </w:p>
          <w:p w14:paraId="0D104BF2"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*41.Madde</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453E3052" w14:textId="77777777" w:rsidR="00220E2E" w:rsidRDefault="00220E2E" w:rsidP="0096308C">
            <w:pPr>
              <w:spacing w:line="360" w:lineRule="auto"/>
              <w:rPr>
                <w:rFonts w:ascii="Times New Roman" w:hAnsi="Times New Roman" w:cs="Times New Roman"/>
              </w:rPr>
            </w:pPr>
            <w:r>
              <w:rPr>
                <w:rFonts w:ascii="Times New Roman" w:hAnsi="Times New Roman" w:cs="Times New Roman"/>
              </w:rPr>
              <w:t>Kurum Faaliyetlerinde Bütçenin etkin ve verimli kullanımı</w:t>
            </w:r>
          </w:p>
          <w:p w14:paraId="7DD09679" w14:textId="77777777" w:rsidR="00220E2E" w:rsidRDefault="00220E2E" w:rsidP="0096308C">
            <w:pPr>
              <w:spacing w:line="360" w:lineRule="auto"/>
            </w:pPr>
            <w:r>
              <w:rPr>
                <w:rFonts w:ascii="Times New Roman" w:hAnsi="Times New Roman" w:cs="Times New Roman"/>
              </w:rPr>
              <w:t>Stratejik Plan Hazırlama İzleme ve Değerlendirme Çalışmaları</w:t>
            </w:r>
          </w:p>
        </w:tc>
      </w:tr>
      <w:tr w:rsidR="00220E2E" w14:paraId="7B7ACB92"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44290B21"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30344 Sayılı Kamu İdarelerinde Stratejik Plan hazırlamaya İlişkin Usul ve Esaslar Hakkında Yönetmelik (26 Şubat 2018)</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59CCD72"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1B82942A" w14:textId="77777777" w:rsidR="00220E2E" w:rsidRDefault="00220E2E" w:rsidP="0096308C">
            <w:pPr>
              <w:spacing w:line="360" w:lineRule="auto"/>
            </w:pPr>
            <w:r>
              <w:rPr>
                <w:rFonts w:ascii="Times New Roman" w:hAnsi="Times New Roman" w:cs="Times New Roman"/>
              </w:rPr>
              <w:t>5 yıllık hedefleri içeren Stratejik Plan Hazırlanması</w:t>
            </w:r>
          </w:p>
        </w:tc>
      </w:tr>
      <w:tr w:rsidR="00220E2E" w14:paraId="378A33B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30E0A8B6"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2023-2025 Orta</w:t>
            </w:r>
            <w:r>
              <w:rPr>
                <w:rFonts w:ascii="Times New Roman" w:hAnsi="Times New Roman" w:cs="Times New Roman"/>
                <w:spacing w:val="-3"/>
                <w:sz w:val="24"/>
                <w:szCs w:val="24"/>
              </w:rPr>
              <w:t xml:space="preserve"> </w:t>
            </w:r>
            <w:r>
              <w:rPr>
                <w:rFonts w:ascii="Times New Roman" w:hAnsi="Times New Roman" w:cs="Times New Roman"/>
                <w:sz w:val="24"/>
                <w:szCs w:val="24"/>
              </w:rPr>
              <w:t>Vadeli</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Program</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5B50D95"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7DD6E132" w14:textId="77777777" w:rsidR="00220E2E" w:rsidRDefault="00220E2E" w:rsidP="0096308C">
            <w:pPr>
              <w:spacing w:line="360" w:lineRule="auto"/>
            </w:pPr>
            <w:r>
              <w:rPr>
                <w:rFonts w:ascii="Times New Roman" w:hAnsi="Times New Roman" w:cs="Times New Roman"/>
              </w:rPr>
              <w:t>Bütçe Çalışmaları</w:t>
            </w:r>
          </w:p>
        </w:tc>
      </w:tr>
      <w:tr w:rsidR="00220E2E" w14:paraId="60081901"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4BEF2416"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MEB 11.</w:t>
            </w:r>
            <w:r>
              <w:rPr>
                <w:rFonts w:ascii="Times New Roman" w:hAnsi="Times New Roman" w:cs="Times New Roman"/>
                <w:spacing w:val="-3"/>
                <w:sz w:val="24"/>
                <w:szCs w:val="24"/>
              </w:rPr>
              <w:t xml:space="preserve"> </w:t>
            </w:r>
            <w:r>
              <w:rPr>
                <w:rFonts w:ascii="Times New Roman" w:hAnsi="Times New Roman" w:cs="Times New Roman"/>
                <w:sz w:val="24"/>
                <w:szCs w:val="24"/>
              </w:rPr>
              <w:t>Kalkınma</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Plan Politika Önerileri</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0483EB4"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Önerilen Politikalar</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5E9A49A5" w14:textId="77777777" w:rsidR="00220E2E" w:rsidRDefault="00220E2E" w:rsidP="0096308C">
            <w:pPr>
              <w:spacing w:line="360" w:lineRule="auto"/>
            </w:pPr>
            <w:r>
              <w:rPr>
                <w:rFonts w:ascii="Times New Roman" w:hAnsi="Times New Roman" w:cs="Times New Roman"/>
              </w:rPr>
              <w:t>Hedef ve Stratejilerin Belirlenmesi</w:t>
            </w:r>
          </w:p>
        </w:tc>
      </w:tr>
      <w:tr w:rsidR="00220E2E" w14:paraId="19CB8817"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31B421F1"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MEB 2023 Bütçe Yılı Sunuşu</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686E793"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606EE81D" w14:textId="77777777" w:rsidR="00220E2E" w:rsidRDefault="00220E2E" w:rsidP="0096308C">
            <w:pPr>
              <w:spacing w:line="360" w:lineRule="auto"/>
            </w:pPr>
            <w:r>
              <w:rPr>
                <w:rFonts w:ascii="Times New Roman" w:hAnsi="Times New Roman" w:cs="Times New Roman"/>
              </w:rPr>
              <w:t>Bütçe Çalışmaları</w:t>
            </w:r>
          </w:p>
        </w:tc>
      </w:tr>
      <w:tr w:rsidR="00220E2E" w14:paraId="46A9CB9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30308EE2"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Öğretmen Strateji Belgesi</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1E6343D"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076EF496" w14:textId="77777777" w:rsidR="00220E2E" w:rsidRDefault="00220E2E" w:rsidP="0096308C">
            <w:pPr>
              <w:spacing w:line="360" w:lineRule="auto"/>
            </w:pPr>
            <w:r>
              <w:rPr>
                <w:rFonts w:ascii="Times New Roman" w:hAnsi="Times New Roman" w:cs="Times New Roman"/>
              </w:rPr>
              <w:t>Hedef ve stratejilerin Belirlenmesi</w:t>
            </w:r>
          </w:p>
        </w:tc>
      </w:tr>
      <w:tr w:rsidR="00220E2E" w14:paraId="6C0BFFCD"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7AF493C1"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OECD 2023 Raporu</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3D557E4"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Türkiye Verileri</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7A997435" w14:textId="77777777" w:rsidR="00220E2E" w:rsidRDefault="00220E2E" w:rsidP="0096308C">
            <w:pPr>
              <w:spacing w:line="360" w:lineRule="auto"/>
            </w:pPr>
            <w:r>
              <w:rPr>
                <w:rFonts w:ascii="Times New Roman" w:hAnsi="Times New Roman" w:cs="Times New Roman"/>
              </w:rPr>
              <w:t>Stratejilerin Belirlenmesi</w:t>
            </w:r>
          </w:p>
        </w:tc>
      </w:tr>
      <w:tr w:rsidR="00220E2E" w14:paraId="06A72E7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2361408E"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2022-2023 MEB İstatistikleri</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4F63C69"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Örgün Eğitim İstatistikleri</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55786428" w14:textId="77777777" w:rsidR="00220E2E" w:rsidRDefault="00220E2E" w:rsidP="0096308C">
            <w:pPr>
              <w:spacing w:line="360" w:lineRule="auto"/>
            </w:pPr>
            <w:r>
              <w:rPr>
                <w:rFonts w:ascii="Times New Roman" w:hAnsi="Times New Roman" w:cs="Times New Roman"/>
              </w:rPr>
              <w:t>Hedef ve Göstergelerin Belirlenmesi</w:t>
            </w:r>
          </w:p>
        </w:tc>
      </w:tr>
      <w:tr w:rsidR="00220E2E" w14:paraId="3B69E58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56AE8690" w14:textId="77777777" w:rsidR="00220E2E" w:rsidRDefault="00220E2E" w:rsidP="0096308C">
            <w:pPr>
              <w:spacing w:line="360" w:lineRule="auto"/>
              <w:rPr>
                <w:rFonts w:ascii="Times New Roman" w:hAnsi="Times New Roman" w:cs="Times New Roman"/>
                <w:sz w:val="24"/>
                <w:szCs w:val="24"/>
              </w:rPr>
            </w:pPr>
          </w:p>
          <w:p w14:paraId="006D1B68"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Kamu İdareleri İçin Stratejik Plan Hazırlama Kılavuzu (26 Şubat 2018)</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4C11721" w14:textId="77777777" w:rsidR="00220E2E" w:rsidRDefault="00220E2E" w:rsidP="0096308C">
            <w:pPr>
              <w:spacing w:line="360" w:lineRule="auto"/>
              <w:jc w:val="center"/>
              <w:rPr>
                <w:rFonts w:ascii="Times New Roman" w:hAnsi="Times New Roman" w:cs="Times New Roman"/>
              </w:rPr>
            </w:pPr>
          </w:p>
          <w:p w14:paraId="2EA14F97"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7D7729CB" w14:textId="77777777" w:rsidR="00220E2E" w:rsidRDefault="00220E2E" w:rsidP="0096308C">
            <w:pPr>
              <w:spacing w:line="360" w:lineRule="auto"/>
              <w:rPr>
                <w:rFonts w:ascii="Times New Roman" w:hAnsi="Times New Roman" w:cs="Times New Roman"/>
              </w:rPr>
            </w:pPr>
            <w:r>
              <w:rPr>
                <w:rFonts w:ascii="Times New Roman" w:hAnsi="Times New Roman" w:cs="Times New Roman"/>
              </w:rPr>
              <w:t>5 yıllık hedefleri içeren Stratejik Plan Hazırlanması</w:t>
            </w:r>
          </w:p>
          <w:p w14:paraId="5F8B5E0F" w14:textId="77777777" w:rsidR="00220E2E" w:rsidRDefault="00220E2E" w:rsidP="0096308C">
            <w:pPr>
              <w:spacing w:line="360" w:lineRule="auto"/>
              <w:rPr>
                <w:rFonts w:ascii="Times New Roman" w:hAnsi="Times New Roman" w:cs="Times New Roman"/>
              </w:rPr>
            </w:pPr>
          </w:p>
          <w:p w14:paraId="00A45552" w14:textId="77777777" w:rsidR="00220E2E" w:rsidRDefault="00220E2E" w:rsidP="0096308C">
            <w:pPr>
              <w:spacing w:line="360" w:lineRule="auto"/>
              <w:rPr>
                <w:rFonts w:ascii="Times New Roman" w:hAnsi="Times New Roman" w:cs="Times New Roman"/>
              </w:rPr>
            </w:pPr>
          </w:p>
        </w:tc>
      </w:tr>
      <w:tr w:rsidR="00220E2E" w14:paraId="5B2BF2E8"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68977BD4" w14:textId="77777777" w:rsidR="00220E2E" w:rsidRDefault="00220E2E" w:rsidP="0096308C">
            <w:pPr>
              <w:spacing w:line="360" w:lineRule="auto"/>
              <w:rPr>
                <w:rFonts w:ascii="Times New Roman" w:hAnsi="Times New Roman" w:cs="Times New Roman"/>
                <w:sz w:val="24"/>
                <w:szCs w:val="24"/>
              </w:rPr>
            </w:pPr>
            <w:r>
              <w:rPr>
                <w:rFonts w:ascii="Times New Roman" w:hAnsi="Times New Roman" w:cs="Times New Roman"/>
                <w:sz w:val="24"/>
                <w:szCs w:val="24"/>
              </w:rPr>
              <w:t xml:space="preserve">2022/21 Sayılı Genelge, 2024/2028 Stratejik Plan Hazırlık Çalışmaları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6 Ekim </w:t>
            </w:r>
          </w:p>
          <w:p w14:paraId="16766F20"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2022)</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891E2CF"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6FB70446" w14:textId="77777777" w:rsidR="00220E2E" w:rsidRDefault="00220E2E" w:rsidP="0096308C">
            <w:pPr>
              <w:spacing w:line="360" w:lineRule="auto"/>
            </w:pPr>
            <w:r>
              <w:rPr>
                <w:rFonts w:ascii="Times New Roman" w:hAnsi="Times New Roman" w:cs="Times New Roman"/>
              </w:rPr>
              <w:t>2024/2028 Stratejik Planın Hazırlanması</w:t>
            </w:r>
          </w:p>
        </w:tc>
      </w:tr>
      <w:tr w:rsidR="00220E2E" w14:paraId="635B0F3A"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40128353"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MEB 2024-2028</w:t>
            </w:r>
            <w:r>
              <w:rPr>
                <w:rFonts w:ascii="Times New Roman" w:hAnsi="Times New Roman" w:cs="Times New Roman"/>
                <w:spacing w:val="-2"/>
                <w:sz w:val="24"/>
                <w:szCs w:val="24"/>
              </w:rPr>
              <w:t xml:space="preserve"> </w:t>
            </w:r>
            <w:r>
              <w:rPr>
                <w:rFonts w:ascii="Times New Roman" w:hAnsi="Times New Roman" w:cs="Times New Roman"/>
                <w:sz w:val="24"/>
                <w:szCs w:val="24"/>
              </w:rPr>
              <w:t>Stratejik</w:t>
            </w:r>
            <w:r>
              <w:rPr>
                <w:rFonts w:ascii="Times New Roman" w:hAnsi="Times New Roman" w:cs="Times New Roman"/>
                <w:spacing w:val="-4"/>
                <w:sz w:val="24"/>
                <w:szCs w:val="24"/>
              </w:rPr>
              <w:t xml:space="preserve"> </w:t>
            </w:r>
            <w:proofErr w:type="gramStart"/>
            <w:r>
              <w:rPr>
                <w:rFonts w:ascii="Times New Roman" w:hAnsi="Times New Roman" w:cs="Times New Roman"/>
                <w:spacing w:val="-2"/>
                <w:sz w:val="24"/>
                <w:szCs w:val="24"/>
              </w:rPr>
              <w:t>Planı  Hazırlık</w:t>
            </w:r>
            <w:proofErr w:type="gramEnd"/>
            <w:r>
              <w:rPr>
                <w:rFonts w:ascii="Times New Roman" w:hAnsi="Times New Roman" w:cs="Times New Roman"/>
                <w:spacing w:val="-2"/>
                <w:sz w:val="24"/>
                <w:szCs w:val="24"/>
              </w:rPr>
              <w:t xml:space="preserve"> Programı (6 Ekim 2022)</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144E736"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6B66D735" w14:textId="77777777" w:rsidR="00220E2E" w:rsidRDefault="00220E2E" w:rsidP="0096308C">
            <w:pPr>
              <w:spacing w:line="360" w:lineRule="auto"/>
            </w:pPr>
            <w:r>
              <w:rPr>
                <w:rFonts w:ascii="Times New Roman" w:hAnsi="Times New Roman" w:cs="Times New Roman"/>
              </w:rPr>
              <w:t>2024-2028 Stratejik Plan Hazırlama Takvimi</w:t>
            </w:r>
          </w:p>
        </w:tc>
      </w:tr>
      <w:tr w:rsidR="00220E2E" w14:paraId="160BADE0"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37641164"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MEB 2024-2028 Stratejik Planı</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4FC03B2"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23267964" w14:textId="77777777" w:rsidR="00220E2E" w:rsidRDefault="00220E2E" w:rsidP="0096308C">
            <w:pPr>
              <w:spacing w:line="360" w:lineRule="auto"/>
            </w:pPr>
            <w:r>
              <w:rPr>
                <w:rFonts w:ascii="Times New Roman" w:hAnsi="Times New Roman" w:cs="Times New Roman"/>
              </w:rPr>
              <w:t>MEB Politikaları Konusunda Taşra Teşkilatına Rehberlik</w:t>
            </w:r>
          </w:p>
        </w:tc>
      </w:tr>
      <w:tr w:rsidR="00220E2E" w14:paraId="41EA8887"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591A14DC"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 xml:space="preserve">Kamu İdarelerince Hazırlanacak Performans </w:t>
            </w:r>
            <w:r>
              <w:rPr>
                <w:rFonts w:ascii="Times New Roman" w:hAnsi="Times New Roman" w:cs="Times New Roman"/>
                <w:sz w:val="24"/>
                <w:szCs w:val="24"/>
              </w:rPr>
              <w:lastRenderedPageBreak/>
              <w:t>Programları Hakkında Yönetmelik</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89F1563"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lastRenderedPageBreak/>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6A044C28" w14:textId="77777777" w:rsidR="00220E2E" w:rsidRDefault="00220E2E" w:rsidP="0096308C">
            <w:pPr>
              <w:spacing w:line="360" w:lineRule="auto"/>
            </w:pPr>
            <w:r>
              <w:rPr>
                <w:rFonts w:ascii="Times New Roman" w:hAnsi="Times New Roman" w:cs="Times New Roman"/>
              </w:rPr>
              <w:t>5 yıllık kurumsal hedeflerin her bir mali yıl için ifade edilmesi</w:t>
            </w:r>
          </w:p>
        </w:tc>
      </w:tr>
      <w:tr w:rsidR="00220E2E" w14:paraId="5FF1D784"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5D846F65"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lastRenderedPageBreak/>
              <w:t>Kamu İdarelerince Hazırlanacak Faaliyet Raporu Hakkında Yönetmelik</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CB2530D"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20290001" w14:textId="77777777" w:rsidR="00220E2E" w:rsidRDefault="00220E2E" w:rsidP="0096308C">
            <w:pPr>
              <w:spacing w:line="360" w:lineRule="auto"/>
            </w:pPr>
            <w:r>
              <w:rPr>
                <w:rFonts w:ascii="Times New Roman" w:hAnsi="Times New Roman" w:cs="Times New Roman"/>
              </w:rPr>
              <w:t>Her bir mali yıl belirlenen hedeflerin gerçekleşme durumlarının tespiti, raporlanması</w:t>
            </w:r>
          </w:p>
        </w:tc>
      </w:tr>
      <w:tr w:rsidR="00220E2E" w14:paraId="445293C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5BE5C2C9"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Niğde İl</w:t>
            </w:r>
            <w:r>
              <w:rPr>
                <w:rFonts w:ascii="Times New Roman" w:hAnsi="Times New Roman" w:cs="Times New Roman"/>
                <w:spacing w:val="-3"/>
                <w:sz w:val="24"/>
                <w:szCs w:val="24"/>
              </w:rPr>
              <w:t xml:space="preserve"> </w:t>
            </w:r>
            <w:r>
              <w:rPr>
                <w:rFonts w:ascii="Times New Roman" w:hAnsi="Times New Roman" w:cs="Times New Roman"/>
                <w:sz w:val="24"/>
                <w:szCs w:val="24"/>
              </w:rPr>
              <w:t>Millî</w:t>
            </w:r>
            <w:r>
              <w:rPr>
                <w:rFonts w:ascii="Times New Roman" w:hAnsi="Times New Roman" w:cs="Times New Roman"/>
                <w:spacing w:val="-2"/>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Müdürlüğü</w:t>
            </w:r>
            <w:r>
              <w:rPr>
                <w:rFonts w:ascii="Times New Roman" w:hAnsi="Times New Roman" w:cs="Times New Roman"/>
                <w:spacing w:val="-3"/>
                <w:sz w:val="24"/>
                <w:szCs w:val="24"/>
              </w:rPr>
              <w:t xml:space="preserve"> 2024-2028 </w:t>
            </w:r>
            <w:r>
              <w:rPr>
                <w:rFonts w:ascii="Times New Roman" w:hAnsi="Times New Roman" w:cs="Times New Roman"/>
                <w:sz w:val="24"/>
                <w:szCs w:val="24"/>
              </w:rPr>
              <w:t>Stratejik</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Planı</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86E7F13"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620DBE83" w14:textId="77777777" w:rsidR="00220E2E" w:rsidRDefault="00220E2E" w:rsidP="0096308C">
            <w:pPr>
              <w:spacing w:line="360" w:lineRule="auto"/>
            </w:pPr>
            <w:r>
              <w:rPr>
                <w:rFonts w:ascii="Times New Roman" w:hAnsi="Times New Roman" w:cs="Times New Roman"/>
              </w:rPr>
              <w:t>Amaç, hedef, gösterge ve stratejilerin belirlenmesi</w:t>
            </w:r>
          </w:p>
        </w:tc>
      </w:tr>
      <w:tr w:rsidR="00220E2E" w14:paraId="267158E9" w14:textId="77777777" w:rsidTr="00220E2E">
        <w:trPr>
          <w:trHeight w:val="280"/>
        </w:trPr>
        <w:tc>
          <w:tcPr>
            <w:tcW w:w="3325" w:type="dxa"/>
            <w:tcBorders>
              <w:top w:val="single" w:sz="4" w:space="0" w:color="000000"/>
              <w:left w:val="single" w:sz="4" w:space="0" w:color="000000"/>
              <w:bottom w:val="single" w:sz="4" w:space="0" w:color="000000"/>
              <w:right w:val="single" w:sz="4" w:space="0" w:color="000000"/>
            </w:tcBorders>
            <w:shd w:val="clear" w:color="auto" w:fill="D6E3BC"/>
          </w:tcPr>
          <w:p w14:paraId="2EFC6AF3" w14:textId="77777777" w:rsidR="00220E2E" w:rsidRDefault="00220E2E" w:rsidP="0096308C">
            <w:pPr>
              <w:spacing w:line="360" w:lineRule="auto"/>
              <w:rPr>
                <w:rFonts w:ascii="Times New Roman" w:hAnsi="Times New Roman" w:cs="Times New Roman"/>
              </w:rPr>
            </w:pPr>
            <w:r>
              <w:rPr>
                <w:rFonts w:ascii="Times New Roman" w:hAnsi="Times New Roman" w:cs="Times New Roman"/>
                <w:sz w:val="24"/>
                <w:szCs w:val="24"/>
              </w:rPr>
              <w:t>Bor İlçe</w:t>
            </w:r>
            <w:r>
              <w:rPr>
                <w:rFonts w:ascii="Times New Roman" w:hAnsi="Times New Roman" w:cs="Times New Roman"/>
                <w:spacing w:val="-3"/>
                <w:sz w:val="24"/>
                <w:szCs w:val="24"/>
              </w:rPr>
              <w:t xml:space="preserve"> </w:t>
            </w:r>
            <w:r>
              <w:rPr>
                <w:rFonts w:ascii="Times New Roman" w:hAnsi="Times New Roman" w:cs="Times New Roman"/>
                <w:sz w:val="24"/>
                <w:szCs w:val="24"/>
              </w:rPr>
              <w:t>Millî</w:t>
            </w:r>
            <w:r>
              <w:rPr>
                <w:rFonts w:ascii="Times New Roman" w:hAnsi="Times New Roman" w:cs="Times New Roman"/>
                <w:spacing w:val="-2"/>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Müdürlüğü</w:t>
            </w:r>
            <w:r>
              <w:rPr>
                <w:rFonts w:ascii="Times New Roman" w:hAnsi="Times New Roman" w:cs="Times New Roman"/>
                <w:spacing w:val="-3"/>
                <w:sz w:val="24"/>
                <w:szCs w:val="24"/>
              </w:rPr>
              <w:t xml:space="preserve"> 2024-2028 </w:t>
            </w:r>
            <w:r>
              <w:rPr>
                <w:rFonts w:ascii="Times New Roman" w:hAnsi="Times New Roman" w:cs="Times New Roman"/>
                <w:sz w:val="24"/>
                <w:szCs w:val="24"/>
              </w:rPr>
              <w:t>Stratejik</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Planı</w:t>
            </w:r>
          </w:p>
        </w:tc>
        <w:tc>
          <w:tcPr>
            <w:tcW w:w="198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49FB975" w14:textId="77777777" w:rsidR="00220E2E" w:rsidRDefault="00220E2E" w:rsidP="0096308C">
            <w:pPr>
              <w:spacing w:line="360" w:lineRule="auto"/>
              <w:jc w:val="center"/>
              <w:rPr>
                <w:rFonts w:ascii="Times New Roman" w:hAnsi="Times New Roman" w:cs="Times New Roman"/>
              </w:rPr>
            </w:pPr>
            <w:r>
              <w:rPr>
                <w:rFonts w:ascii="Times New Roman" w:hAnsi="Times New Roman" w:cs="Times New Roman"/>
              </w:rPr>
              <w:t>Tümü</w:t>
            </w:r>
          </w:p>
        </w:tc>
        <w:tc>
          <w:tcPr>
            <w:tcW w:w="4186" w:type="dxa"/>
            <w:tcBorders>
              <w:top w:val="single" w:sz="4" w:space="0" w:color="000000"/>
              <w:left w:val="single" w:sz="4" w:space="0" w:color="000000"/>
              <w:bottom w:val="single" w:sz="4" w:space="0" w:color="000000"/>
              <w:right w:val="single" w:sz="4" w:space="0" w:color="000000"/>
            </w:tcBorders>
            <w:shd w:val="clear" w:color="auto" w:fill="EAF1DD"/>
          </w:tcPr>
          <w:p w14:paraId="1E9A746E" w14:textId="77777777" w:rsidR="00220E2E" w:rsidRDefault="00220E2E" w:rsidP="0096308C">
            <w:pPr>
              <w:spacing w:line="360" w:lineRule="auto"/>
            </w:pPr>
            <w:r>
              <w:rPr>
                <w:rFonts w:ascii="Times New Roman" w:hAnsi="Times New Roman" w:cs="Times New Roman"/>
              </w:rPr>
              <w:t>Amaç, hedef, gösterge ve stratejilerin belirlenmesi</w:t>
            </w:r>
          </w:p>
        </w:tc>
      </w:tr>
    </w:tbl>
    <w:p w14:paraId="0853F465" w14:textId="77777777" w:rsidR="00B75827" w:rsidRDefault="008F6F7D" w:rsidP="008A0244">
      <w:pPr>
        <w:spacing w:before="1" w:line="360" w:lineRule="auto"/>
        <w:ind w:left="567" w:right="285"/>
        <w:rPr>
          <w:rFonts w:ascii="Times New Roman" w:hAnsi="Times New Roman" w:cs="Times New Roman"/>
          <w:sz w:val="24"/>
          <w:szCs w:val="24"/>
        </w:rPr>
      </w:pPr>
      <w:r w:rsidRPr="00C608EF">
        <w:rPr>
          <w:rFonts w:ascii="Times New Roman" w:hAnsi="Times New Roman" w:cs="Times New Roman"/>
          <w:sz w:val="24"/>
          <w:szCs w:val="24"/>
        </w:rPr>
        <w:t>Okulumuzun görev ve sorumluluk yükleyen amir hükümlerin tespit edilmesi için tüm üst politika belgeleri ayrıntılı olarak taranmış ve bu belgelerde yer alan politikalar incelenmiştir. Analiz edilen belgelerden</w:t>
      </w:r>
      <w:r w:rsidRPr="00C608EF">
        <w:rPr>
          <w:rFonts w:ascii="Times New Roman" w:hAnsi="Times New Roman" w:cs="Times New Roman"/>
          <w:spacing w:val="-2"/>
          <w:sz w:val="24"/>
          <w:szCs w:val="24"/>
        </w:rPr>
        <w:t xml:space="preserve"> </w:t>
      </w:r>
      <w:r w:rsidRPr="00C608EF">
        <w:rPr>
          <w:rFonts w:ascii="Times New Roman" w:hAnsi="Times New Roman" w:cs="Times New Roman"/>
          <w:sz w:val="24"/>
          <w:szCs w:val="24"/>
        </w:rPr>
        <w:t>okulumuz</w:t>
      </w:r>
      <w:r w:rsidRPr="00C608EF">
        <w:rPr>
          <w:rFonts w:ascii="Times New Roman" w:hAnsi="Times New Roman" w:cs="Times New Roman"/>
          <w:spacing w:val="-1"/>
          <w:sz w:val="24"/>
          <w:szCs w:val="24"/>
        </w:rPr>
        <w:t xml:space="preserve"> </w:t>
      </w:r>
      <w:r w:rsidRPr="00C608EF">
        <w:rPr>
          <w:rFonts w:ascii="Times New Roman" w:hAnsi="Times New Roman" w:cs="Times New Roman"/>
          <w:sz w:val="24"/>
          <w:szCs w:val="24"/>
        </w:rPr>
        <w:t>2024-2028</w:t>
      </w:r>
      <w:r w:rsidRPr="00C608EF">
        <w:rPr>
          <w:rFonts w:ascii="Times New Roman" w:hAnsi="Times New Roman" w:cs="Times New Roman"/>
          <w:spacing w:val="-6"/>
          <w:sz w:val="24"/>
          <w:szCs w:val="24"/>
        </w:rPr>
        <w:t xml:space="preserve"> </w:t>
      </w:r>
      <w:r w:rsidRPr="00C608EF">
        <w:rPr>
          <w:rFonts w:ascii="Times New Roman" w:hAnsi="Times New Roman" w:cs="Times New Roman"/>
          <w:sz w:val="24"/>
          <w:szCs w:val="24"/>
        </w:rPr>
        <w:t>Stratejik</w:t>
      </w:r>
      <w:r w:rsidRPr="00C608EF">
        <w:rPr>
          <w:rFonts w:ascii="Times New Roman" w:hAnsi="Times New Roman" w:cs="Times New Roman"/>
          <w:spacing w:val="-5"/>
          <w:sz w:val="24"/>
          <w:szCs w:val="24"/>
        </w:rPr>
        <w:t xml:space="preserve"> </w:t>
      </w:r>
      <w:r w:rsidRPr="00C608EF">
        <w:rPr>
          <w:rFonts w:ascii="Times New Roman" w:hAnsi="Times New Roman" w:cs="Times New Roman"/>
          <w:sz w:val="24"/>
          <w:szCs w:val="24"/>
        </w:rPr>
        <w:t>Planı’nın</w:t>
      </w:r>
      <w:r w:rsidRPr="00C608EF">
        <w:rPr>
          <w:rFonts w:ascii="Times New Roman" w:hAnsi="Times New Roman" w:cs="Times New Roman"/>
          <w:spacing w:val="-2"/>
          <w:sz w:val="24"/>
          <w:szCs w:val="24"/>
        </w:rPr>
        <w:t xml:space="preserve"> </w:t>
      </w:r>
      <w:r w:rsidRPr="00C608EF">
        <w:rPr>
          <w:rFonts w:ascii="Times New Roman" w:hAnsi="Times New Roman" w:cs="Times New Roman"/>
          <w:sz w:val="24"/>
          <w:szCs w:val="24"/>
        </w:rPr>
        <w:t>stratejik</w:t>
      </w:r>
      <w:r w:rsidRPr="00C608EF">
        <w:rPr>
          <w:rFonts w:ascii="Times New Roman" w:hAnsi="Times New Roman" w:cs="Times New Roman"/>
          <w:spacing w:val="-5"/>
          <w:sz w:val="24"/>
          <w:szCs w:val="24"/>
        </w:rPr>
        <w:t xml:space="preserve"> </w:t>
      </w:r>
      <w:r w:rsidRPr="00C608EF">
        <w:rPr>
          <w:rFonts w:ascii="Times New Roman" w:hAnsi="Times New Roman" w:cs="Times New Roman"/>
          <w:sz w:val="24"/>
          <w:szCs w:val="24"/>
        </w:rPr>
        <w:t>amaç,</w:t>
      </w:r>
      <w:r w:rsidRPr="00C608EF">
        <w:rPr>
          <w:rFonts w:ascii="Times New Roman" w:hAnsi="Times New Roman" w:cs="Times New Roman"/>
          <w:spacing w:val="-4"/>
          <w:sz w:val="24"/>
          <w:szCs w:val="24"/>
        </w:rPr>
        <w:t xml:space="preserve"> </w:t>
      </w:r>
      <w:r w:rsidRPr="00C608EF">
        <w:rPr>
          <w:rFonts w:ascii="Times New Roman" w:hAnsi="Times New Roman" w:cs="Times New Roman"/>
          <w:sz w:val="24"/>
          <w:szCs w:val="24"/>
        </w:rPr>
        <w:t>hedef,</w:t>
      </w:r>
      <w:r w:rsidRPr="00C608EF">
        <w:rPr>
          <w:rFonts w:ascii="Times New Roman" w:hAnsi="Times New Roman" w:cs="Times New Roman"/>
          <w:spacing w:val="-4"/>
          <w:sz w:val="24"/>
          <w:szCs w:val="24"/>
        </w:rPr>
        <w:t xml:space="preserve"> </w:t>
      </w:r>
      <w:r w:rsidRPr="00C608EF">
        <w:rPr>
          <w:rFonts w:ascii="Times New Roman" w:hAnsi="Times New Roman" w:cs="Times New Roman"/>
          <w:sz w:val="24"/>
          <w:szCs w:val="24"/>
        </w:rPr>
        <w:t>performans</w:t>
      </w:r>
      <w:r w:rsidRPr="00C608EF">
        <w:rPr>
          <w:rFonts w:ascii="Times New Roman" w:hAnsi="Times New Roman" w:cs="Times New Roman"/>
          <w:spacing w:val="-2"/>
          <w:sz w:val="24"/>
          <w:szCs w:val="24"/>
        </w:rPr>
        <w:t xml:space="preserve"> </w:t>
      </w:r>
      <w:r w:rsidRPr="00C608EF">
        <w:rPr>
          <w:rFonts w:ascii="Times New Roman" w:hAnsi="Times New Roman" w:cs="Times New Roman"/>
          <w:sz w:val="24"/>
          <w:szCs w:val="24"/>
        </w:rPr>
        <w:t>göstergeleri ve stratejileri hazırlanırken yararlanılmıştır.</w:t>
      </w:r>
    </w:p>
    <w:p w14:paraId="2705752A" w14:textId="77777777" w:rsidR="00B75827" w:rsidRPr="00B75827" w:rsidRDefault="00B75827" w:rsidP="00CF6B40">
      <w:pPr>
        <w:pStyle w:val="ListeParagraf"/>
        <w:numPr>
          <w:ilvl w:val="0"/>
          <w:numId w:val="19"/>
        </w:numPr>
        <w:tabs>
          <w:tab w:val="left" w:pos="1275"/>
        </w:tabs>
        <w:spacing w:before="76" w:line="360" w:lineRule="auto"/>
        <w:rPr>
          <w:rFonts w:ascii="Times New Roman" w:hAnsi="Times New Roman" w:cs="Times New Roman"/>
          <w:b/>
          <w:vanish/>
          <w:sz w:val="24"/>
          <w:szCs w:val="24"/>
        </w:rPr>
      </w:pPr>
    </w:p>
    <w:p w14:paraId="176CA187" w14:textId="77777777" w:rsidR="00B75827" w:rsidRPr="00B75827" w:rsidRDefault="00B75827" w:rsidP="00CF6B40">
      <w:pPr>
        <w:pStyle w:val="ListeParagraf"/>
        <w:numPr>
          <w:ilvl w:val="1"/>
          <w:numId w:val="19"/>
        </w:numPr>
        <w:tabs>
          <w:tab w:val="left" w:pos="1275"/>
        </w:tabs>
        <w:spacing w:before="76" w:line="360" w:lineRule="auto"/>
        <w:rPr>
          <w:rFonts w:ascii="Times New Roman" w:hAnsi="Times New Roman" w:cs="Times New Roman"/>
          <w:b/>
          <w:vanish/>
          <w:sz w:val="24"/>
          <w:szCs w:val="24"/>
        </w:rPr>
      </w:pPr>
    </w:p>
    <w:p w14:paraId="3D7D86A5" w14:textId="77777777" w:rsidR="00B75827" w:rsidRPr="00B75827" w:rsidRDefault="00B75827" w:rsidP="00CF6B40">
      <w:pPr>
        <w:pStyle w:val="ListeParagraf"/>
        <w:numPr>
          <w:ilvl w:val="1"/>
          <w:numId w:val="19"/>
        </w:numPr>
        <w:tabs>
          <w:tab w:val="left" w:pos="1275"/>
        </w:tabs>
        <w:spacing w:before="76" w:line="360" w:lineRule="auto"/>
        <w:rPr>
          <w:rFonts w:ascii="Times New Roman" w:hAnsi="Times New Roman" w:cs="Times New Roman"/>
          <w:b/>
          <w:vanish/>
          <w:sz w:val="24"/>
          <w:szCs w:val="24"/>
        </w:rPr>
      </w:pPr>
    </w:p>
    <w:p w14:paraId="13A3302D" w14:textId="77777777" w:rsidR="00B75827" w:rsidRPr="00B75827" w:rsidRDefault="00B75827" w:rsidP="00CF6B40">
      <w:pPr>
        <w:pStyle w:val="ListeParagraf"/>
        <w:numPr>
          <w:ilvl w:val="1"/>
          <w:numId w:val="19"/>
        </w:numPr>
        <w:tabs>
          <w:tab w:val="left" w:pos="1275"/>
        </w:tabs>
        <w:spacing w:before="76" w:line="360" w:lineRule="auto"/>
        <w:rPr>
          <w:rFonts w:ascii="Times New Roman" w:hAnsi="Times New Roman" w:cs="Times New Roman"/>
          <w:b/>
          <w:vanish/>
          <w:sz w:val="24"/>
          <w:szCs w:val="24"/>
        </w:rPr>
      </w:pPr>
    </w:p>
    <w:p w14:paraId="201891FF" w14:textId="77777777" w:rsidR="004D1A07" w:rsidRDefault="004D1A07" w:rsidP="004D1A07">
      <w:pPr>
        <w:widowControl/>
        <w:tabs>
          <w:tab w:val="left" w:pos="1275"/>
        </w:tabs>
        <w:suppressAutoHyphens/>
        <w:autoSpaceDE/>
        <w:autoSpaceDN/>
        <w:spacing w:before="76" w:line="360" w:lineRule="auto"/>
        <w:ind w:left="752"/>
        <w:rPr>
          <w:rFonts w:ascii="Times New Roman" w:hAnsi="Times New Roman" w:cs="Times New Roman"/>
          <w:b/>
          <w:color w:val="00B0F0"/>
          <w:sz w:val="24"/>
          <w:szCs w:val="24"/>
        </w:rPr>
      </w:pPr>
    </w:p>
    <w:p w14:paraId="69A5A1AD" w14:textId="77777777" w:rsidR="004D1A07" w:rsidRDefault="004D1A07" w:rsidP="004D1A07">
      <w:pPr>
        <w:widowControl/>
        <w:tabs>
          <w:tab w:val="left" w:pos="1275"/>
        </w:tabs>
        <w:suppressAutoHyphens/>
        <w:autoSpaceDE/>
        <w:autoSpaceDN/>
        <w:spacing w:before="76" w:line="360" w:lineRule="auto"/>
        <w:ind w:left="752"/>
        <w:rPr>
          <w:rFonts w:ascii="Times New Roman" w:hAnsi="Times New Roman" w:cs="Times New Roman"/>
          <w:b/>
          <w:color w:val="00B0F0"/>
          <w:sz w:val="24"/>
          <w:szCs w:val="24"/>
        </w:rPr>
      </w:pPr>
    </w:p>
    <w:p w14:paraId="120CF1D5" w14:textId="76760B84" w:rsidR="00220E2E" w:rsidRPr="004D1A07" w:rsidRDefault="004D1A07" w:rsidP="004D1A07">
      <w:pPr>
        <w:widowControl/>
        <w:tabs>
          <w:tab w:val="left" w:pos="1275"/>
        </w:tabs>
        <w:suppressAutoHyphens/>
        <w:autoSpaceDE/>
        <w:autoSpaceDN/>
        <w:spacing w:before="76" w:line="360" w:lineRule="auto"/>
        <w:ind w:left="752"/>
        <w:rPr>
          <w:rFonts w:ascii="Times New Roman" w:hAnsi="Times New Roman" w:cs="Times New Roman"/>
        </w:rPr>
      </w:pPr>
      <w:r>
        <w:rPr>
          <w:rFonts w:ascii="Times New Roman" w:hAnsi="Times New Roman" w:cs="Times New Roman"/>
          <w:b/>
          <w:color w:val="00B0F0"/>
          <w:sz w:val="24"/>
          <w:szCs w:val="24"/>
        </w:rPr>
        <w:t>2.4.</w:t>
      </w:r>
      <w:r w:rsidR="00220E2E" w:rsidRPr="004D1A07">
        <w:rPr>
          <w:rFonts w:ascii="Times New Roman" w:hAnsi="Times New Roman" w:cs="Times New Roman"/>
          <w:b/>
          <w:color w:val="00B0F0"/>
          <w:sz w:val="24"/>
          <w:szCs w:val="24"/>
        </w:rPr>
        <w:t>Faaliyet</w:t>
      </w:r>
      <w:r w:rsidR="00220E2E" w:rsidRPr="004D1A07">
        <w:rPr>
          <w:rFonts w:ascii="Times New Roman" w:hAnsi="Times New Roman" w:cs="Times New Roman"/>
          <w:b/>
          <w:color w:val="00B0F0"/>
          <w:spacing w:val="-18"/>
          <w:sz w:val="24"/>
          <w:szCs w:val="24"/>
        </w:rPr>
        <w:t xml:space="preserve"> </w:t>
      </w:r>
      <w:r w:rsidR="00220E2E" w:rsidRPr="004D1A07">
        <w:rPr>
          <w:rFonts w:ascii="Times New Roman" w:hAnsi="Times New Roman" w:cs="Times New Roman"/>
          <w:b/>
          <w:color w:val="00B0F0"/>
          <w:sz w:val="24"/>
          <w:szCs w:val="24"/>
        </w:rPr>
        <w:t>Alanları</w:t>
      </w:r>
      <w:r w:rsidR="00220E2E" w:rsidRPr="004D1A07">
        <w:rPr>
          <w:rFonts w:ascii="Times New Roman" w:hAnsi="Times New Roman" w:cs="Times New Roman"/>
          <w:b/>
          <w:color w:val="00B0F0"/>
          <w:spacing w:val="-14"/>
          <w:sz w:val="24"/>
          <w:szCs w:val="24"/>
        </w:rPr>
        <w:t xml:space="preserve"> </w:t>
      </w:r>
      <w:r w:rsidR="00220E2E" w:rsidRPr="004D1A07">
        <w:rPr>
          <w:rFonts w:ascii="Times New Roman" w:hAnsi="Times New Roman" w:cs="Times New Roman"/>
          <w:b/>
          <w:color w:val="00B0F0"/>
          <w:sz w:val="24"/>
          <w:szCs w:val="24"/>
        </w:rPr>
        <w:t>ile</w:t>
      </w:r>
      <w:r w:rsidR="00220E2E" w:rsidRPr="004D1A07">
        <w:rPr>
          <w:rFonts w:ascii="Times New Roman" w:hAnsi="Times New Roman" w:cs="Times New Roman"/>
          <w:b/>
          <w:color w:val="00B0F0"/>
          <w:spacing w:val="-18"/>
          <w:sz w:val="24"/>
          <w:szCs w:val="24"/>
        </w:rPr>
        <w:t xml:space="preserve"> </w:t>
      </w:r>
      <w:r w:rsidR="00220E2E" w:rsidRPr="004D1A07">
        <w:rPr>
          <w:rFonts w:ascii="Times New Roman" w:hAnsi="Times New Roman" w:cs="Times New Roman"/>
          <w:b/>
          <w:color w:val="00B0F0"/>
          <w:sz w:val="24"/>
          <w:szCs w:val="24"/>
        </w:rPr>
        <w:t>Ürün/Hizmetlerin</w:t>
      </w:r>
      <w:r w:rsidR="00220E2E" w:rsidRPr="004D1A07">
        <w:rPr>
          <w:rFonts w:ascii="Times New Roman" w:hAnsi="Times New Roman" w:cs="Times New Roman"/>
          <w:b/>
          <w:color w:val="00B0F0"/>
          <w:spacing w:val="-18"/>
          <w:sz w:val="24"/>
          <w:szCs w:val="24"/>
        </w:rPr>
        <w:t xml:space="preserve"> </w:t>
      </w:r>
      <w:r w:rsidR="00220E2E" w:rsidRPr="004D1A07">
        <w:rPr>
          <w:rFonts w:ascii="Times New Roman" w:hAnsi="Times New Roman" w:cs="Times New Roman"/>
          <w:b/>
          <w:color w:val="00B0F0"/>
          <w:spacing w:val="-2"/>
          <w:sz w:val="24"/>
          <w:szCs w:val="24"/>
        </w:rPr>
        <w:t>Belirlenmesi</w:t>
      </w:r>
    </w:p>
    <w:p w14:paraId="548C2501" w14:textId="77777777" w:rsidR="008F6F7D" w:rsidRPr="00C608EF" w:rsidRDefault="008F6F7D" w:rsidP="008F6F7D">
      <w:pPr>
        <w:pStyle w:val="GvdeMetni"/>
        <w:spacing w:line="360" w:lineRule="auto"/>
        <w:ind w:left="708" w:right="1125"/>
        <w:jc w:val="both"/>
        <w:rPr>
          <w:rFonts w:ascii="Times New Roman" w:hAnsi="Times New Roman" w:cs="Times New Roman"/>
        </w:rPr>
      </w:pPr>
      <w:r w:rsidRPr="00C608EF">
        <w:rPr>
          <w:rFonts w:ascii="Times New Roman" w:hAnsi="Times New Roman" w:cs="Times New Roman"/>
        </w:rPr>
        <w:t>Mevzuat analizi çıktıları dolayısıyla görev ve sorumluluklar dikkate alınarak okulun temel ürün ve hizmetler belirlenmiştir. Belirlenen ürün ve hizmetler Tablo 3’te belirtildiği gibi belirli faaliyet alanları altında toplulaştırıldı. Faaliyet alanları ile ürün ve hizmetlerin belirlenmesi amaç, hedef ve stratejilerin oluşturulması aşamasında yönlendirici olacaktır.</w:t>
      </w:r>
    </w:p>
    <w:p w14:paraId="123852FA" w14:textId="77777777" w:rsidR="004D1A07" w:rsidRDefault="004D1A07" w:rsidP="008F6F7D">
      <w:pPr>
        <w:spacing w:line="360" w:lineRule="auto"/>
        <w:ind w:left="614"/>
        <w:jc w:val="both"/>
        <w:rPr>
          <w:rFonts w:ascii="Times New Roman" w:hAnsi="Times New Roman" w:cs="Times New Roman"/>
          <w:b/>
          <w:sz w:val="24"/>
          <w:szCs w:val="24"/>
        </w:rPr>
      </w:pPr>
    </w:p>
    <w:p w14:paraId="546C23ED" w14:textId="4E254EE8" w:rsidR="008F6F7D" w:rsidRPr="00C608EF" w:rsidRDefault="008F6F7D" w:rsidP="008F6F7D">
      <w:pPr>
        <w:spacing w:line="360" w:lineRule="auto"/>
        <w:ind w:left="614"/>
        <w:jc w:val="both"/>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8"/>
          <w:sz w:val="24"/>
          <w:szCs w:val="24"/>
        </w:rPr>
        <w:t xml:space="preserve"> </w:t>
      </w:r>
      <w:r w:rsidR="001D6901">
        <w:rPr>
          <w:rFonts w:ascii="Times New Roman" w:hAnsi="Times New Roman" w:cs="Times New Roman"/>
          <w:b/>
          <w:sz w:val="24"/>
          <w:szCs w:val="24"/>
        </w:rPr>
        <w:t>10</w:t>
      </w:r>
      <w:r w:rsidRPr="00C608EF">
        <w:rPr>
          <w:rFonts w:ascii="Times New Roman" w:hAnsi="Times New Roman" w:cs="Times New Roman"/>
          <w:b/>
          <w:sz w:val="24"/>
          <w:szCs w:val="24"/>
        </w:rPr>
        <w:t>.</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Faaliyet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Alanlar/Ürün</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ve</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Hizmetler</w:t>
      </w:r>
      <w:r w:rsidRPr="00C608EF">
        <w:rPr>
          <w:rFonts w:ascii="Times New Roman" w:hAnsi="Times New Roman" w:cs="Times New Roman"/>
          <w:b/>
          <w:spacing w:val="-10"/>
          <w:sz w:val="24"/>
          <w:szCs w:val="24"/>
        </w:rPr>
        <w:t xml:space="preserve"> </w:t>
      </w:r>
      <w:r w:rsidRPr="00C608EF">
        <w:rPr>
          <w:rFonts w:ascii="Times New Roman" w:hAnsi="Times New Roman" w:cs="Times New Roman"/>
          <w:b/>
          <w:spacing w:val="-2"/>
          <w:sz w:val="24"/>
          <w:szCs w:val="24"/>
        </w:rPr>
        <w:t>Tablosu</w:t>
      </w:r>
    </w:p>
    <w:tbl>
      <w:tblPr>
        <w:tblW w:w="0" w:type="auto"/>
        <w:tblInd w:w="677" w:type="dxa"/>
        <w:tblLayout w:type="fixed"/>
        <w:tblLook w:val="0000" w:firstRow="0" w:lastRow="0" w:firstColumn="0" w:lastColumn="0" w:noHBand="0" w:noVBand="0"/>
      </w:tblPr>
      <w:tblGrid>
        <w:gridCol w:w="3893"/>
        <w:gridCol w:w="5766"/>
      </w:tblGrid>
      <w:tr w:rsidR="00220E2E" w14:paraId="41E365F0" w14:textId="77777777" w:rsidTr="0096308C">
        <w:trPr>
          <w:trHeight w:val="477"/>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0ECD4323" w14:textId="77777777" w:rsidR="00220E2E" w:rsidRDefault="00220E2E" w:rsidP="0096308C">
            <w:pPr>
              <w:pStyle w:val="TableParagraph"/>
              <w:spacing w:before="1" w:line="360" w:lineRule="auto"/>
              <w:ind w:left="112"/>
              <w:rPr>
                <w:rFonts w:ascii="Times New Roman" w:hAnsi="Times New Roman" w:cs="Times New Roman"/>
                <w:b/>
                <w:spacing w:val="-2"/>
                <w:sz w:val="24"/>
                <w:szCs w:val="24"/>
              </w:rPr>
            </w:pPr>
            <w:r>
              <w:rPr>
                <w:rFonts w:ascii="Times New Roman" w:hAnsi="Times New Roman" w:cs="Times New Roman"/>
                <w:b/>
                <w:spacing w:val="-2"/>
                <w:sz w:val="24"/>
                <w:szCs w:val="24"/>
              </w:rPr>
              <w:t>Faaliyet</w:t>
            </w:r>
            <w:r>
              <w:rPr>
                <w:rFonts w:ascii="Times New Roman" w:hAnsi="Times New Roman" w:cs="Times New Roman"/>
                <w:b/>
                <w:spacing w:val="2"/>
                <w:sz w:val="24"/>
                <w:szCs w:val="24"/>
              </w:rPr>
              <w:t xml:space="preserve"> </w:t>
            </w:r>
            <w:r>
              <w:rPr>
                <w:rFonts w:ascii="Times New Roman" w:hAnsi="Times New Roman" w:cs="Times New Roman"/>
                <w:b/>
                <w:spacing w:val="-2"/>
                <w:sz w:val="24"/>
                <w:szCs w:val="24"/>
              </w:rPr>
              <w:t>Alanı</w:t>
            </w:r>
          </w:p>
        </w:tc>
        <w:tc>
          <w:tcPr>
            <w:tcW w:w="5766" w:type="dxa"/>
            <w:tcBorders>
              <w:top w:val="single" w:sz="4" w:space="0" w:color="000000"/>
              <w:left w:val="single" w:sz="4" w:space="0" w:color="000000"/>
              <w:bottom w:val="single" w:sz="4" w:space="0" w:color="000000"/>
              <w:right w:val="single" w:sz="4" w:space="0" w:color="000000"/>
            </w:tcBorders>
            <w:shd w:val="clear" w:color="auto" w:fill="D6E3BC"/>
          </w:tcPr>
          <w:p w14:paraId="73954E22" w14:textId="77777777" w:rsidR="00220E2E" w:rsidRDefault="00220E2E" w:rsidP="0096308C">
            <w:pPr>
              <w:pStyle w:val="TableParagraph"/>
              <w:spacing w:before="1" w:line="360" w:lineRule="auto"/>
              <w:ind w:left="110"/>
            </w:pPr>
            <w:r>
              <w:rPr>
                <w:rFonts w:ascii="Times New Roman" w:hAnsi="Times New Roman" w:cs="Times New Roman"/>
                <w:b/>
                <w:spacing w:val="-2"/>
                <w:sz w:val="24"/>
                <w:szCs w:val="24"/>
              </w:rPr>
              <w:t>Ürün/Hizmetler</w:t>
            </w:r>
          </w:p>
        </w:tc>
      </w:tr>
      <w:tr w:rsidR="00220E2E" w14:paraId="0EAD883A" w14:textId="77777777" w:rsidTr="0096308C">
        <w:trPr>
          <w:trHeight w:val="1689"/>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4BCA7E21" w14:textId="77777777" w:rsidR="00220E2E" w:rsidRDefault="00220E2E" w:rsidP="0096308C">
            <w:pPr>
              <w:pStyle w:val="TableParagraph"/>
              <w:spacing w:before="129" w:line="360" w:lineRule="auto"/>
              <w:ind w:left="112"/>
              <w:rPr>
                <w:rFonts w:ascii="Times New Roman" w:hAnsi="Times New Roman" w:cs="Times New Roman"/>
                <w:sz w:val="24"/>
                <w:szCs w:val="24"/>
              </w:rPr>
            </w:pPr>
            <w:r>
              <w:rPr>
                <w:rFonts w:ascii="Times New Roman" w:hAnsi="Times New Roman" w:cs="Times New Roman"/>
                <w:b/>
                <w:spacing w:val="-2"/>
                <w:sz w:val="24"/>
                <w:szCs w:val="24"/>
              </w:rPr>
              <w:t>Öğretim-eğitim</w:t>
            </w:r>
            <w:r>
              <w:rPr>
                <w:rFonts w:ascii="Times New Roman" w:hAnsi="Times New Roman" w:cs="Times New Roman"/>
                <w:b/>
                <w:spacing w:val="10"/>
                <w:sz w:val="24"/>
                <w:szCs w:val="24"/>
              </w:rPr>
              <w:t xml:space="preserve"> </w:t>
            </w:r>
            <w:r>
              <w:rPr>
                <w:rFonts w:ascii="Times New Roman" w:hAnsi="Times New Roman" w:cs="Times New Roman"/>
                <w:b/>
                <w:spacing w:val="-2"/>
                <w:sz w:val="24"/>
                <w:szCs w:val="24"/>
              </w:rPr>
              <w:t>faaliyetleri</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32559EF1" w14:textId="77777777" w:rsidR="00220E2E" w:rsidRDefault="00220E2E" w:rsidP="0096308C">
            <w:pPr>
              <w:pStyle w:val="TableParagraph"/>
              <w:spacing w:before="177" w:line="360" w:lineRule="auto"/>
              <w:ind w:left="110" w:right="3669"/>
              <w:rPr>
                <w:rFonts w:ascii="Times New Roman" w:hAnsi="Times New Roman" w:cs="Times New Roman"/>
                <w:spacing w:val="-2"/>
                <w:sz w:val="24"/>
                <w:szCs w:val="24"/>
              </w:rPr>
            </w:pPr>
            <w:r>
              <w:rPr>
                <w:rFonts w:ascii="Times New Roman" w:hAnsi="Times New Roman" w:cs="Times New Roman"/>
                <w:sz w:val="24"/>
                <w:szCs w:val="24"/>
              </w:rPr>
              <w:t>Öğrenci</w:t>
            </w:r>
            <w:r>
              <w:rPr>
                <w:rFonts w:ascii="Times New Roman" w:hAnsi="Times New Roman" w:cs="Times New Roman"/>
                <w:spacing w:val="-12"/>
                <w:sz w:val="24"/>
                <w:szCs w:val="24"/>
              </w:rPr>
              <w:t xml:space="preserve"> </w:t>
            </w:r>
            <w:r>
              <w:rPr>
                <w:rFonts w:ascii="Times New Roman" w:hAnsi="Times New Roman" w:cs="Times New Roman"/>
                <w:sz w:val="24"/>
                <w:szCs w:val="24"/>
              </w:rPr>
              <w:t>İşleri Kayıt</w:t>
            </w:r>
            <w:r>
              <w:rPr>
                <w:rFonts w:ascii="Times New Roman" w:hAnsi="Times New Roman" w:cs="Times New Roman"/>
                <w:spacing w:val="-3"/>
                <w:sz w:val="24"/>
                <w:szCs w:val="24"/>
              </w:rPr>
              <w:t xml:space="preserve"> </w:t>
            </w:r>
            <w:r>
              <w:rPr>
                <w:rFonts w:ascii="Times New Roman" w:hAnsi="Times New Roman" w:cs="Times New Roman"/>
                <w:sz w:val="24"/>
                <w:szCs w:val="24"/>
              </w:rPr>
              <w:t>İşleri Nakil işleri</w:t>
            </w:r>
          </w:p>
          <w:p w14:paraId="19BF4D0F" w14:textId="77777777" w:rsidR="00220E2E" w:rsidRDefault="00220E2E" w:rsidP="0096308C">
            <w:pPr>
              <w:pStyle w:val="TableParagraph"/>
              <w:spacing w:line="360" w:lineRule="auto"/>
              <w:ind w:left="110" w:right="3634"/>
              <w:rPr>
                <w:rFonts w:ascii="Times New Roman" w:hAnsi="Times New Roman" w:cs="Times New Roman"/>
                <w:spacing w:val="-2"/>
                <w:sz w:val="24"/>
                <w:szCs w:val="24"/>
              </w:rPr>
            </w:pPr>
            <w:r>
              <w:rPr>
                <w:rFonts w:ascii="Times New Roman" w:hAnsi="Times New Roman" w:cs="Times New Roman"/>
                <w:spacing w:val="-2"/>
                <w:sz w:val="24"/>
                <w:szCs w:val="24"/>
              </w:rPr>
              <w:t xml:space="preserve">Devam-devamsızlık </w:t>
            </w:r>
            <w:r>
              <w:rPr>
                <w:rFonts w:ascii="Times New Roman" w:hAnsi="Times New Roman" w:cs="Times New Roman"/>
                <w:sz w:val="24"/>
                <w:szCs w:val="24"/>
              </w:rPr>
              <w:t>Sınıf geçme</w:t>
            </w:r>
          </w:p>
          <w:p w14:paraId="5AFBF331" w14:textId="77777777" w:rsidR="00220E2E" w:rsidRDefault="00220E2E" w:rsidP="0096308C">
            <w:pPr>
              <w:pStyle w:val="TableParagraph"/>
              <w:spacing w:line="360" w:lineRule="auto"/>
              <w:ind w:left="110"/>
            </w:pPr>
            <w:r>
              <w:rPr>
                <w:rFonts w:ascii="Times New Roman" w:hAnsi="Times New Roman" w:cs="Times New Roman"/>
                <w:spacing w:val="-2"/>
                <w:sz w:val="24"/>
                <w:szCs w:val="24"/>
              </w:rPr>
              <w:t>Sınav hizmetleri</w:t>
            </w:r>
          </w:p>
        </w:tc>
      </w:tr>
      <w:tr w:rsidR="00220E2E" w14:paraId="72FDE0FA" w14:textId="77777777" w:rsidTr="0096308C">
        <w:trPr>
          <w:trHeight w:val="810"/>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324FE25A" w14:textId="77777777" w:rsidR="00220E2E" w:rsidRDefault="00220E2E" w:rsidP="0096308C">
            <w:pPr>
              <w:pStyle w:val="TableParagraph"/>
              <w:spacing w:line="360" w:lineRule="auto"/>
              <w:ind w:left="48"/>
              <w:rPr>
                <w:rFonts w:ascii="Times New Roman" w:hAnsi="Times New Roman" w:cs="Times New Roman"/>
                <w:sz w:val="24"/>
                <w:szCs w:val="24"/>
              </w:rPr>
            </w:pPr>
            <w:r>
              <w:rPr>
                <w:rFonts w:ascii="Times New Roman" w:hAnsi="Times New Roman" w:cs="Times New Roman"/>
                <w:b/>
                <w:spacing w:val="-2"/>
                <w:sz w:val="24"/>
                <w:szCs w:val="24"/>
              </w:rPr>
              <w:t>Rehberlik</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faaliyetleri</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3DAB62E6" w14:textId="77777777" w:rsidR="00220E2E" w:rsidRDefault="00220E2E" w:rsidP="0096308C">
            <w:pPr>
              <w:pStyle w:val="TableParagraph"/>
              <w:spacing w:line="360" w:lineRule="auto"/>
              <w:ind w:left="110" w:right="1968"/>
            </w:pPr>
            <w:r>
              <w:rPr>
                <w:rFonts w:ascii="Times New Roman" w:hAnsi="Times New Roman" w:cs="Times New Roman"/>
                <w:sz w:val="24"/>
                <w:szCs w:val="24"/>
              </w:rPr>
              <w:t xml:space="preserve">Öğrencilere rehberlik yapmak </w:t>
            </w:r>
            <w:r>
              <w:rPr>
                <w:rFonts w:ascii="Times New Roman" w:hAnsi="Times New Roman" w:cs="Times New Roman"/>
                <w:sz w:val="24"/>
                <w:szCs w:val="24"/>
              </w:rPr>
              <w:lastRenderedPageBreak/>
              <w:t xml:space="preserve">Velilere rehberlik etmek </w:t>
            </w:r>
            <w:r>
              <w:rPr>
                <w:rFonts w:ascii="Times New Roman" w:hAnsi="Times New Roman" w:cs="Times New Roman"/>
                <w:spacing w:val="-2"/>
                <w:sz w:val="24"/>
                <w:szCs w:val="24"/>
              </w:rPr>
              <w:t>Rehberlik faaliyetlerini yürütmek</w:t>
            </w:r>
          </w:p>
        </w:tc>
      </w:tr>
      <w:tr w:rsidR="00220E2E" w14:paraId="176898C2" w14:textId="77777777" w:rsidTr="0096308C">
        <w:trPr>
          <w:trHeight w:val="470"/>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10ACC558" w14:textId="77777777" w:rsidR="00220E2E" w:rsidRDefault="00220E2E" w:rsidP="0096308C">
            <w:pPr>
              <w:pStyle w:val="TableParagraph"/>
              <w:spacing w:before="88" w:line="360" w:lineRule="auto"/>
              <w:ind w:left="112"/>
              <w:rPr>
                <w:rFonts w:ascii="Times New Roman" w:hAnsi="Times New Roman" w:cs="Times New Roman"/>
                <w:sz w:val="24"/>
                <w:szCs w:val="24"/>
              </w:rPr>
            </w:pPr>
            <w:r>
              <w:rPr>
                <w:rFonts w:ascii="Times New Roman" w:hAnsi="Times New Roman" w:cs="Times New Roman"/>
                <w:b/>
                <w:sz w:val="24"/>
                <w:szCs w:val="24"/>
              </w:rPr>
              <w:lastRenderedPageBreak/>
              <w:t>Sosyal</w:t>
            </w:r>
            <w:r>
              <w:rPr>
                <w:rFonts w:ascii="Times New Roman" w:hAnsi="Times New Roman" w:cs="Times New Roman"/>
                <w:b/>
                <w:spacing w:val="-11"/>
                <w:sz w:val="24"/>
                <w:szCs w:val="24"/>
              </w:rPr>
              <w:t xml:space="preserve">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4F1B7172" w14:textId="77777777" w:rsidR="00220E2E" w:rsidRDefault="00220E2E" w:rsidP="0096308C">
            <w:pPr>
              <w:pStyle w:val="TableParagraph"/>
              <w:spacing w:line="360" w:lineRule="auto"/>
              <w:ind w:left="110"/>
              <w:rPr>
                <w:rFonts w:ascii="Times New Roman" w:hAnsi="Times New Roman" w:cs="Times New Roman"/>
                <w:sz w:val="24"/>
                <w:szCs w:val="24"/>
              </w:rPr>
            </w:pPr>
            <w:r>
              <w:rPr>
                <w:rFonts w:ascii="Times New Roman" w:hAnsi="Times New Roman" w:cs="Times New Roman"/>
                <w:sz w:val="24"/>
                <w:szCs w:val="24"/>
              </w:rPr>
              <w:t>Kulüp</w:t>
            </w:r>
            <w:r>
              <w:rPr>
                <w:rFonts w:ascii="Times New Roman" w:hAnsi="Times New Roman" w:cs="Times New Roman"/>
                <w:spacing w:val="-8"/>
                <w:sz w:val="24"/>
                <w:szCs w:val="24"/>
              </w:rPr>
              <w:t xml:space="preserve"> </w:t>
            </w:r>
            <w:r>
              <w:rPr>
                <w:rFonts w:ascii="Times New Roman" w:hAnsi="Times New Roman" w:cs="Times New Roman"/>
                <w:sz w:val="24"/>
                <w:szCs w:val="24"/>
              </w:rPr>
              <w:t>faaliyetleri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düzenlemek</w:t>
            </w:r>
          </w:p>
          <w:p w14:paraId="6ADC1042" w14:textId="77777777" w:rsidR="00220E2E" w:rsidRDefault="00220E2E" w:rsidP="0096308C">
            <w:pPr>
              <w:pStyle w:val="TableParagraph"/>
              <w:spacing w:line="360" w:lineRule="auto"/>
              <w:ind w:left="110"/>
            </w:pPr>
            <w:r>
              <w:rPr>
                <w:rFonts w:ascii="Times New Roman" w:hAnsi="Times New Roman" w:cs="Times New Roman"/>
                <w:sz w:val="24"/>
                <w:szCs w:val="24"/>
              </w:rPr>
              <w:t>Sosyal</w:t>
            </w:r>
            <w:r>
              <w:rPr>
                <w:rFonts w:ascii="Times New Roman" w:hAnsi="Times New Roman" w:cs="Times New Roman"/>
                <w:spacing w:val="-7"/>
                <w:sz w:val="24"/>
                <w:szCs w:val="24"/>
              </w:rPr>
              <w:t xml:space="preserve"> </w:t>
            </w:r>
            <w:r>
              <w:rPr>
                <w:rFonts w:ascii="Times New Roman" w:hAnsi="Times New Roman" w:cs="Times New Roman"/>
                <w:sz w:val="24"/>
                <w:szCs w:val="24"/>
              </w:rPr>
              <w:t>sorumluluk</w:t>
            </w:r>
            <w:r>
              <w:rPr>
                <w:rFonts w:ascii="Times New Roman" w:hAnsi="Times New Roman" w:cs="Times New Roman"/>
                <w:spacing w:val="-8"/>
                <w:sz w:val="24"/>
                <w:szCs w:val="24"/>
              </w:rPr>
              <w:t xml:space="preserve"> </w:t>
            </w:r>
            <w:r>
              <w:rPr>
                <w:rFonts w:ascii="Times New Roman" w:hAnsi="Times New Roman" w:cs="Times New Roman"/>
                <w:sz w:val="24"/>
                <w:szCs w:val="24"/>
              </w:rPr>
              <w:t>projeleri</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düzenlemek</w:t>
            </w:r>
          </w:p>
        </w:tc>
      </w:tr>
      <w:tr w:rsidR="00220E2E" w14:paraId="7912702C" w14:textId="77777777" w:rsidTr="0096308C">
        <w:trPr>
          <w:trHeight w:val="467"/>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22B909CB" w14:textId="77777777" w:rsidR="00220E2E" w:rsidRDefault="00220E2E" w:rsidP="0096308C">
            <w:pPr>
              <w:pStyle w:val="TableParagraph"/>
              <w:spacing w:before="90" w:line="360" w:lineRule="auto"/>
              <w:ind w:left="112"/>
              <w:rPr>
                <w:rFonts w:ascii="Times New Roman" w:hAnsi="Times New Roman" w:cs="Times New Roman"/>
                <w:sz w:val="24"/>
                <w:szCs w:val="24"/>
              </w:rPr>
            </w:pPr>
            <w:r>
              <w:rPr>
                <w:rFonts w:ascii="Times New Roman" w:hAnsi="Times New Roman" w:cs="Times New Roman"/>
                <w:b/>
                <w:spacing w:val="-2"/>
                <w:sz w:val="24"/>
                <w:szCs w:val="24"/>
              </w:rPr>
              <w:t>Sportif</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2FB976E1" w14:textId="77777777" w:rsidR="00220E2E" w:rsidRDefault="00220E2E" w:rsidP="0096308C">
            <w:pPr>
              <w:pStyle w:val="TableParagraph"/>
              <w:spacing w:line="360" w:lineRule="auto"/>
              <w:ind w:left="110" w:right="637"/>
            </w:pPr>
            <w:r>
              <w:rPr>
                <w:rFonts w:ascii="Times New Roman" w:hAnsi="Times New Roman" w:cs="Times New Roman"/>
                <w:sz w:val="24"/>
                <w:szCs w:val="24"/>
              </w:rPr>
              <w:t>Okul</w:t>
            </w:r>
            <w:r>
              <w:rPr>
                <w:rFonts w:ascii="Times New Roman" w:hAnsi="Times New Roman" w:cs="Times New Roman"/>
                <w:spacing w:val="-8"/>
                <w:sz w:val="24"/>
                <w:szCs w:val="24"/>
              </w:rPr>
              <w:t xml:space="preserve"> </w:t>
            </w:r>
            <w:r>
              <w:rPr>
                <w:rFonts w:ascii="Times New Roman" w:hAnsi="Times New Roman" w:cs="Times New Roman"/>
                <w:sz w:val="24"/>
                <w:szCs w:val="24"/>
              </w:rPr>
              <w:t>ve</w:t>
            </w:r>
            <w:r>
              <w:rPr>
                <w:rFonts w:ascii="Times New Roman" w:hAnsi="Times New Roman" w:cs="Times New Roman"/>
                <w:spacing w:val="-9"/>
                <w:sz w:val="24"/>
                <w:szCs w:val="24"/>
              </w:rPr>
              <w:t xml:space="preserve"> </w:t>
            </w:r>
            <w:r>
              <w:rPr>
                <w:rFonts w:ascii="Times New Roman" w:hAnsi="Times New Roman" w:cs="Times New Roman"/>
                <w:sz w:val="24"/>
                <w:szCs w:val="24"/>
              </w:rPr>
              <w:t>ilçe-il-Türkiye</w:t>
            </w:r>
            <w:r>
              <w:rPr>
                <w:rFonts w:ascii="Times New Roman" w:hAnsi="Times New Roman" w:cs="Times New Roman"/>
                <w:spacing w:val="-9"/>
                <w:sz w:val="24"/>
                <w:szCs w:val="24"/>
              </w:rPr>
              <w:t xml:space="preserve"> </w:t>
            </w:r>
            <w:r>
              <w:rPr>
                <w:rFonts w:ascii="Times New Roman" w:hAnsi="Times New Roman" w:cs="Times New Roman"/>
                <w:sz w:val="24"/>
                <w:szCs w:val="24"/>
              </w:rPr>
              <w:t>geneli</w:t>
            </w:r>
            <w:r>
              <w:rPr>
                <w:rFonts w:ascii="Times New Roman" w:hAnsi="Times New Roman" w:cs="Times New Roman"/>
                <w:spacing w:val="-6"/>
                <w:sz w:val="24"/>
                <w:szCs w:val="24"/>
              </w:rPr>
              <w:t xml:space="preserve"> </w:t>
            </w:r>
            <w:r>
              <w:rPr>
                <w:rFonts w:ascii="Times New Roman" w:hAnsi="Times New Roman" w:cs="Times New Roman"/>
                <w:sz w:val="24"/>
                <w:szCs w:val="24"/>
              </w:rPr>
              <w:t>yarışmalara</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öğrencilere </w:t>
            </w:r>
            <w:r>
              <w:rPr>
                <w:rFonts w:ascii="Times New Roman" w:hAnsi="Times New Roman" w:cs="Times New Roman"/>
                <w:spacing w:val="-2"/>
                <w:sz w:val="24"/>
                <w:szCs w:val="24"/>
              </w:rPr>
              <w:t>hazırlamak</w:t>
            </w:r>
          </w:p>
        </w:tc>
      </w:tr>
      <w:tr w:rsidR="00220E2E" w14:paraId="34CCAD7B" w14:textId="77777777" w:rsidTr="0096308C">
        <w:trPr>
          <w:trHeight w:val="466"/>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53665167" w14:textId="77777777" w:rsidR="00220E2E" w:rsidRDefault="00220E2E" w:rsidP="0096308C">
            <w:pPr>
              <w:pStyle w:val="TableParagraph"/>
              <w:spacing w:before="98" w:line="360" w:lineRule="auto"/>
              <w:ind w:left="112"/>
              <w:rPr>
                <w:rFonts w:ascii="Times New Roman" w:hAnsi="Times New Roman" w:cs="Times New Roman"/>
                <w:sz w:val="24"/>
                <w:szCs w:val="24"/>
              </w:rPr>
            </w:pPr>
            <w:r>
              <w:rPr>
                <w:rFonts w:ascii="Times New Roman" w:hAnsi="Times New Roman" w:cs="Times New Roman"/>
                <w:b/>
                <w:sz w:val="24"/>
                <w:szCs w:val="24"/>
              </w:rPr>
              <w:t>Kültürel</w:t>
            </w:r>
            <w:r>
              <w:rPr>
                <w:rFonts w:ascii="Times New Roman" w:hAnsi="Times New Roman" w:cs="Times New Roman"/>
                <w:b/>
                <w:spacing w:val="-9"/>
                <w:sz w:val="24"/>
                <w:szCs w:val="24"/>
              </w:rPr>
              <w:t xml:space="preserve"> </w:t>
            </w:r>
            <w:r>
              <w:rPr>
                <w:rFonts w:ascii="Times New Roman" w:hAnsi="Times New Roman" w:cs="Times New Roman"/>
                <w:b/>
                <w:sz w:val="24"/>
                <w:szCs w:val="24"/>
              </w:rPr>
              <w:t>ve</w:t>
            </w:r>
            <w:r>
              <w:rPr>
                <w:rFonts w:ascii="Times New Roman" w:hAnsi="Times New Roman" w:cs="Times New Roman"/>
                <w:b/>
                <w:spacing w:val="-11"/>
                <w:sz w:val="24"/>
                <w:szCs w:val="24"/>
              </w:rPr>
              <w:t xml:space="preserve"> </w:t>
            </w:r>
            <w:r>
              <w:rPr>
                <w:rFonts w:ascii="Times New Roman" w:hAnsi="Times New Roman" w:cs="Times New Roman"/>
                <w:b/>
                <w:sz w:val="24"/>
                <w:szCs w:val="24"/>
              </w:rPr>
              <w:t>sanatsal</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174DBB34" w14:textId="77777777" w:rsidR="00220E2E" w:rsidRDefault="00220E2E" w:rsidP="0096308C">
            <w:pPr>
              <w:pStyle w:val="TableParagraph"/>
              <w:spacing w:line="360" w:lineRule="auto"/>
              <w:ind w:left="110"/>
              <w:rPr>
                <w:rFonts w:ascii="Times New Roman" w:hAnsi="Times New Roman" w:cs="Times New Roman"/>
                <w:sz w:val="24"/>
                <w:szCs w:val="24"/>
              </w:rPr>
            </w:pPr>
            <w:r>
              <w:rPr>
                <w:rFonts w:ascii="Times New Roman" w:hAnsi="Times New Roman" w:cs="Times New Roman"/>
                <w:sz w:val="24"/>
                <w:szCs w:val="24"/>
              </w:rPr>
              <w:t>Kültür</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sanat</w:t>
            </w:r>
            <w:r>
              <w:rPr>
                <w:rFonts w:ascii="Times New Roman" w:hAnsi="Times New Roman" w:cs="Times New Roman"/>
                <w:spacing w:val="-6"/>
                <w:sz w:val="24"/>
                <w:szCs w:val="24"/>
              </w:rPr>
              <w:t xml:space="preserve"> </w:t>
            </w:r>
            <w:r>
              <w:rPr>
                <w:rFonts w:ascii="Times New Roman" w:hAnsi="Times New Roman" w:cs="Times New Roman"/>
                <w:sz w:val="24"/>
                <w:szCs w:val="24"/>
              </w:rPr>
              <w:t>çalışmalarına</w:t>
            </w:r>
            <w:r>
              <w:rPr>
                <w:rFonts w:ascii="Times New Roman" w:hAnsi="Times New Roman" w:cs="Times New Roman"/>
                <w:spacing w:val="-2"/>
                <w:sz w:val="24"/>
                <w:szCs w:val="24"/>
              </w:rPr>
              <w:t xml:space="preserve"> yönlendirmek</w:t>
            </w:r>
          </w:p>
          <w:p w14:paraId="1C138B1E" w14:textId="77777777" w:rsidR="00220E2E" w:rsidRDefault="00220E2E" w:rsidP="0096308C">
            <w:pPr>
              <w:pStyle w:val="TableParagraph"/>
              <w:spacing w:line="360" w:lineRule="auto"/>
              <w:ind w:left="110"/>
            </w:pPr>
            <w:r>
              <w:rPr>
                <w:rFonts w:ascii="Times New Roman" w:hAnsi="Times New Roman" w:cs="Times New Roman"/>
                <w:sz w:val="24"/>
                <w:szCs w:val="24"/>
              </w:rPr>
              <w:t>Yapılan</w:t>
            </w:r>
            <w:r>
              <w:rPr>
                <w:rFonts w:ascii="Times New Roman" w:hAnsi="Times New Roman" w:cs="Times New Roman"/>
                <w:spacing w:val="-9"/>
                <w:sz w:val="24"/>
                <w:szCs w:val="24"/>
              </w:rPr>
              <w:t xml:space="preserve"> </w:t>
            </w:r>
            <w:r>
              <w:rPr>
                <w:rFonts w:ascii="Times New Roman" w:hAnsi="Times New Roman" w:cs="Times New Roman"/>
                <w:sz w:val="24"/>
                <w:szCs w:val="24"/>
              </w:rPr>
              <w:t>yarışmalara</w:t>
            </w:r>
            <w:r>
              <w:rPr>
                <w:rFonts w:ascii="Times New Roman" w:hAnsi="Times New Roman" w:cs="Times New Roman"/>
                <w:spacing w:val="-6"/>
                <w:sz w:val="24"/>
                <w:szCs w:val="24"/>
              </w:rPr>
              <w:t xml:space="preserve"> </w:t>
            </w:r>
            <w:r>
              <w:rPr>
                <w:rFonts w:ascii="Times New Roman" w:hAnsi="Times New Roman" w:cs="Times New Roman"/>
                <w:sz w:val="24"/>
                <w:szCs w:val="24"/>
              </w:rPr>
              <w:t>katılım</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sağlamak</w:t>
            </w:r>
          </w:p>
        </w:tc>
      </w:tr>
      <w:tr w:rsidR="00220E2E" w14:paraId="1A22FEE3" w14:textId="77777777" w:rsidTr="0096308C">
        <w:trPr>
          <w:trHeight w:val="1139"/>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2B280846" w14:textId="77777777" w:rsidR="00220E2E" w:rsidRDefault="00220E2E" w:rsidP="0096308C">
            <w:pPr>
              <w:pStyle w:val="TableParagraph"/>
              <w:spacing w:before="215" w:line="360" w:lineRule="auto"/>
              <w:ind w:left="112" w:right="324"/>
              <w:rPr>
                <w:rFonts w:ascii="Times New Roman" w:hAnsi="Times New Roman" w:cs="Times New Roman"/>
                <w:b/>
                <w:sz w:val="24"/>
                <w:szCs w:val="24"/>
              </w:rPr>
            </w:pPr>
            <w:r>
              <w:rPr>
                <w:rFonts w:ascii="Times New Roman" w:hAnsi="Times New Roman" w:cs="Times New Roman"/>
                <w:b/>
                <w:sz w:val="24"/>
                <w:szCs w:val="24"/>
              </w:rPr>
              <w:t>İnsan</w:t>
            </w:r>
            <w:r>
              <w:rPr>
                <w:rFonts w:ascii="Times New Roman" w:hAnsi="Times New Roman" w:cs="Times New Roman"/>
                <w:b/>
                <w:spacing w:val="-12"/>
                <w:sz w:val="24"/>
                <w:szCs w:val="24"/>
              </w:rPr>
              <w:t xml:space="preserve"> </w:t>
            </w:r>
            <w:r>
              <w:rPr>
                <w:rFonts w:ascii="Times New Roman" w:hAnsi="Times New Roman" w:cs="Times New Roman"/>
                <w:b/>
                <w:sz w:val="24"/>
                <w:szCs w:val="24"/>
              </w:rPr>
              <w:t>kaynakları</w:t>
            </w:r>
            <w:r>
              <w:rPr>
                <w:rFonts w:ascii="Times New Roman" w:hAnsi="Times New Roman" w:cs="Times New Roman"/>
                <w:b/>
                <w:spacing w:val="-11"/>
                <w:sz w:val="24"/>
                <w:szCs w:val="24"/>
              </w:rPr>
              <w:t xml:space="preserve"> </w:t>
            </w:r>
            <w:r>
              <w:rPr>
                <w:rFonts w:ascii="Times New Roman" w:hAnsi="Times New Roman" w:cs="Times New Roman"/>
                <w:b/>
                <w:sz w:val="24"/>
                <w:szCs w:val="24"/>
              </w:rPr>
              <w:t>faaliyetleri</w:t>
            </w:r>
            <w:r>
              <w:rPr>
                <w:rFonts w:ascii="Times New Roman" w:hAnsi="Times New Roman" w:cs="Times New Roman"/>
                <w:b/>
                <w:spacing w:val="-11"/>
                <w:sz w:val="24"/>
                <w:szCs w:val="24"/>
              </w:rPr>
              <w:t xml:space="preserve"> </w:t>
            </w:r>
            <w:r>
              <w:rPr>
                <w:rFonts w:ascii="Times New Roman" w:hAnsi="Times New Roman" w:cs="Times New Roman"/>
                <w:b/>
                <w:sz w:val="24"/>
                <w:szCs w:val="24"/>
              </w:rPr>
              <w:t xml:space="preserve">(mesleki gelişim faaliyetleri, personel </w:t>
            </w:r>
            <w:r>
              <w:rPr>
                <w:rFonts w:ascii="Times New Roman" w:hAnsi="Times New Roman" w:cs="Times New Roman"/>
                <w:b/>
                <w:spacing w:val="-2"/>
                <w:sz w:val="24"/>
                <w:szCs w:val="24"/>
              </w:rPr>
              <w:t>etkinlikleri…)</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39D22EEF" w14:textId="77777777" w:rsidR="00220E2E" w:rsidRDefault="00220E2E" w:rsidP="0096308C">
            <w:pPr>
              <w:pStyle w:val="TableParagraph"/>
              <w:spacing w:line="360" w:lineRule="auto"/>
              <w:rPr>
                <w:rFonts w:ascii="Times New Roman" w:hAnsi="Times New Roman" w:cs="Times New Roman"/>
                <w:b/>
                <w:sz w:val="24"/>
                <w:szCs w:val="24"/>
              </w:rPr>
            </w:pPr>
          </w:p>
          <w:p w14:paraId="4F5F67EE" w14:textId="77777777" w:rsidR="00220E2E" w:rsidRDefault="00220E2E" w:rsidP="0096308C">
            <w:pPr>
              <w:pStyle w:val="TableParagraph"/>
              <w:spacing w:line="360" w:lineRule="auto"/>
              <w:ind w:left="110"/>
            </w:pPr>
            <w:r>
              <w:rPr>
                <w:rFonts w:ascii="Times New Roman" w:hAnsi="Times New Roman" w:cs="Times New Roman"/>
                <w:sz w:val="24"/>
                <w:szCs w:val="24"/>
              </w:rPr>
              <w:t>Personele</w:t>
            </w:r>
            <w:r>
              <w:rPr>
                <w:rFonts w:ascii="Times New Roman" w:hAnsi="Times New Roman" w:cs="Times New Roman"/>
                <w:spacing w:val="-7"/>
                <w:sz w:val="24"/>
                <w:szCs w:val="24"/>
              </w:rPr>
              <w:t xml:space="preserve"> </w:t>
            </w:r>
            <w:r>
              <w:rPr>
                <w:rFonts w:ascii="Times New Roman" w:hAnsi="Times New Roman" w:cs="Times New Roman"/>
                <w:sz w:val="24"/>
                <w:szCs w:val="24"/>
              </w:rPr>
              <w:t>hizmet</w:t>
            </w:r>
            <w:r>
              <w:rPr>
                <w:rFonts w:ascii="Times New Roman" w:hAnsi="Times New Roman" w:cs="Times New Roman"/>
                <w:spacing w:val="-5"/>
                <w:sz w:val="24"/>
                <w:szCs w:val="24"/>
              </w:rPr>
              <w:t xml:space="preserve"> </w:t>
            </w:r>
            <w:r>
              <w:rPr>
                <w:rFonts w:ascii="Times New Roman" w:hAnsi="Times New Roman" w:cs="Times New Roman"/>
                <w:sz w:val="24"/>
                <w:szCs w:val="24"/>
              </w:rPr>
              <w:t>içi</w:t>
            </w:r>
            <w:r>
              <w:rPr>
                <w:rFonts w:ascii="Times New Roman" w:hAnsi="Times New Roman" w:cs="Times New Roman"/>
                <w:spacing w:val="-5"/>
                <w:sz w:val="24"/>
                <w:szCs w:val="24"/>
              </w:rPr>
              <w:t xml:space="preserve"> </w:t>
            </w:r>
            <w:r>
              <w:rPr>
                <w:rFonts w:ascii="Times New Roman" w:hAnsi="Times New Roman" w:cs="Times New Roman"/>
                <w:sz w:val="24"/>
                <w:szCs w:val="24"/>
              </w:rPr>
              <w:t>kurslar</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düzenlemek</w:t>
            </w:r>
          </w:p>
        </w:tc>
      </w:tr>
      <w:tr w:rsidR="00220E2E" w14:paraId="2A483A48" w14:textId="77777777" w:rsidTr="0096308C">
        <w:trPr>
          <w:trHeight w:val="412"/>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4B9913BF" w14:textId="77777777" w:rsidR="00220E2E" w:rsidRDefault="00220E2E" w:rsidP="0096308C">
            <w:pPr>
              <w:pStyle w:val="TableParagraph"/>
              <w:spacing w:before="90" w:line="360" w:lineRule="auto"/>
              <w:ind w:left="112"/>
              <w:rPr>
                <w:rFonts w:ascii="Times New Roman" w:hAnsi="Times New Roman" w:cs="Times New Roman"/>
                <w:sz w:val="24"/>
                <w:szCs w:val="24"/>
              </w:rPr>
            </w:pPr>
            <w:r>
              <w:rPr>
                <w:rFonts w:ascii="Times New Roman" w:hAnsi="Times New Roman" w:cs="Times New Roman"/>
                <w:b/>
                <w:sz w:val="24"/>
                <w:szCs w:val="24"/>
              </w:rPr>
              <w:t>Okul</w:t>
            </w:r>
            <w:r>
              <w:rPr>
                <w:rFonts w:ascii="Times New Roman" w:hAnsi="Times New Roman" w:cs="Times New Roman"/>
                <w:b/>
                <w:spacing w:val="-5"/>
                <w:sz w:val="24"/>
                <w:szCs w:val="24"/>
              </w:rPr>
              <w:t xml:space="preserve"> </w:t>
            </w:r>
            <w:r>
              <w:rPr>
                <w:rFonts w:ascii="Times New Roman" w:hAnsi="Times New Roman" w:cs="Times New Roman"/>
                <w:b/>
                <w:sz w:val="24"/>
                <w:szCs w:val="24"/>
              </w:rPr>
              <w:t>aile</w:t>
            </w:r>
            <w:r>
              <w:rPr>
                <w:rFonts w:ascii="Times New Roman" w:hAnsi="Times New Roman" w:cs="Times New Roman"/>
                <w:b/>
                <w:spacing w:val="-9"/>
                <w:sz w:val="24"/>
                <w:szCs w:val="24"/>
              </w:rPr>
              <w:t xml:space="preserve"> </w:t>
            </w:r>
            <w:r>
              <w:rPr>
                <w:rFonts w:ascii="Times New Roman" w:hAnsi="Times New Roman" w:cs="Times New Roman"/>
                <w:b/>
                <w:sz w:val="24"/>
                <w:szCs w:val="24"/>
              </w:rPr>
              <w:t>birliği</w:t>
            </w:r>
            <w:r>
              <w:rPr>
                <w:rFonts w:ascii="Times New Roman" w:hAnsi="Times New Roman" w:cs="Times New Roman"/>
                <w:b/>
                <w:spacing w:val="-10"/>
                <w:sz w:val="24"/>
                <w:szCs w:val="24"/>
              </w:rPr>
              <w:t xml:space="preserve"> </w:t>
            </w:r>
            <w:r>
              <w:rPr>
                <w:rFonts w:ascii="Times New Roman" w:hAnsi="Times New Roman" w:cs="Times New Roman"/>
                <w:b/>
                <w:spacing w:val="-2"/>
                <w:sz w:val="24"/>
                <w:szCs w:val="24"/>
              </w:rPr>
              <w:t>faaliyetleri</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4A975297" w14:textId="77777777" w:rsidR="00220E2E" w:rsidRDefault="00220E2E" w:rsidP="0096308C">
            <w:pPr>
              <w:pStyle w:val="TableParagraph"/>
              <w:spacing w:line="360" w:lineRule="auto"/>
              <w:ind w:left="110"/>
            </w:pPr>
            <w:r>
              <w:rPr>
                <w:rFonts w:ascii="Times New Roman" w:hAnsi="Times New Roman" w:cs="Times New Roman"/>
                <w:sz w:val="24"/>
                <w:szCs w:val="24"/>
              </w:rPr>
              <w:t>Okulun</w:t>
            </w:r>
            <w:r>
              <w:rPr>
                <w:rFonts w:ascii="Times New Roman" w:hAnsi="Times New Roman" w:cs="Times New Roman"/>
                <w:spacing w:val="-8"/>
                <w:sz w:val="24"/>
                <w:szCs w:val="24"/>
              </w:rPr>
              <w:t xml:space="preserve"> </w:t>
            </w:r>
            <w:r>
              <w:rPr>
                <w:rFonts w:ascii="Times New Roman" w:hAnsi="Times New Roman" w:cs="Times New Roman"/>
                <w:sz w:val="24"/>
                <w:szCs w:val="24"/>
              </w:rPr>
              <w:t>fiziki</w:t>
            </w:r>
            <w:r>
              <w:rPr>
                <w:rFonts w:ascii="Times New Roman" w:hAnsi="Times New Roman" w:cs="Times New Roman"/>
                <w:spacing w:val="-5"/>
                <w:sz w:val="24"/>
                <w:szCs w:val="24"/>
              </w:rPr>
              <w:t xml:space="preserve"> </w:t>
            </w:r>
            <w:r>
              <w:rPr>
                <w:rFonts w:ascii="Times New Roman" w:hAnsi="Times New Roman" w:cs="Times New Roman"/>
                <w:sz w:val="24"/>
                <w:szCs w:val="24"/>
              </w:rPr>
              <w:t>ortamının</w:t>
            </w:r>
            <w:r>
              <w:rPr>
                <w:rFonts w:ascii="Times New Roman" w:hAnsi="Times New Roman" w:cs="Times New Roman"/>
                <w:spacing w:val="-8"/>
                <w:sz w:val="24"/>
                <w:szCs w:val="24"/>
              </w:rPr>
              <w:t xml:space="preserve"> </w:t>
            </w:r>
            <w:r>
              <w:rPr>
                <w:rFonts w:ascii="Times New Roman" w:hAnsi="Times New Roman" w:cs="Times New Roman"/>
                <w:sz w:val="24"/>
                <w:szCs w:val="24"/>
              </w:rPr>
              <w:t>korunmasına</w:t>
            </w:r>
            <w:r>
              <w:rPr>
                <w:rFonts w:ascii="Times New Roman" w:hAnsi="Times New Roman" w:cs="Times New Roman"/>
                <w:spacing w:val="-7"/>
                <w:sz w:val="24"/>
                <w:szCs w:val="24"/>
              </w:rPr>
              <w:t xml:space="preserve"> </w:t>
            </w:r>
            <w:r>
              <w:rPr>
                <w:rFonts w:ascii="Times New Roman" w:hAnsi="Times New Roman" w:cs="Times New Roman"/>
                <w:sz w:val="24"/>
                <w:szCs w:val="24"/>
              </w:rPr>
              <w:t>yardımcı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olmak</w:t>
            </w:r>
          </w:p>
        </w:tc>
      </w:tr>
      <w:tr w:rsidR="00220E2E" w14:paraId="4B8816E4" w14:textId="77777777" w:rsidTr="0096308C">
        <w:trPr>
          <w:trHeight w:val="470"/>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2FF0A450" w14:textId="77777777" w:rsidR="00220E2E" w:rsidRDefault="00220E2E" w:rsidP="0096308C">
            <w:pPr>
              <w:pStyle w:val="TableParagraph"/>
              <w:spacing w:before="105" w:line="360" w:lineRule="auto"/>
              <w:ind w:left="112"/>
              <w:rPr>
                <w:rFonts w:ascii="Times New Roman" w:hAnsi="Times New Roman" w:cs="Times New Roman"/>
                <w:sz w:val="24"/>
                <w:szCs w:val="24"/>
              </w:rPr>
            </w:pPr>
            <w:r>
              <w:rPr>
                <w:rFonts w:ascii="Times New Roman" w:hAnsi="Times New Roman" w:cs="Times New Roman"/>
                <w:b/>
                <w:spacing w:val="-2"/>
                <w:sz w:val="24"/>
                <w:szCs w:val="24"/>
              </w:rPr>
              <w:t>Öğrencilere</w:t>
            </w:r>
            <w:r>
              <w:rPr>
                <w:rFonts w:ascii="Times New Roman" w:hAnsi="Times New Roman" w:cs="Times New Roman"/>
                <w:b/>
                <w:spacing w:val="6"/>
                <w:sz w:val="24"/>
                <w:szCs w:val="24"/>
              </w:rPr>
              <w:t xml:space="preserve"> </w:t>
            </w:r>
            <w:r>
              <w:rPr>
                <w:rFonts w:ascii="Times New Roman" w:hAnsi="Times New Roman" w:cs="Times New Roman"/>
                <w:b/>
                <w:spacing w:val="-2"/>
                <w:sz w:val="24"/>
                <w:szCs w:val="24"/>
              </w:rPr>
              <w:t>yönelik</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3DDC67D4" w14:textId="77777777" w:rsidR="00220E2E" w:rsidRDefault="00220E2E" w:rsidP="0096308C">
            <w:pPr>
              <w:pStyle w:val="TableParagraph"/>
              <w:spacing w:line="360" w:lineRule="auto"/>
              <w:ind w:left="110" w:right="637"/>
            </w:pPr>
            <w:r>
              <w:rPr>
                <w:rFonts w:ascii="Times New Roman" w:hAnsi="Times New Roman" w:cs="Times New Roman"/>
                <w:sz w:val="24"/>
                <w:szCs w:val="24"/>
              </w:rPr>
              <w:t>Maddi</w:t>
            </w:r>
            <w:r>
              <w:rPr>
                <w:rFonts w:ascii="Times New Roman" w:hAnsi="Times New Roman" w:cs="Times New Roman"/>
                <w:spacing w:val="-9"/>
                <w:sz w:val="24"/>
                <w:szCs w:val="24"/>
              </w:rPr>
              <w:t xml:space="preserve"> </w:t>
            </w:r>
            <w:r>
              <w:rPr>
                <w:rFonts w:ascii="Times New Roman" w:hAnsi="Times New Roman" w:cs="Times New Roman"/>
                <w:sz w:val="24"/>
                <w:szCs w:val="24"/>
              </w:rPr>
              <w:t>durumu</w:t>
            </w:r>
            <w:r>
              <w:rPr>
                <w:rFonts w:ascii="Times New Roman" w:hAnsi="Times New Roman" w:cs="Times New Roman"/>
                <w:spacing w:val="-10"/>
                <w:sz w:val="24"/>
                <w:szCs w:val="24"/>
              </w:rPr>
              <w:t xml:space="preserve"> </w:t>
            </w:r>
            <w:r>
              <w:rPr>
                <w:rFonts w:ascii="Times New Roman" w:hAnsi="Times New Roman" w:cs="Times New Roman"/>
                <w:sz w:val="24"/>
                <w:szCs w:val="24"/>
              </w:rPr>
              <w:t>uygun</w:t>
            </w:r>
            <w:r>
              <w:rPr>
                <w:rFonts w:ascii="Times New Roman" w:hAnsi="Times New Roman" w:cs="Times New Roman"/>
                <w:spacing w:val="-9"/>
                <w:sz w:val="24"/>
                <w:szCs w:val="24"/>
              </w:rPr>
              <w:t xml:space="preserve"> </w:t>
            </w:r>
            <w:r>
              <w:rPr>
                <w:rFonts w:ascii="Times New Roman" w:hAnsi="Times New Roman" w:cs="Times New Roman"/>
                <w:sz w:val="24"/>
                <w:szCs w:val="24"/>
              </w:rPr>
              <w:t>olmayan</w:t>
            </w:r>
            <w:r>
              <w:rPr>
                <w:rFonts w:ascii="Times New Roman" w:hAnsi="Times New Roman" w:cs="Times New Roman"/>
                <w:spacing w:val="-9"/>
                <w:sz w:val="24"/>
                <w:szCs w:val="24"/>
              </w:rPr>
              <w:t xml:space="preserve"> </w:t>
            </w:r>
            <w:r>
              <w:rPr>
                <w:rFonts w:ascii="Times New Roman" w:hAnsi="Times New Roman" w:cs="Times New Roman"/>
                <w:sz w:val="24"/>
                <w:szCs w:val="24"/>
              </w:rPr>
              <w:t>öğrencileri</w:t>
            </w:r>
            <w:r>
              <w:rPr>
                <w:rFonts w:ascii="Times New Roman" w:hAnsi="Times New Roman" w:cs="Times New Roman"/>
                <w:spacing w:val="-6"/>
                <w:sz w:val="24"/>
                <w:szCs w:val="24"/>
              </w:rPr>
              <w:t xml:space="preserve"> </w:t>
            </w:r>
            <w:r>
              <w:rPr>
                <w:rFonts w:ascii="Times New Roman" w:hAnsi="Times New Roman" w:cs="Times New Roman"/>
                <w:sz w:val="24"/>
                <w:szCs w:val="24"/>
              </w:rPr>
              <w:t>belirleyerek burs ve maddi yardım imkânları sağlamak</w:t>
            </w:r>
          </w:p>
        </w:tc>
      </w:tr>
      <w:tr w:rsidR="00220E2E" w14:paraId="388DD9B2" w14:textId="77777777" w:rsidTr="0096308C">
        <w:trPr>
          <w:trHeight w:val="465"/>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3EE311BA" w14:textId="77777777" w:rsidR="00220E2E" w:rsidRDefault="00220E2E" w:rsidP="0096308C">
            <w:pPr>
              <w:pStyle w:val="TableParagraph"/>
              <w:spacing w:before="88" w:line="360" w:lineRule="auto"/>
              <w:ind w:left="112"/>
              <w:rPr>
                <w:rFonts w:ascii="Times New Roman" w:hAnsi="Times New Roman" w:cs="Times New Roman"/>
                <w:sz w:val="24"/>
                <w:szCs w:val="24"/>
              </w:rPr>
            </w:pPr>
            <w:r>
              <w:rPr>
                <w:rFonts w:ascii="Times New Roman" w:hAnsi="Times New Roman" w:cs="Times New Roman"/>
                <w:b/>
                <w:spacing w:val="-2"/>
                <w:sz w:val="24"/>
                <w:szCs w:val="24"/>
              </w:rPr>
              <w:t>Ölçme</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değerlendirme</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faaliyetleri</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282BF1CD" w14:textId="77777777" w:rsidR="00220E2E" w:rsidRDefault="00220E2E" w:rsidP="0096308C">
            <w:pPr>
              <w:pStyle w:val="TableParagraph"/>
              <w:spacing w:line="360" w:lineRule="auto"/>
              <w:ind w:left="110"/>
              <w:rPr>
                <w:rFonts w:ascii="Times New Roman" w:hAnsi="Times New Roman" w:cs="Times New Roman"/>
                <w:sz w:val="24"/>
                <w:szCs w:val="24"/>
              </w:rPr>
            </w:pPr>
            <w:r>
              <w:rPr>
                <w:rFonts w:ascii="Times New Roman" w:hAnsi="Times New Roman" w:cs="Times New Roman"/>
                <w:sz w:val="24"/>
                <w:szCs w:val="24"/>
              </w:rPr>
              <w:t>Okul</w:t>
            </w:r>
            <w:r>
              <w:rPr>
                <w:rFonts w:ascii="Times New Roman" w:hAnsi="Times New Roman" w:cs="Times New Roman"/>
                <w:spacing w:val="-6"/>
                <w:sz w:val="24"/>
                <w:szCs w:val="24"/>
              </w:rPr>
              <w:t xml:space="preserve"> </w:t>
            </w:r>
            <w:r>
              <w:rPr>
                <w:rFonts w:ascii="Times New Roman" w:hAnsi="Times New Roman" w:cs="Times New Roman"/>
                <w:sz w:val="24"/>
                <w:szCs w:val="24"/>
              </w:rPr>
              <w:t>ortak</w:t>
            </w:r>
            <w:r>
              <w:rPr>
                <w:rFonts w:ascii="Times New Roman" w:hAnsi="Times New Roman" w:cs="Times New Roman"/>
                <w:spacing w:val="-4"/>
                <w:sz w:val="24"/>
                <w:szCs w:val="24"/>
              </w:rPr>
              <w:t xml:space="preserve"> </w:t>
            </w:r>
            <w:r>
              <w:rPr>
                <w:rFonts w:ascii="Times New Roman" w:hAnsi="Times New Roman" w:cs="Times New Roman"/>
                <w:sz w:val="24"/>
                <w:szCs w:val="24"/>
              </w:rPr>
              <w:t>sınavları</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yapmak</w:t>
            </w:r>
          </w:p>
          <w:p w14:paraId="38E80829" w14:textId="77777777" w:rsidR="00220E2E" w:rsidRDefault="00220E2E" w:rsidP="0096308C">
            <w:pPr>
              <w:pStyle w:val="TableParagraph"/>
              <w:spacing w:line="360" w:lineRule="auto"/>
              <w:ind w:left="110"/>
            </w:pPr>
            <w:r>
              <w:rPr>
                <w:rFonts w:ascii="Times New Roman" w:hAnsi="Times New Roman" w:cs="Times New Roman"/>
                <w:sz w:val="24"/>
                <w:szCs w:val="24"/>
              </w:rPr>
              <w:t>Belirlenen</w:t>
            </w:r>
            <w:r>
              <w:rPr>
                <w:rFonts w:ascii="Times New Roman" w:hAnsi="Times New Roman" w:cs="Times New Roman"/>
                <w:spacing w:val="-7"/>
                <w:sz w:val="24"/>
                <w:szCs w:val="24"/>
              </w:rPr>
              <w:t xml:space="preserve"> </w:t>
            </w:r>
            <w:r>
              <w:rPr>
                <w:rFonts w:ascii="Times New Roman" w:hAnsi="Times New Roman" w:cs="Times New Roman"/>
                <w:sz w:val="24"/>
                <w:szCs w:val="24"/>
              </w:rPr>
              <w:t>derslerde</w:t>
            </w:r>
            <w:r>
              <w:rPr>
                <w:rFonts w:ascii="Times New Roman" w:hAnsi="Times New Roman" w:cs="Times New Roman"/>
                <w:spacing w:val="-5"/>
                <w:sz w:val="24"/>
                <w:szCs w:val="24"/>
              </w:rPr>
              <w:t xml:space="preserve"> </w:t>
            </w:r>
            <w:r>
              <w:rPr>
                <w:rFonts w:ascii="Times New Roman" w:hAnsi="Times New Roman" w:cs="Times New Roman"/>
                <w:sz w:val="24"/>
                <w:szCs w:val="24"/>
              </w:rPr>
              <w:t>merkezi</w:t>
            </w:r>
            <w:r>
              <w:rPr>
                <w:rFonts w:ascii="Times New Roman" w:hAnsi="Times New Roman" w:cs="Times New Roman"/>
                <w:spacing w:val="-6"/>
                <w:sz w:val="24"/>
                <w:szCs w:val="24"/>
              </w:rPr>
              <w:t xml:space="preserve"> </w:t>
            </w:r>
            <w:r>
              <w:rPr>
                <w:rFonts w:ascii="Times New Roman" w:hAnsi="Times New Roman" w:cs="Times New Roman"/>
                <w:sz w:val="24"/>
                <w:szCs w:val="24"/>
              </w:rPr>
              <w:t>ortak</w:t>
            </w:r>
            <w:r>
              <w:rPr>
                <w:rFonts w:ascii="Times New Roman" w:hAnsi="Times New Roman" w:cs="Times New Roman"/>
                <w:spacing w:val="-5"/>
                <w:sz w:val="24"/>
                <w:szCs w:val="24"/>
              </w:rPr>
              <w:t xml:space="preserve"> </w:t>
            </w:r>
            <w:r>
              <w:rPr>
                <w:rFonts w:ascii="Times New Roman" w:hAnsi="Times New Roman" w:cs="Times New Roman"/>
                <w:sz w:val="24"/>
                <w:szCs w:val="24"/>
              </w:rPr>
              <w:t>sınav</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yapmak</w:t>
            </w:r>
          </w:p>
        </w:tc>
      </w:tr>
      <w:tr w:rsidR="00220E2E" w14:paraId="0C4B19FE" w14:textId="77777777" w:rsidTr="0096308C">
        <w:trPr>
          <w:trHeight w:val="858"/>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34E56279" w14:textId="77777777" w:rsidR="00220E2E" w:rsidRDefault="00220E2E" w:rsidP="0096308C">
            <w:pPr>
              <w:pStyle w:val="TableParagraph"/>
              <w:spacing w:before="196" w:line="360" w:lineRule="auto"/>
              <w:ind w:left="112" w:right="1035"/>
              <w:rPr>
                <w:rFonts w:ascii="Times New Roman" w:hAnsi="Times New Roman" w:cs="Times New Roman"/>
                <w:sz w:val="24"/>
                <w:szCs w:val="24"/>
              </w:rPr>
            </w:pPr>
            <w:r>
              <w:rPr>
                <w:rFonts w:ascii="Times New Roman" w:hAnsi="Times New Roman" w:cs="Times New Roman"/>
                <w:b/>
                <w:sz w:val="24"/>
                <w:szCs w:val="24"/>
              </w:rPr>
              <w:t>Öğrenme</w:t>
            </w:r>
            <w:r>
              <w:rPr>
                <w:rFonts w:ascii="Times New Roman" w:hAnsi="Times New Roman" w:cs="Times New Roman"/>
                <w:b/>
                <w:spacing w:val="-12"/>
                <w:sz w:val="24"/>
                <w:szCs w:val="24"/>
              </w:rPr>
              <w:t xml:space="preserve"> </w:t>
            </w:r>
            <w:r>
              <w:rPr>
                <w:rFonts w:ascii="Times New Roman" w:hAnsi="Times New Roman" w:cs="Times New Roman"/>
                <w:b/>
                <w:sz w:val="24"/>
                <w:szCs w:val="24"/>
              </w:rPr>
              <w:t>ortamlarına</w:t>
            </w:r>
            <w:r>
              <w:rPr>
                <w:rFonts w:ascii="Times New Roman" w:hAnsi="Times New Roman" w:cs="Times New Roman"/>
                <w:b/>
                <w:spacing w:val="-11"/>
                <w:sz w:val="24"/>
                <w:szCs w:val="24"/>
              </w:rPr>
              <w:t xml:space="preserve"> </w:t>
            </w:r>
            <w:r>
              <w:rPr>
                <w:rFonts w:ascii="Times New Roman" w:hAnsi="Times New Roman" w:cs="Times New Roman"/>
                <w:b/>
                <w:sz w:val="24"/>
                <w:szCs w:val="24"/>
              </w:rPr>
              <w:t xml:space="preserve">yönelik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5EFF8982" w14:textId="77777777" w:rsidR="00220E2E" w:rsidRDefault="00220E2E" w:rsidP="0096308C">
            <w:pPr>
              <w:pStyle w:val="TableParagraph"/>
              <w:spacing w:before="1" w:line="360" w:lineRule="auto"/>
              <w:ind w:left="110" w:right="637"/>
            </w:pPr>
            <w:r>
              <w:rPr>
                <w:rFonts w:ascii="Times New Roman" w:hAnsi="Times New Roman" w:cs="Times New Roman"/>
                <w:sz w:val="24"/>
                <w:szCs w:val="24"/>
              </w:rPr>
              <w:t>Dersler</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8"/>
                <w:sz w:val="24"/>
                <w:szCs w:val="24"/>
              </w:rPr>
              <w:t xml:space="preserve"> </w:t>
            </w:r>
            <w:r>
              <w:rPr>
                <w:rFonts w:ascii="Times New Roman" w:hAnsi="Times New Roman" w:cs="Times New Roman"/>
                <w:sz w:val="24"/>
                <w:szCs w:val="24"/>
              </w:rPr>
              <w:t>sınıfları</w:t>
            </w:r>
            <w:r>
              <w:rPr>
                <w:rFonts w:ascii="Times New Roman" w:hAnsi="Times New Roman" w:cs="Times New Roman"/>
                <w:spacing w:val="-8"/>
                <w:sz w:val="24"/>
                <w:szCs w:val="24"/>
              </w:rPr>
              <w:t xml:space="preserve"> </w:t>
            </w:r>
            <w:r>
              <w:rPr>
                <w:rFonts w:ascii="Times New Roman" w:hAnsi="Times New Roman" w:cs="Times New Roman"/>
                <w:sz w:val="24"/>
                <w:szCs w:val="24"/>
              </w:rPr>
              <w:t>İSG</w:t>
            </w:r>
            <w:r>
              <w:rPr>
                <w:rFonts w:ascii="Times New Roman" w:hAnsi="Times New Roman" w:cs="Times New Roman"/>
                <w:spacing w:val="-7"/>
                <w:sz w:val="24"/>
                <w:szCs w:val="24"/>
              </w:rPr>
              <w:t xml:space="preserve"> </w:t>
            </w:r>
            <w:r>
              <w:rPr>
                <w:rFonts w:ascii="Times New Roman" w:hAnsi="Times New Roman" w:cs="Times New Roman"/>
                <w:sz w:val="24"/>
                <w:szCs w:val="24"/>
              </w:rPr>
              <w:t>talimatlarına</w:t>
            </w:r>
            <w:r>
              <w:rPr>
                <w:rFonts w:ascii="Times New Roman" w:hAnsi="Times New Roman" w:cs="Times New Roman"/>
                <w:spacing w:val="-6"/>
                <w:sz w:val="24"/>
                <w:szCs w:val="24"/>
              </w:rPr>
              <w:t xml:space="preserve"> </w:t>
            </w:r>
            <w:r>
              <w:rPr>
                <w:rFonts w:ascii="Times New Roman" w:hAnsi="Times New Roman" w:cs="Times New Roman"/>
                <w:sz w:val="24"/>
                <w:szCs w:val="24"/>
              </w:rPr>
              <w:t>uygun</w:t>
            </w:r>
            <w:r>
              <w:rPr>
                <w:rFonts w:ascii="Times New Roman" w:hAnsi="Times New Roman" w:cs="Times New Roman"/>
                <w:spacing w:val="-7"/>
                <w:sz w:val="24"/>
                <w:szCs w:val="24"/>
              </w:rPr>
              <w:t xml:space="preserve"> </w:t>
            </w:r>
            <w:r>
              <w:rPr>
                <w:rFonts w:ascii="Times New Roman" w:hAnsi="Times New Roman" w:cs="Times New Roman"/>
                <w:sz w:val="24"/>
                <w:szCs w:val="24"/>
              </w:rPr>
              <w:t>şekilde hazırlamak ve risk analizlerine göre düzenlemek</w:t>
            </w:r>
          </w:p>
        </w:tc>
      </w:tr>
      <w:tr w:rsidR="00220E2E" w14:paraId="04B8B5BC" w14:textId="77777777" w:rsidTr="0096308C">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D6E3BC"/>
          </w:tcPr>
          <w:p w14:paraId="3830EFFA" w14:textId="77777777" w:rsidR="00220E2E" w:rsidRDefault="00220E2E" w:rsidP="0096308C">
            <w:pPr>
              <w:pStyle w:val="TableParagraph"/>
              <w:spacing w:before="88" w:line="360" w:lineRule="auto"/>
              <w:ind w:left="112"/>
              <w:rPr>
                <w:rFonts w:ascii="Times New Roman" w:hAnsi="Times New Roman" w:cs="Times New Roman"/>
                <w:sz w:val="24"/>
                <w:szCs w:val="24"/>
              </w:rPr>
            </w:pPr>
            <w:r>
              <w:rPr>
                <w:rFonts w:ascii="Times New Roman" w:hAnsi="Times New Roman" w:cs="Times New Roman"/>
                <w:b/>
                <w:sz w:val="24"/>
                <w:szCs w:val="24"/>
              </w:rPr>
              <w:t>Ders</w:t>
            </w:r>
            <w:r>
              <w:rPr>
                <w:rFonts w:ascii="Times New Roman" w:hAnsi="Times New Roman" w:cs="Times New Roman"/>
                <w:b/>
                <w:spacing w:val="-10"/>
                <w:sz w:val="24"/>
                <w:szCs w:val="24"/>
              </w:rPr>
              <w:t xml:space="preserve"> </w:t>
            </w:r>
            <w:r>
              <w:rPr>
                <w:rFonts w:ascii="Times New Roman" w:hAnsi="Times New Roman" w:cs="Times New Roman"/>
                <w:b/>
                <w:sz w:val="24"/>
                <w:szCs w:val="24"/>
              </w:rPr>
              <w:t>dışı</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faaliyetler</w:t>
            </w:r>
          </w:p>
        </w:tc>
        <w:tc>
          <w:tcPr>
            <w:tcW w:w="5766" w:type="dxa"/>
            <w:tcBorders>
              <w:top w:val="single" w:sz="4" w:space="0" w:color="000000"/>
              <w:left w:val="single" w:sz="4" w:space="0" w:color="000000"/>
              <w:bottom w:val="single" w:sz="4" w:space="0" w:color="000000"/>
              <w:right w:val="single" w:sz="4" w:space="0" w:color="000000"/>
            </w:tcBorders>
            <w:shd w:val="clear" w:color="auto" w:fill="EAF1DD"/>
          </w:tcPr>
          <w:p w14:paraId="48732755" w14:textId="77777777" w:rsidR="00220E2E" w:rsidRDefault="00220E2E" w:rsidP="0096308C">
            <w:pPr>
              <w:pStyle w:val="TableParagraph"/>
              <w:spacing w:line="360" w:lineRule="auto"/>
              <w:ind w:left="110"/>
            </w:pPr>
            <w:r>
              <w:rPr>
                <w:rFonts w:ascii="Times New Roman" w:hAnsi="Times New Roman" w:cs="Times New Roman"/>
                <w:sz w:val="24"/>
                <w:szCs w:val="24"/>
              </w:rPr>
              <w:t>Geziler</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hastane- üniversite</w:t>
            </w:r>
            <w:r>
              <w:rPr>
                <w:rFonts w:ascii="Times New Roman" w:hAnsi="Times New Roman" w:cs="Times New Roman"/>
                <w:spacing w:val="-5"/>
                <w:sz w:val="24"/>
                <w:szCs w:val="24"/>
              </w:rPr>
              <w:t xml:space="preserve"> </w:t>
            </w:r>
            <w:r>
              <w:rPr>
                <w:rFonts w:ascii="Times New Roman" w:hAnsi="Times New Roman" w:cs="Times New Roman"/>
                <w:sz w:val="24"/>
                <w:szCs w:val="24"/>
              </w:rPr>
              <w:t>ziyaretleri</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düzenlemek.</w:t>
            </w:r>
          </w:p>
        </w:tc>
      </w:tr>
    </w:tbl>
    <w:p w14:paraId="7CBA48E4" w14:textId="77777777" w:rsidR="008F6F7D" w:rsidRPr="00C608EF" w:rsidRDefault="008F6F7D" w:rsidP="008F6F7D">
      <w:pPr>
        <w:spacing w:line="360" w:lineRule="auto"/>
        <w:rPr>
          <w:rFonts w:ascii="Times New Roman" w:hAnsi="Times New Roman" w:cs="Times New Roman"/>
          <w:sz w:val="24"/>
          <w:szCs w:val="24"/>
        </w:rPr>
      </w:pPr>
    </w:p>
    <w:p w14:paraId="118B4F70" w14:textId="77777777" w:rsidR="008F6F7D" w:rsidRPr="00C608EF" w:rsidRDefault="008F6F7D" w:rsidP="008F6F7D">
      <w:pPr>
        <w:spacing w:line="360" w:lineRule="auto"/>
        <w:rPr>
          <w:rFonts w:ascii="Times New Roman" w:hAnsi="Times New Roman" w:cs="Times New Roman"/>
          <w:sz w:val="24"/>
          <w:szCs w:val="24"/>
        </w:rPr>
      </w:pPr>
    </w:p>
    <w:p w14:paraId="287331DD" w14:textId="77777777" w:rsidR="00B75827" w:rsidRPr="00B75827" w:rsidRDefault="00B75827" w:rsidP="00CF6B40">
      <w:pPr>
        <w:pStyle w:val="ListeParagraf"/>
        <w:numPr>
          <w:ilvl w:val="0"/>
          <w:numId w:val="11"/>
        </w:numPr>
        <w:tabs>
          <w:tab w:val="left" w:pos="1553"/>
        </w:tabs>
        <w:spacing w:before="76"/>
        <w:outlineLvl w:val="1"/>
        <w:rPr>
          <w:rFonts w:ascii="Times New Roman" w:hAnsi="Times New Roman" w:cs="Times New Roman"/>
          <w:b/>
          <w:bCs/>
          <w:vanish/>
          <w:sz w:val="24"/>
          <w:szCs w:val="24"/>
        </w:rPr>
      </w:pPr>
    </w:p>
    <w:p w14:paraId="664CAB46" w14:textId="77777777" w:rsidR="00B75827" w:rsidRPr="00B75827" w:rsidRDefault="00B75827" w:rsidP="00CF6B40">
      <w:pPr>
        <w:pStyle w:val="ListeParagraf"/>
        <w:numPr>
          <w:ilvl w:val="0"/>
          <w:numId w:val="11"/>
        </w:numPr>
        <w:tabs>
          <w:tab w:val="left" w:pos="1553"/>
        </w:tabs>
        <w:spacing w:before="76"/>
        <w:outlineLvl w:val="1"/>
        <w:rPr>
          <w:rFonts w:ascii="Times New Roman" w:hAnsi="Times New Roman" w:cs="Times New Roman"/>
          <w:b/>
          <w:bCs/>
          <w:vanish/>
          <w:sz w:val="24"/>
          <w:szCs w:val="24"/>
        </w:rPr>
      </w:pPr>
    </w:p>
    <w:p w14:paraId="26537AEB" w14:textId="77777777" w:rsidR="00B75827" w:rsidRPr="00B75827" w:rsidRDefault="00B75827" w:rsidP="00CF6B40">
      <w:pPr>
        <w:pStyle w:val="ListeParagraf"/>
        <w:numPr>
          <w:ilvl w:val="1"/>
          <w:numId w:val="11"/>
        </w:numPr>
        <w:tabs>
          <w:tab w:val="left" w:pos="1553"/>
        </w:tabs>
        <w:spacing w:before="76"/>
        <w:outlineLvl w:val="1"/>
        <w:rPr>
          <w:rFonts w:ascii="Times New Roman" w:hAnsi="Times New Roman" w:cs="Times New Roman"/>
          <w:b/>
          <w:bCs/>
          <w:vanish/>
          <w:sz w:val="24"/>
          <w:szCs w:val="24"/>
        </w:rPr>
      </w:pPr>
    </w:p>
    <w:p w14:paraId="6B9F3EB8" w14:textId="77777777" w:rsidR="00B75827" w:rsidRPr="00B75827" w:rsidRDefault="00B75827" w:rsidP="00CF6B40">
      <w:pPr>
        <w:pStyle w:val="ListeParagraf"/>
        <w:numPr>
          <w:ilvl w:val="1"/>
          <w:numId w:val="11"/>
        </w:numPr>
        <w:tabs>
          <w:tab w:val="left" w:pos="1553"/>
        </w:tabs>
        <w:spacing w:before="76"/>
        <w:outlineLvl w:val="1"/>
        <w:rPr>
          <w:rFonts w:ascii="Times New Roman" w:hAnsi="Times New Roman" w:cs="Times New Roman"/>
          <w:b/>
          <w:bCs/>
          <w:vanish/>
          <w:sz w:val="24"/>
          <w:szCs w:val="24"/>
        </w:rPr>
      </w:pPr>
    </w:p>
    <w:p w14:paraId="5735FF45" w14:textId="77777777" w:rsidR="00B75827" w:rsidRPr="00B75827" w:rsidRDefault="00B75827" w:rsidP="00CF6B40">
      <w:pPr>
        <w:pStyle w:val="ListeParagraf"/>
        <w:numPr>
          <w:ilvl w:val="1"/>
          <w:numId w:val="11"/>
        </w:numPr>
        <w:tabs>
          <w:tab w:val="left" w:pos="1553"/>
        </w:tabs>
        <w:spacing w:before="76"/>
        <w:outlineLvl w:val="1"/>
        <w:rPr>
          <w:rFonts w:ascii="Times New Roman" w:hAnsi="Times New Roman" w:cs="Times New Roman"/>
          <w:b/>
          <w:bCs/>
          <w:vanish/>
          <w:sz w:val="24"/>
          <w:szCs w:val="24"/>
        </w:rPr>
      </w:pPr>
    </w:p>
    <w:p w14:paraId="4D8EDF98" w14:textId="77777777" w:rsidR="00B75827" w:rsidRPr="00B75827" w:rsidRDefault="00B75827" w:rsidP="00CF6B40">
      <w:pPr>
        <w:pStyle w:val="ListeParagraf"/>
        <w:numPr>
          <w:ilvl w:val="1"/>
          <w:numId w:val="11"/>
        </w:numPr>
        <w:tabs>
          <w:tab w:val="left" w:pos="1553"/>
        </w:tabs>
        <w:spacing w:before="76"/>
        <w:outlineLvl w:val="1"/>
        <w:rPr>
          <w:rFonts w:ascii="Times New Roman" w:hAnsi="Times New Roman" w:cs="Times New Roman"/>
          <w:b/>
          <w:bCs/>
          <w:vanish/>
          <w:sz w:val="24"/>
          <w:szCs w:val="24"/>
        </w:rPr>
      </w:pPr>
    </w:p>
    <w:p w14:paraId="7D24A8C6" w14:textId="77777777" w:rsidR="00B75827" w:rsidRPr="00B75827" w:rsidRDefault="00B75827" w:rsidP="00CF6B40">
      <w:pPr>
        <w:pStyle w:val="ListeParagraf"/>
        <w:numPr>
          <w:ilvl w:val="1"/>
          <w:numId w:val="11"/>
        </w:numPr>
        <w:tabs>
          <w:tab w:val="left" w:pos="1553"/>
        </w:tabs>
        <w:spacing w:before="76"/>
        <w:outlineLvl w:val="1"/>
        <w:rPr>
          <w:rFonts w:ascii="Times New Roman" w:hAnsi="Times New Roman" w:cs="Times New Roman"/>
          <w:b/>
          <w:bCs/>
          <w:vanish/>
          <w:sz w:val="24"/>
          <w:szCs w:val="24"/>
        </w:rPr>
      </w:pPr>
    </w:p>
    <w:p w14:paraId="7DFE2322" w14:textId="77777777" w:rsidR="00220E2E" w:rsidRDefault="00220E2E" w:rsidP="004D1A07">
      <w:pPr>
        <w:pStyle w:val="Balk2"/>
        <w:widowControl/>
        <w:numPr>
          <w:ilvl w:val="0"/>
          <w:numId w:val="0"/>
        </w:numPr>
        <w:tabs>
          <w:tab w:val="left" w:pos="1553"/>
        </w:tabs>
        <w:suppressAutoHyphens/>
        <w:autoSpaceDE/>
        <w:autoSpaceDN/>
        <w:spacing w:before="76"/>
        <w:ind w:left="752"/>
        <w:rPr>
          <w:rFonts w:ascii="Times New Roman" w:hAnsi="Times New Roman" w:cs="Times New Roman"/>
        </w:rPr>
      </w:pPr>
      <w:r>
        <w:rPr>
          <w:rFonts w:ascii="Times New Roman" w:hAnsi="Times New Roman" w:cs="Times New Roman"/>
          <w:color w:val="00B0F0"/>
          <w:sz w:val="24"/>
          <w:szCs w:val="24"/>
        </w:rPr>
        <w:t>Paydaş</w:t>
      </w:r>
      <w:r>
        <w:rPr>
          <w:rFonts w:ascii="Times New Roman" w:hAnsi="Times New Roman" w:cs="Times New Roman"/>
          <w:color w:val="00B0F0"/>
          <w:spacing w:val="-14"/>
          <w:sz w:val="24"/>
          <w:szCs w:val="24"/>
        </w:rPr>
        <w:t xml:space="preserve"> </w:t>
      </w:r>
      <w:r>
        <w:rPr>
          <w:rFonts w:ascii="Times New Roman" w:hAnsi="Times New Roman" w:cs="Times New Roman"/>
          <w:color w:val="00B0F0"/>
          <w:spacing w:val="-2"/>
          <w:sz w:val="24"/>
          <w:szCs w:val="24"/>
        </w:rPr>
        <w:t>Analizi</w:t>
      </w:r>
    </w:p>
    <w:p w14:paraId="7A3D7ED6" w14:textId="77777777" w:rsidR="008F6F7D" w:rsidRPr="00C608EF" w:rsidRDefault="008F6F7D" w:rsidP="008F6F7D">
      <w:pPr>
        <w:pStyle w:val="GvdeMetni"/>
        <w:spacing w:before="12"/>
        <w:rPr>
          <w:rFonts w:ascii="Times New Roman" w:hAnsi="Times New Roman" w:cs="Times New Roman"/>
          <w:b/>
        </w:rPr>
      </w:pPr>
    </w:p>
    <w:p w14:paraId="2437C48B" w14:textId="77777777" w:rsidR="008F6F7D" w:rsidRPr="00C608EF" w:rsidRDefault="008F6F7D" w:rsidP="008F6F7D">
      <w:pPr>
        <w:pStyle w:val="GvdeMetni"/>
        <w:spacing w:before="1" w:line="360" w:lineRule="auto"/>
        <w:ind w:left="992" w:right="670"/>
        <w:jc w:val="both"/>
        <w:rPr>
          <w:rFonts w:ascii="Times New Roman" w:hAnsi="Times New Roman" w:cs="Times New Roman"/>
        </w:rPr>
      </w:pPr>
      <w:r w:rsidRPr="00C608EF">
        <w:rPr>
          <w:rFonts w:ascii="Times New Roman" w:hAnsi="Times New Roman" w:cs="Times New Roman"/>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14:paraId="0A7BC92A" w14:textId="77777777" w:rsidR="008F6F7D" w:rsidRPr="00C608EF" w:rsidRDefault="008F6F7D" w:rsidP="008F6F7D">
      <w:pPr>
        <w:pStyle w:val="GvdeMetni"/>
        <w:spacing w:before="139"/>
        <w:rPr>
          <w:rFonts w:ascii="Times New Roman" w:hAnsi="Times New Roman" w:cs="Times New Roman"/>
        </w:rPr>
      </w:pPr>
    </w:p>
    <w:p w14:paraId="49E0FA5E" w14:textId="77777777" w:rsidR="008F6F7D" w:rsidRPr="00C608EF" w:rsidRDefault="008F6F7D" w:rsidP="008F6F7D">
      <w:pPr>
        <w:pStyle w:val="GvdeMetni"/>
        <w:spacing w:before="1" w:line="360" w:lineRule="auto"/>
        <w:ind w:left="992" w:right="677"/>
        <w:jc w:val="both"/>
        <w:rPr>
          <w:rFonts w:ascii="Times New Roman" w:hAnsi="Times New Roman" w:cs="Times New Roman"/>
        </w:rPr>
      </w:pPr>
      <w:r w:rsidRPr="00C608EF">
        <w:rPr>
          <w:rFonts w:ascii="Times New Roman" w:hAnsi="Times New Roman" w:cs="Times New Roman"/>
        </w:rPr>
        <w:t>Paydaşlar; kurumun sunduğu hizmetler ile ilgisi olan, kurumdan doğrudan veya dolaylı, olumlu ya da olumsuz yönde etkilenen veya kurumu etkileyen kişi, grup veya kurumlardır.</w:t>
      </w:r>
    </w:p>
    <w:p w14:paraId="56F1C522" w14:textId="77777777" w:rsidR="008F6F7D" w:rsidRPr="00C608EF" w:rsidRDefault="008F6F7D" w:rsidP="008F6F7D">
      <w:pPr>
        <w:pStyle w:val="GvdeMetni"/>
        <w:spacing w:before="141"/>
        <w:rPr>
          <w:rFonts w:ascii="Times New Roman" w:hAnsi="Times New Roman" w:cs="Times New Roman"/>
        </w:rPr>
      </w:pPr>
    </w:p>
    <w:p w14:paraId="14249327" w14:textId="77777777" w:rsidR="008F6F7D" w:rsidRDefault="008F6F7D" w:rsidP="008F6F7D">
      <w:pPr>
        <w:pStyle w:val="GvdeMetni"/>
        <w:spacing w:line="360" w:lineRule="auto"/>
        <w:ind w:left="992" w:right="672"/>
        <w:jc w:val="both"/>
        <w:rPr>
          <w:rFonts w:ascii="Times New Roman" w:hAnsi="Times New Roman" w:cs="Times New Roman"/>
        </w:rPr>
      </w:pPr>
      <w:r w:rsidRPr="00C608EF">
        <w:rPr>
          <w:rFonts w:ascii="Times New Roman" w:hAnsi="Times New Roman" w:cs="Times New Roman"/>
        </w:rPr>
        <w:t xml:space="preserve">Paydaş analizi sürecinde okulumuzun teşkilat yapısı, ilgili mevzuat, hizmet </w:t>
      </w:r>
      <w:proofErr w:type="gramStart"/>
      <w:r w:rsidRPr="00C608EF">
        <w:rPr>
          <w:rFonts w:ascii="Times New Roman" w:hAnsi="Times New Roman" w:cs="Times New Roman"/>
        </w:rPr>
        <w:t>envanteri</w:t>
      </w:r>
      <w:proofErr w:type="gramEnd"/>
      <w:r w:rsidRPr="00C608EF">
        <w:rPr>
          <w:rFonts w:ascii="Times New Roman" w:hAnsi="Times New Roman" w:cs="Times New Roman"/>
        </w:rPr>
        <w:t xml:space="preserve"> ve faaliyet </w:t>
      </w:r>
      <w:r w:rsidRPr="00C608EF">
        <w:rPr>
          <w:rFonts w:ascii="Times New Roman" w:hAnsi="Times New Roman" w:cs="Times New Roman"/>
        </w:rPr>
        <w:lastRenderedPageBreak/>
        <w:t xml:space="preserve">alanları analiz edilerek paydaşlar belirlenmiştir. Etki/önem matrisi kullanılarak paydaşlar </w:t>
      </w:r>
      <w:proofErr w:type="spellStart"/>
      <w:r w:rsidRPr="00C608EF">
        <w:rPr>
          <w:rFonts w:ascii="Times New Roman" w:hAnsi="Times New Roman" w:cs="Times New Roman"/>
        </w:rPr>
        <w:t>önceliklendirilmiş</w:t>
      </w:r>
      <w:proofErr w:type="spellEnd"/>
      <w:r w:rsidRPr="00C608EF">
        <w:rPr>
          <w:rFonts w:ascii="Times New Roman" w:hAnsi="Times New Roman" w:cs="Times New Roman"/>
        </w:rPr>
        <w:t xml:space="preserve"> ve nihai paydaş listesi oluşturulmuştur.</w:t>
      </w:r>
    </w:p>
    <w:p w14:paraId="5A2E04ED" w14:textId="77777777" w:rsidR="00B75827" w:rsidRDefault="00B75827" w:rsidP="008F6F7D">
      <w:pPr>
        <w:pStyle w:val="GvdeMetni"/>
        <w:spacing w:line="360" w:lineRule="auto"/>
        <w:ind w:left="992" w:right="672"/>
        <w:jc w:val="both"/>
        <w:rPr>
          <w:rFonts w:ascii="Times New Roman" w:hAnsi="Times New Roman" w:cs="Times New Roman"/>
        </w:rPr>
      </w:pPr>
    </w:p>
    <w:p w14:paraId="6AB488EE" w14:textId="77777777" w:rsidR="008F6F7D" w:rsidRPr="00C608EF" w:rsidRDefault="008F6F7D" w:rsidP="008F6F7D">
      <w:pPr>
        <w:ind w:left="1306"/>
        <w:rPr>
          <w:rFonts w:ascii="Times New Roman" w:hAnsi="Times New Roman" w:cs="Times New Roman"/>
          <w:b/>
          <w:spacing w:val="-2"/>
          <w:sz w:val="24"/>
          <w:szCs w:val="24"/>
        </w:rPr>
      </w:pPr>
    </w:p>
    <w:p w14:paraId="2AF5F00C" w14:textId="7D7E9C3D" w:rsidR="008F6F7D" w:rsidRPr="00C608EF" w:rsidRDefault="00A67A6E" w:rsidP="008F6F7D">
      <w:pPr>
        <w:pStyle w:val="GvdeMetni"/>
        <w:spacing w:before="11"/>
        <w:rPr>
          <w:rFonts w:ascii="Times New Roman" w:hAnsi="Times New Roman" w:cs="Times New Roman"/>
          <w:b/>
        </w:rPr>
      </w:pPr>
      <w:r>
        <w:rPr>
          <w:rFonts w:ascii="Times New Roman" w:hAnsi="Times New Roman" w:cs="Times New Roman"/>
          <w:b/>
          <w:spacing w:val="-2"/>
        </w:rPr>
        <w:t xml:space="preserve">                </w:t>
      </w:r>
      <w:r w:rsidR="001D6901">
        <w:rPr>
          <w:rFonts w:ascii="Times New Roman" w:hAnsi="Times New Roman" w:cs="Times New Roman"/>
          <w:b/>
          <w:spacing w:val="-2"/>
        </w:rPr>
        <w:t>Tablo 11</w:t>
      </w:r>
      <w:r w:rsidRPr="00A67A6E">
        <w:rPr>
          <w:rFonts w:ascii="Times New Roman" w:hAnsi="Times New Roman" w:cs="Times New Roman"/>
          <w:b/>
          <w:spacing w:val="-2"/>
        </w:rPr>
        <w:t xml:space="preserve">: Paydaş </w:t>
      </w:r>
      <w:proofErr w:type="spellStart"/>
      <w:r w:rsidRPr="00A67A6E">
        <w:rPr>
          <w:rFonts w:ascii="Times New Roman" w:hAnsi="Times New Roman" w:cs="Times New Roman"/>
          <w:b/>
          <w:spacing w:val="-2"/>
        </w:rPr>
        <w:t>Önceliklendirme</w:t>
      </w:r>
      <w:proofErr w:type="spellEnd"/>
      <w:r w:rsidRPr="00A67A6E">
        <w:rPr>
          <w:rFonts w:ascii="Times New Roman" w:hAnsi="Times New Roman" w:cs="Times New Roman"/>
          <w:b/>
          <w:spacing w:val="-2"/>
        </w:rPr>
        <w:t xml:space="preserve"> Matrisi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3"/>
        <w:gridCol w:w="1134"/>
        <w:gridCol w:w="992"/>
        <w:gridCol w:w="1854"/>
        <w:gridCol w:w="3200"/>
        <w:gridCol w:w="1422"/>
      </w:tblGrid>
      <w:tr w:rsidR="008F6F7D" w:rsidRPr="00C608EF" w14:paraId="4449E3EF" w14:textId="77777777" w:rsidTr="008E2D70">
        <w:trPr>
          <w:trHeight w:val="1069"/>
          <w:jc w:val="center"/>
        </w:trPr>
        <w:tc>
          <w:tcPr>
            <w:tcW w:w="1403" w:type="dxa"/>
            <w:shd w:val="clear" w:color="auto" w:fill="C4DFB3"/>
          </w:tcPr>
          <w:p w14:paraId="3806D12E" w14:textId="77777777" w:rsidR="008F6F7D" w:rsidRPr="00C608EF" w:rsidRDefault="008F6F7D" w:rsidP="008F6F7D">
            <w:pPr>
              <w:pStyle w:val="TableParagraph"/>
              <w:rPr>
                <w:rFonts w:ascii="Times New Roman" w:hAnsi="Times New Roman" w:cs="Times New Roman"/>
                <w:b/>
                <w:sz w:val="24"/>
                <w:szCs w:val="24"/>
              </w:rPr>
            </w:pPr>
          </w:p>
          <w:p w14:paraId="78939CDC" w14:textId="77777777" w:rsidR="008F6F7D" w:rsidRPr="00C608EF" w:rsidRDefault="008F6F7D" w:rsidP="008F6F7D">
            <w:pPr>
              <w:pStyle w:val="TableParagraph"/>
              <w:spacing w:before="152"/>
              <w:rPr>
                <w:rFonts w:ascii="Times New Roman" w:hAnsi="Times New Roman" w:cs="Times New Roman"/>
                <w:b/>
                <w:sz w:val="24"/>
                <w:szCs w:val="24"/>
              </w:rPr>
            </w:pPr>
          </w:p>
          <w:p w14:paraId="51F5AB3E" w14:textId="77777777" w:rsidR="008F6F7D" w:rsidRPr="00C608EF" w:rsidRDefault="008F6F7D" w:rsidP="008F6F7D">
            <w:pPr>
              <w:pStyle w:val="TableParagraph"/>
              <w:ind w:left="110"/>
              <w:rPr>
                <w:rFonts w:ascii="Times New Roman" w:hAnsi="Times New Roman" w:cs="Times New Roman"/>
                <w:b/>
                <w:sz w:val="24"/>
                <w:szCs w:val="24"/>
              </w:rPr>
            </w:pPr>
            <w:r w:rsidRPr="00C608EF">
              <w:rPr>
                <w:rFonts w:ascii="Times New Roman" w:hAnsi="Times New Roman" w:cs="Times New Roman"/>
                <w:b/>
                <w:spacing w:val="-2"/>
                <w:sz w:val="24"/>
                <w:szCs w:val="24"/>
              </w:rPr>
              <w:t>Paydaş</w:t>
            </w:r>
          </w:p>
        </w:tc>
        <w:tc>
          <w:tcPr>
            <w:tcW w:w="1134" w:type="dxa"/>
            <w:shd w:val="clear" w:color="auto" w:fill="C4DFB3"/>
          </w:tcPr>
          <w:p w14:paraId="58B74529" w14:textId="77777777" w:rsidR="008F6F7D" w:rsidRPr="00C608EF" w:rsidRDefault="008F6F7D" w:rsidP="008F6F7D">
            <w:pPr>
              <w:pStyle w:val="TableParagraph"/>
              <w:spacing w:before="109"/>
              <w:ind w:left="117" w:right="69"/>
              <w:rPr>
                <w:rFonts w:ascii="Times New Roman" w:hAnsi="Times New Roman" w:cs="Times New Roman"/>
                <w:b/>
                <w:sz w:val="24"/>
                <w:szCs w:val="24"/>
              </w:rPr>
            </w:pPr>
            <w:r w:rsidRPr="00C608EF">
              <w:rPr>
                <w:rFonts w:ascii="Times New Roman" w:hAnsi="Times New Roman" w:cs="Times New Roman"/>
                <w:b/>
                <w:spacing w:val="-6"/>
                <w:sz w:val="24"/>
                <w:szCs w:val="24"/>
              </w:rPr>
              <w:t>İç</w:t>
            </w:r>
            <w:r w:rsidRPr="00C608EF">
              <w:rPr>
                <w:rFonts w:ascii="Times New Roman" w:hAnsi="Times New Roman" w:cs="Times New Roman"/>
                <w:b/>
                <w:spacing w:val="-2"/>
                <w:sz w:val="24"/>
                <w:szCs w:val="24"/>
              </w:rPr>
              <w:t xml:space="preserve"> Paydaş</w:t>
            </w:r>
          </w:p>
        </w:tc>
        <w:tc>
          <w:tcPr>
            <w:tcW w:w="992" w:type="dxa"/>
            <w:shd w:val="clear" w:color="auto" w:fill="C4DFB3"/>
          </w:tcPr>
          <w:p w14:paraId="09E5155B" w14:textId="77777777" w:rsidR="008F6F7D" w:rsidRPr="00C608EF" w:rsidRDefault="008F6F7D" w:rsidP="008F6F7D">
            <w:pPr>
              <w:pStyle w:val="TableParagraph"/>
              <w:spacing w:before="109"/>
              <w:ind w:left="117" w:right="201"/>
              <w:rPr>
                <w:rFonts w:ascii="Times New Roman" w:hAnsi="Times New Roman" w:cs="Times New Roman"/>
                <w:b/>
                <w:sz w:val="24"/>
                <w:szCs w:val="24"/>
              </w:rPr>
            </w:pPr>
            <w:r w:rsidRPr="00C608EF">
              <w:rPr>
                <w:rFonts w:ascii="Times New Roman" w:hAnsi="Times New Roman" w:cs="Times New Roman"/>
                <w:b/>
                <w:spacing w:val="-4"/>
                <w:sz w:val="24"/>
                <w:szCs w:val="24"/>
              </w:rPr>
              <w:t>Dış</w:t>
            </w:r>
            <w:r w:rsidRPr="00C608EF">
              <w:rPr>
                <w:rFonts w:ascii="Times New Roman" w:hAnsi="Times New Roman" w:cs="Times New Roman"/>
                <w:b/>
                <w:spacing w:val="-2"/>
                <w:sz w:val="24"/>
                <w:szCs w:val="24"/>
              </w:rPr>
              <w:t xml:space="preserve"> Paydaş</w:t>
            </w:r>
          </w:p>
        </w:tc>
        <w:tc>
          <w:tcPr>
            <w:tcW w:w="1854" w:type="dxa"/>
            <w:shd w:val="clear" w:color="auto" w:fill="C4DFB3"/>
          </w:tcPr>
          <w:p w14:paraId="34710745" w14:textId="77777777" w:rsidR="008F6F7D" w:rsidRPr="00C608EF" w:rsidRDefault="008F6F7D" w:rsidP="008F6F7D">
            <w:pPr>
              <w:pStyle w:val="TableParagraph"/>
              <w:spacing w:before="109" w:line="242" w:lineRule="auto"/>
              <w:ind w:left="117" w:right="406"/>
              <w:rPr>
                <w:rFonts w:ascii="Times New Roman" w:hAnsi="Times New Roman" w:cs="Times New Roman"/>
                <w:b/>
                <w:sz w:val="24"/>
                <w:szCs w:val="24"/>
              </w:rPr>
            </w:pPr>
            <w:r w:rsidRPr="00C608EF">
              <w:rPr>
                <w:rFonts w:ascii="Times New Roman" w:hAnsi="Times New Roman" w:cs="Times New Roman"/>
                <w:b/>
                <w:spacing w:val="-2"/>
                <w:sz w:val="24"/>
                <w:szCs w:val="24"/>
              </w:rPr>
              <w:t>Yararlanıcı (Müşteri)</w:t>
            </w:r>
          </w:p>
        </w:tc>
        <w:tc>
          <w:tcPr>
            <w:tcW w:w="3200" w:type="dxa"/>
            <w:shd w:val="clear" w:color="auto" w:fill="C4DFB3"/>
          </w:tcPr>
          <w:p w14:paraId="6F30B948" w14:textId="77777777" w:rsidR="008F6F7D" w:rsidRPr="00C608EF" w:rsidRDefault="008F6F7D" w:rsidP="008F6F7D">
            <w:pPr>
              <w:pStyle w:val="TableParagraph"/>
              <w:spacing w:before="109"/>
              <w:ind w:left="117"/>
              <w:rPr>
                <w:rFonts w:ascii="Times New Roman" w:hAnsi="Times New Roman" w:cs="Times New Roman"/>
                <w:b/>
                <w:sz w:val="24"/>
                <w:szCs w:val="24"/>
              </w:rPr>
            </w:pPr>
            <w:r w:rsidRPr="00C608EF">
              <w:rPr>
                <w:rFonts w:ascii="Times New Roman" w:hAnsi="Times New Roman" w:cs="Times New Roman"/>
                <w:b/>
                <w:sz w:val="24"/>
                <w:szCs w:val="24"/>
              </w:rPr>
              <w:t>Neden</w:t>
            </w:r>
            <w:r w:rsidRPr="00C608EF">
              <w:rPr>
                <w:rFonts w:ascii="Times New Roman" w:hAnsi="Times New Roman" w:cs="Times New Roman"/>
                <w:b/>
                <w:spacing w:val="-5"/>
                <w:sz w:val="24"/>
                <w:szCs w:val="24"/>
              </w:rPr>
              <w:t xml:space="preserve"> </w:t>
            </w:r>
            <w:r w:rsidRPr="00C608EF">
              <w:rPr>
                <w:rFonts w:ascii="Times New Roman" w:hAnsi="Times New Roman" w:cs="Times New Roman"/>
                <w:b/>
                <w:spacing w:val="-2"/>
                <w:sz w:val="24"/>
                <w:szCs w:val="24"/>
              </w:rPr>
              <w:t>Paydaş?</w:t>
            </w:r>
          </w:p>
        </w:tc>
        <w:tc>
          <w:tcPr>
            <w:tcW w:w="1422" w:type="dxa"/>
            <w:shd w:val="clear" w:color="auto" w:fill="C4DFB3"/>
          </w:tcPr>
          <w:p w14:paraId="3B40E97B" w14:textId="77777777" w:rsidR="008F6F7D" w:rsidRPr="00C608EF" w:rsidRDefault="008F6F7D" w:rsidP="008F6F7D">
            <w:pPr>
              <w:pStyle w:val="TableParagraph"/>
              <w:spacing w:before="112"/>
              <w:ind w:left="116"/>
              <w:rPr>
                <w:rFonts w:ascii="Times New Roman" w:hAnsi="Times New Roman" w:cs="Times New Roman"/>
                <w:b/>
                <w:sz w:val="24"/>
                <w:szCs w:val="24"/>
              </w:rPr>
            </w:pPr>
            <w:r w:rsidRPr="00C608EF">
              <w:rPr>
                <w:rFonts w:ascii="Times New Roman" w:hAnsi="Times New Roman" w:cs="Times New Roman"/>
                <w:b/>
                <w:spacing w:val="-2"/>
                <w:sz w:val="24"/>
                <w:szCs w:val="24"/>
              </w:rPr>
              <w:t>Önceliği</w:t>
            </w:r>
          </w:p>
        </w:tc>
      </w:tr>
      <w:tr w:rsidR="008F6F7D" w:rsidRPr="00C608EF" w14:paraId="75768D3D" w14:textId="77777777" w:rsidTr="008E2D70">
        <w:trPr>
          <w:trHeight w:val="490"/>
          <w:jc w:val="center"/>
        </w:trPr>
        <w:tc>
          <w:tcPr>
            <w:tcW w:w="1403" w:type="dxa"/>
            <w:shd w:val="clear" w:color="auto" w:fill="C4DFB3"/>
          </w:tcPr>
          <w:p w14:paraId="61BA0FE7" w14:textId="77777777" w:rsidR="008F6F7D" w:rsidRPr="00C608EF" w:rsidRDefault="008F6F7D" w:rsidP="008F6F7D">
            <w:pPr>
              <w:pStyle w:val="TableParagraph"/>
              <w:spacing w:line="231" w:lineRule="exact"/>
              <w:ind w:left="110"/>
              <w:rPr>
                <w:rFonts w:ascii="Times New Roman" w:hAnsi="Times New Roman" w:cs="Times New Roman"/>
                <w:sz w:val="24"/>
                <w:szCs w:val="24"/>
              </w:rPr>
            </w:pPr>
            <w:r w:rsidRPr="00C608EF">
              <w:rPr>
                <w:rFonts w:ascii="Times New Roman" w:hAnsi="Times New Roman" w:cs="Times New Roman"/>
                <w:spacing w:val="-5"/>
                <w:sz w:val="24"/>
                <w:szCs w:val="24"/>
              </w:rPr>
              <w:t>MEB</w:t>
            </w:r>
          </w:p>
        </w:tc>
        <w:tc>
          <w:tcPr>
            <w:tcW w:w="1134" w:type="dxa"/>
            <w:shd w:val="clear" w:color="auto" w:fill="E2EFD8"/>
          </w:tcPr>
          <w:p w14:paraId="3A010715" w14:textId="77777777" w:rsidR="008F6F7D" w:rsidRPr="00C608EF" w:rsidRDefault="008F6F7D" w:rsidP="008F6F7D">
            <w:pPr>
              <w:pStyle w:val="TableParagraph"/>
              <w:rPr>
                <w:rFonts w:ascii="Times New Roman" w:hAnsi="Times New Roman" w:cs="Times New Roman"/>
                <w:sz w:val="24"/>
                <w:szCs w:val="24"/>
              </w:rPr>
            </w:pPr>
          </w:p>
        </w:tc>
        <w:tc>
          <w:tcPr>
            <w:tcW w:w="992" w:type="dxa"/>
            <w:shd w:val="clear" w:color="auto" w:fill="E2EFD8"/>
          </w:tcPr>
          <w:p w14:paraId="54797543" w14:textId="77777777" w:rsidR="008F6F7D" w:rsidRPr="00C608EF" w:rsidRDefault="008E2D70" w:rsidP="008F6F7D">
            <w:pPr>
              <w:pStyle w:val="TableParagraph"/>
              <w:spacing w:before="113"/>
              <w:ind w:left="11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854" w:type="dxa"/>
            <w:shd w:val="clear" w:color="auto" w:fill="E2EFD8"/>
          </w:tcPr>
          <w:p w14:paraId="529473DD" w14:textId="77777777" w:rsidR="008F6F7D" w:rsidRPr="00C608EF" w:rsidRDefault="008F6F7D" w:rsidP="008F6F7D">
            <w:pPr>
              <w:pStyle w:val="TableParagraph"/>
              <w:rPr>
                <w:rFonts w:ascii="Times New Roman" w:hAnsi="Times New Roman" w:cs="Times New Roman"/>
                <w:sz w:val="24"/>
                <w:szCs w:val="24"/>
              </w:rPr>
            </w:pPr>
          </w:p>
        </w:tc>
        <w:tc>
          <w:tcPr>
            <w:tcW w:w="3200" w:type="dxa"/>
            <w:shd w:val="clear" w:color="auto" w:fill="E2EFD8"/>
          </w:tcPr>
          <w:p w14:paraId="242DCE09" w14:textId="77777777" w:rsidR="008F6F7D" w:rsidRPr="00C608EF" w:rsidRDefault="008F6F7D" w:rsidP="008F6F7D">
            <w:pPr>
              <w:pStyle w:val="TableParagraph"/>
              <w:spacing w:line="234" w:lineRule="exact"/>
              <w:ind w:left="112"/>
              <w:rPr>
                <w:rFonts w:ascii="Times New Roman" w:hAnsi="Times New Roman" w:cs="Times New Roman"/>
                <w:sz w:val="24"/>
                <w:szCs w:val="24"/>
              </w:rPr>
            </w:pPr>
            <w:r w:rsidRPr="00C608EF">
              <w:rPr>
                <w:rFonts w:ascii="Times New Roman" w:hAnsi="Times New Roman" w:cs="Times New Roman"/>
                <w:sz w:val="24"/>
                <w:szCs w:val="24"/>
              </w:rPr>
              <w:t>Bağlı</w:t>
            </w:r>
            <w:r w:rsidRPr="00C608EF">
              <w:rPr>
                <w:rFonts w:ascii="Times New Roman" w:hAnsi="Times New Roman" w:cs="Times New Roman"/>
                <w:spacing w:val="29"/>
                <w:sz w:val="24"/>
                <w:szCs w:val="24"/>
              </w:rPr>
              <w:t xml:space="preserve"> </w:t>
            </w:r>
            <w:r w:rsidRPr="00C608EF">
              <w:rPr>
                <w:rFonts w:ascii="Times New Roman" w:hAnsi="Times New Roman" w:cs="Times New Roman"/>
                <w:sz w:val="24"/>
                <w:szCs w:val="24"/>
              </w:rPr>
              <w:t>olduğumuz</w:t>
            </w:r>
            <w:r w:rsidRPr="00C608EF">
              <w:rPr>
                <w:rFonts w:ascii="Times New Roman" w:hAnsi="Times New Roman" w:cs="Times New Roman"/>
                <w:spacing w:val="33"/>
                <w:sz w:val="24"/>
                <w:szCs w:val="24"/>
              </w:rPr>
              <w:t xml:space="preserve"> </w:t>
            </w:r>
            <w:r w:rsidRPr="00C608EF">
              <w:rPr>
                <w:rFonts w:ascii="Times New Roman" w:hAnsi="Times New Roman" w:cs="Times New Roman"/>
                <w:spacing w:val="-2"/>
                <w:sz w:val="24"/>
                <w:szCs w:val="24"/>
              </w:rPr>
              <w:t>merkezi idare</w:t>
            </w:r>
          </w:p>
        </w:tc>
        <w:tc>
          <w:tcPr>
            <w:tcW w:w="1422" w:type="dxa"/>
            <w:shd w:val="clear" w:color="auto" w:fill="E2EFD8"/>
          </w:tcPr>
          <w:p w14:paraId="0C460691" w14:textId="77777777" w:rsidR="008F6F7D" w:rsidRPr="00C608EF" w:rsidRDefault="008F6F7D" w:rsidP="008F6F7D">
            <w:pPr>
              <w:pStyle w:val="TableParagraph"/>
              <w:spacing w:before="117"/>
              <w:ind w:left="20" w:right="2"/>
              <w:jc w:val="center"/>
              <w:rPr>
                <w:rFonts w:ascii="Times New Roman" w:hAnsi="Times New Roman" w:cs="Times New Roman"/>
                <w:sz w:val="24"/>
                <w:szCs w:val="24"/>
              </w:rPr>
            </w:pPr>
            <w:r w:rsidRPr="00C608EF">
              <w:rPr>
                <w:rFonts w:ascii="Times New Roman" w:hAnsi="Times New Roman" w:cs="Times New Roman"/>
                <w:spacing w:val="-10"/>
                <w:sz w:val="24"/>
                <w:szCs w:val="24"/>
              </w:rPr>
              <w:t>1</w:t>
            </w:r>
          </w:p>
        </w:tc>
      </w:tr>
      <w:tr w:rsidR="008F6F7D" w:rsidRPr="00C608EF" w14:paraId="5891DCE3" w14:textId="77777777" w:rsidTr="008E2D70">
        <w:trPr>
          <w:trHeight w:val="487"/>
          <w:jc w:val="center"/>
        </w:trPr>
        <w:tc>
          <w:tcPr>
            <w:tcW w:w="1403" w:type="dxa"/>
            <w:shd w:val="clear" w:color="auto" w:fill="C4DFB3"/>
          </w:tcPr>
          <w:p w14:paraId="60154F93" w14:textId="77777777" w:rsidR="008F6F7D" w:rsidRPr="00C608EF" w:rsidRDefault="008F6F7D" w:rsidP="008F6F7D">
            <w:pPr>
              <w:pStyle w:val="TableParagraph"/>
              <w:spacing w:line="231" w:lineRule="exact"/>
              <w:ind w:left="110"/>
              <w:rPr>
                <w:rFonts w:ascii="Times New Roman" w:hAnsi="Times New Roman" w:cs="Times New Roman"/>
                <w:sz w:val="24"/>
                <w:szCs w:val="24"/>
              </w:rPr>
            </w:pPr>
            <w:r w:rsidRPr="00C608EF">
              <w:rPr>
                <w:rFonts w:ascii="Times New Roman" w:hAnsi="Times New Roman" w:cs="Times New Roman"/>
                <w:spacing w:val="-2"/>
                <w:sz w:val="24"/>
                <w:szCs w:val="24"/>
              </w:rPr>
              <w:t>Öğrenciler</w:t>
            </w:r>
          </w:p>
        </w:tc>
        <w:tc>
          <w:tcPr>
            <w:tcW w:w="1134" w:type="dxa"/>
            <w:shd w:val="clear" w:color="auto" w:fill="E2EFD8"/>
          </w:tcPr>
          <w:p w14:paraId="2C9AA254" w14:textId="77777777" w:rsidR="008F6F7D" w:rsidRPr="00C608EF" w:rsidRDefault="008F6F7D" w:rsidP="008F6F7D">
            <w:pPr>
              <w:pStyle w:val="TableParagraph"/>
              <w:rPr>
                <w:rFonts w:ascii="Times New Roman" w:hAnsi="Times New Roman" w:cs="Times New Roman"/>
                <w:sz w:val="24"/>
                <w:szCs w:val="24"/>
              </w:rPr>
            </w:pPr>
          </w:p>
        </w:tc>
        <w:tc>
          <w:tcPr>
            <w:tcW w:w="992" w:type="dxa"/>
            <w:shd w:val="clear" w:color="auto" w:fill="E2EFD8"/>
          </w:tcPr>
          <w:p w14:paraId="435247E2" w14:textId="77777777" w:rsidR="008F6F7D" w:rsidRPr="00C608EF" w:rsidRDefault="008F6F7D" w:rsidP="008F6F7D">
            <w:pPr>
              <w:pStyle w:val="TableParagraph"/>
              <w:rPr>
                <w:rFonts w:ascii="Times New Roman" w:hAnsi="Times New Roman" w:cs="Times New Roman"/>
                <w:sz w:val="24"/>
                <w:szCs w:val="24"/>
              </w:rPr>
            </w:pPr>
          </w:p>
        </w:tc>
        <w:tc>
          <w:tcPr>
            <w:tcW w:w="1854" w:type="dxa"/>
            <w:shd w:val="clear" w:color="auto" w:fill="E2EFD8"/>
          </w:tcPr>
          <w:p w14:paraId="469C7B00" w14:textId="77777777" w:rsidR="008F6F7D" w:rsidRPr="00C608EF" w:rsidRDefault="008E2D70" w:rsidP="008F6F7D">
            <w:pPr>
              <w:pStyle w:val="TableParagraph"/>
              <w:spacing w:before="96"/>
              <w:ind w:left="11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3200" w:type="dxa"/>
            <w:shd w:val="clear" w:color="auto" w:fill="E2EFD8"/>
          </w:tcPr>
          <w:p w14:paraId="7C2776EE" w14:textId="77777777" w:rsidR="008F6F7D" w:rsidRPr="00C608EF" w:rsidRDefault="008F6F7D" w:rsidP="008F6F7D">
            <w:pPr>
              <w:pStyle w:val="TableParagraph"/>
              <w:spacing w:line="232" w:lineRule="exact"/>
              <w:ind w:left="112" w:right="305"/>
              <w:rPr>
                <w:rFonts w:ascii="Times New Roman" w:hAnsi="Times New Roman" w:cs="Times New Roman"/>
                <w:sz w:val="24"/>
                <w:szCs w:val="24"/>
              </w:rPr>
            </w:pPr>
            <w:r w:rsidRPr="00C608EF">
              <w:rPr>
                <w:rFonts w:ascii="Times New Roman" w:hAnsi="Times New Roman" w:cs="Times New Roman"/>
                <w:spacing w:val="-2"/>
                <w:sz w:val="24"/>
                <w:szCs w:val="24"/>
              </w:rPr>
              <w:t xml:space="preserve">Hizmetlerimizden </w:t>
            </w:r>
            <w:r w:rsidRPr="00C608EF">
              <w:rPr>
                <w:rFonts w:ascii="Times New Roman" w:hAnsi="Times New Roman" w:cs="Times New Roman"/>
                <w:sz w:val="24"/>
                <w:szCs w:val="24"/>
              </w:rPr>
              <w:t>yaralandıkları</w:t>
            </w:r>
            <w:r w:rsidRPr="00C608EF">
              <w:rPr>
                <w:rFonts w:ascii="Times New Roman" w:hAnsi="Times New Roman" w:cs="Times New Roman"/>
                <w:spacing w:val="-11"/>
                <w:sz w:val="24"/>
                <w:szCs w:val="24"/>
              </w:rPr>
              <w:t xml:space="preserve"> </w:t>
            </w:r>
            <w:r w:rsidRPr="00C608EF">
              <w:rPr>
                <w:rFonts w:ascii="Times New Roman" w:hAnsi="Times New Roman" w:cs="Times New Roman"/>
                <w:spacing w:val="-4"/>
                <w:sz w:val="24"/>
                <w:szCs w:val="24"/>
              </w:rPr>
              <w:t>için</w:t>
            </w:r>
          </w:p>
        </w:tc>
        <w:tc>
          <w:tcPr>
            <w:tcW w:w="1422" w:type="dxa"/>
            <w:shd w:val="clear" w:color="auto" w:fill="E2EFD8"/>
          </w:tcPr>
          <w:p w14:paraId="110A70B0" w14:textId="77777777" w:rsidR="008F6F7D" w:rsidRPr="00C608EF" w:rsidRDefault="008F6F7D" w:rsidP="008F6F7D">
            <w:pPr>
              <w:pStyle w:val="TableParagraph"/>
              <w:spacing w:before="112"/>
              <w:ind w:left="20"/>
              <w:jc w:val="center"/>
              <w:rPr>
                <w:rFonts w:ascii="Times New Roman" w:hAnsi="Times New Roman" w:cs="Times New Roman"/>
                <w:sz w:val="24"/>
                <w:szCs w:val="24"/>
              </w:rPr>
            </w:pPr>
            <w:r w:rsidRPr="00C608EF">
              <w:rPr>
                <w:rFonts w:ascii="Times New Roman" w:hAnsi="Times New Roman" w:cs="Times New Roman"/>
                <w:spacing w:val="-10"/>
                <w:sz w:val="24"/>
                <w:szCs w:val="24"/>
              </w:rPr>
              <w:t>1</w:t>
            </w:r>
          </w:p>
        </w:tc>
      </w:tr>
      <w:tr w:rsidR="008F6F7D" w:rsidRPr="00C608EF" w14:paraId="7FA84C31" w14:textId="77777777" w:rsidTr="008E2D70">
        <w:trPr>
          <w:trHeight w:val="366"/>
          <w:jc w:val="center"/>
        </w:trPr>
        <w:tc>
          <w:tcPr>
            <w:tcW w:w="1403" w:type="dxa"/>
            <w:shd w:val="clear" w:color="auto" w:fill="C4DFB3"/>
          </w:tcPr>
          <w:p w14:paraId="6ED3DF35" w14:textId="77777777" w:rsidR="008F6F7D" w:rsidRPr="00C608EF" w:rsidRDefault="008F6F7D" w:rsidP="008F6F7D">
            <w:pPr>
              <w:pStyle w:val="TableParagraph"/>
              <w:spacing w:line="231" w:lineRule="exact"/>
              <w:ind w:left="110"/>
              <w:rPr>
                <w:rFonts w:ascii="Times New Roman" w:hAnsi="Times New Roman" w:cs="Times New Roman"/>
                <w:sz w:val="24"/>
                <w:szCs w:val="24"/>
              </w:rPr>
            </w:pPr>
            <w:r w:rsidRPr="00C608EF">
              <w:rPr>
                <w:rFonts w:ascii="Times New Roman" w:hAnsi="Times New Roman" w:cs="Times New Roman"/>
                <w:sz w:val="24"/>
                <w:szCs w:val="24"/>
              </w:rPr>
              <w:t>Özel</w:t>
            </w:r>
            <w:r w:rsidRPr="00C608EF">
              <w:rPr>
                <w:rFonts w:ascii="Times New Roman" w:hAnsi="Times New Roman" w:cs="Times New Roman"/>
                <w:spacing w:val="-6"/>
                <w:sz w:val="24"/>
                <w:szCs w:val="24"/>
              </w:rPr>
              <w:t xml:space="preserve"> </w:t>
            </w:r>
            <w:r w:rsidRPr="00C608EF">
              <w:rPr>
                <w:rFonts w:ascii="Times New Roman" w:hAnsi="Times New Roman" w:cs="Times New Roman"/>
                <w:spacing w:val="-2"/>
                <w:sz w:val="24"/>
                <w:szCs w:val="24"/>
              </w:rPr>
              <w:t>İdare</w:t>
            </w:r>
          </w:p>
        </w:tc>
        <w:tc>
          <w:tcPr>
            <w:tcW w:w="1134" w:type="dxa"/>
            <w:shd w:val="clear" w:color="auto" w:fill="E2EFD8"/>
          </w:tcPr>
          <w:p w14:paraId="5126DFED" w14:textId="77777777" w:rsidR="008F6F7D" w:rsidRPr="00C608EF" w:rsidRDefault="008F6F7D" w:rsidP="008F6F7D">
            <w:pPr>
              <w:pStyle w:val="TableParagraph"/>
              <w:rPr>
                <w:rFonts w:ascii="Times New Roman" w:hAnsi="Times New Roman" w:cs="Times New Roman"/>
                <w:sz w:val="24"/>
                <w:szCs w:val="24"/>
              </w:rPr>
            </w:pPr>
          </w:p>
        </w:tc>
        <w:tc>
          <w:tcPr>
            <w:tcW w:w="992" w:type="dxa"/>
            <w:shd w:val="clear" w:color="auto" w:fill="E2EFD8"/>
          </w:tcPr>
          <w:p w14:paraId="5B6961AF" w14:textId="77777777" w:rsidR="008F6F7D" w:rsidRPr="00C608EF" w:rsidRDefault="008E2D70" w:rsidP="008F6F7D">
            <w:pPr>
              <w:pStyle w:val="TableParagraph"/>
              <w:spacing w:before="53"/>
              <w:ind w:left="11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854" w:type="dxa"/>
            <w:shd w:val="clear" w:color="auto" w:fill="E2EFD8"/>
          </w:tcPr>
          <w:p w14:paraId="74D56790" w14:textId="77777777" w:rsidR="008F6F7D" w:rsidRPr="00C608EF" w:rsidRDefault="008F6F7D" w:rsidP="008F6F7D">
            <w:pPr>
              <w:pStyle w:val="TableParagraph"/>
              <w:rPr>
                <w:rFonts w:ascii="Times New Roman" w:hAnsi="Times New Roman" w:cs="Times New Roman"/>
                <w:sz w:val="24"/>
                <w:szCs w:val="24"/>
              </w:rPr>
            </w:pPr>
          </w:p>
        </w:tc>
        <w:tc>
          <w:tcPr>
            <w:tcW w:w="3200" w:type="dxa"/>
            <w:shd w:val="clear" w:color="auto" w:fill="E2EFD8"/>
          </w:tcPr>
          <w:p w14:paraId="39F2FC38" w14:textId="77777777" w:rsidR="008F6F7D" w:rsidRPr="00C608EF" w:rsidRDefault="008F6F7D" w:rsidP="008F6F7D">
            <w:pPr>
              <w:pStyle w:val="TableParagraph"/>
              <w:spacing w:line="231" w:lineRule="exact"/>
              <w:ind w:left="112"/>
              <w:rPr>
                <w:rFonts w:ascii="Times New Roman" w:hAnsi="Times New Roman" w:cs="Times New Roman"/>
                <w:sz w:val="24"/>
                <w:szCs w:val="24"/>
              </w:rPr>
            </w:pPr>
            <w:r w:rsidRPr="00C608EF">
              <w:rPr>
                <w:rFonts w:ascii="Times New Roman" w:hAnsi="Times New Roman" w:cs="Times New Roman"/>
                <w:sz w:val="24"/>
                <w:szCs w:val="24"/>
              </w:rPr>
              <w:t>Tedarikçi</w:t>
            </w:r>
            <w:r w:rsidRPr="00C608EF">
              <w:rPr>
                <w:rFonts w:ascii="Times New Roman" w:hAnsi="Times New Roman" w:cs="Times New Roman"/>
                <w:spacing w:val="-8"/>
                <w:sz w:val="24"/>
                <w:szCs w:val="24"/>
              </w:rPr>
              <w:t xml:space="preserve"> </w:t>
            </w:r>
            <w:r w:rsidRPr="00C608EF">
              <w:rPr>
                <w:rFonts w:ascii="Times New Roman" w:hAnsi="Times New Roman" w:cs="Times New Roman"/>
                <w:sz w:val="24"/>
                <w:szCs w:val="24"/>
              </w:rPr>
              <w:t>mahalli</w:t>
            </w:r>
            <w:r w:rsidRPr="00C608EF">
              <w:rPr>
                <w:rFonts w:ascii="Times New Roman" w:hAnsi="Times New Roman" w:cs="Times New Roman"/>
                <w:spacing w:val="-7"/>
                <w:sz w:val="24"/>
                <w:szCs w:val="24"/>
              </w:rPr>
              <w:t xml:space="preserve"> </w:t>
            </w:r>
            <w:r w:rsidRPr="00C608EF">
              <w:rPr>
                <w:rFonts w:ascii="Times New Roman" w:hAnsi="Times New Roman" w:cs="Times New Roman"/>
                <w:spacing w:val="-2"/>
                <w:sz w:val="24"/>
                <w:szCs w:val="24"/>
              </w:rPr>
              <w:t>idare</w:t>
            </w:r>
          </w:p>
        </w:tc>
        <w:tc>
          <w:tcPr>
            <w:tcW w:w="1422" w:type="dxa"/>
            <w:shd w:val="clear" w:color="auto" w:fill="E2EFD8"/>
          </w:tcPr>
          <w:p w14:paraId="39C2C264" w14:textId="77777777" w:rsidR="008F6F7D" w:rsidRPr="00C608EF" w:rsidRDefault="008F6F7D" w:rsidP="008F6F7D">
            <w:pPr>
              <w:pStyle w:val="TableParagraph"/>
              <w:spacing w:before="117" w:line="213" w:lineRule="exact"/>
              <w:ind w:left="20"/>
              <w:jc w:val="center"/>
              <w:rPr>
                <w:rFonts w:ascii="Times New Roman" w:hAnsi="Times New Roman" w:cs="Times New Roman"/>
                <w:sz w:val="24"/>
                <w:szCs w:val="24"/>
              </w:rPr>
            </w:pPr>
            <w:r w:rsidRPr="00C608EF">
              <w:rPr>
                <w:rFonts w:ascii="Times New Roman" w:hAnsi="Times New Roman" w:cs="Times New Roman"/>
                <w:spacing w:val="-10"/>
                <w:sz w:val="24"/>
                <w:szCs w:val="24"/>
              </w:rPr>
              <w:t>2</w:t>
            </w:r>
          </w:p>
        </w:tc>
      </w:tr>
      <w:tr w:rsidR="008F6F7D" w:rsidRPr="00C608EF" w14:paraId="06BBE73F" w14:textId="77777777" w:rsidTr="008E2D70">
        <w:trPr>
          <w:trHeight w:val="793"/>
          <w:jc w:val="center"/>
        </w:trPr>
        <w:tc>
          <w:tcPr>
            <w:tcW w:w="1403" w:type="dxa"/>
            <w:shd w:val="clear" w:color="auto" w:fill="C4DFB3"/>
          </w:tcPr>
          <w:p w14:paraId="767FFA25" w14:textId="77777777" w:rsidR="008F6F7D" w:rsidRPr="00C608EF" w:rsidRDefault="008F6F7D" w:rsidP="008F6F7D">
            <w:pPr>
              <w:pStyle w:val="TableParagraph"/>
              <w:spacing w:line="234" w:lineRule="exact"/>
              <w:ind w:left="110"/>
              <w:rPr>
                <w:rFonts w:ascii="Times New Roman" w:hAnsi="Times New Roman" w:cs="Times New Roman"/>
                <w:sz w:val="24"/>
                <w:szCs w:val="24"/>
              </w:rPr>
            </w:pPr>
            <w:r w:rsidRPr="00C608EF">
              <w:rPr>
                <w:rFonts w:ascii="Times New Roman" w:hAnsi="Times New Roman" w:cs="Times New Roman"/>
                <w:spacing w:val="-5"/>
                <w:sz w:val="24"/>
                <w:szCs w:val="24"/>
              </w:rPr>
              <w:t>STK</w:t>
            </w:r>
          </w:p>
        </w:tc>
        <w:tc>
          <w:tcPr>
            <w:tcW w:w="1134" w:type="dxa"/>
            <w:shd w:val="clear" w:color="auto" w:fill="E2EFD8"/>
          </w:tcPr>
          <w:p w14:paraId="26AC5182" w14:textId="77777777" w:rsidR="008F6F7D" w:rsidRPr="00C608EF" w:rsidRDefault="008F6F7D" w:rsidP="008F6F7D">
            <w:pPr>
              <w:pStyle w:val="TableParagraph"/>
              <w:rPr>
                <w:rFonts w:ascii="Times New Roman" w:hAnsi="Times New Roman" w:cs="Times New Roman"/>
                <w:sz w:val="24"/>
                <w:szCs w:val="24"/>
              </w:rPr>
            </w:pPr>
          </w:p>
        </w:tc>
        <w:tc>
          <w:tcPr>
            <w:tcW w:w="992" w:type="dxa"/>
            <w:shd w:val="clear" w:color="auto" w:fill="E2EFD8"/>
          </w:tcPr>
          <w:p w14:paraId="3BBFA9A4" w14:textId="77777777" w:rsidR="008F6F7D" w:rsidRPr="00C608EF" w:rsidRDefault="008E2D70" w:rsidP="008F6F7D">
            <w:pPr>
              <w:pStyle w:val="TableParagraph"/>
              <w:spacing w:before="54"/>
              <w:ind w:left="11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854" w:type="dxa"/>
            <w:shd w:val="clear" w:color="auto" w:fill="E2EFD8"/>
          </w:tcPr>
          <w:p w14:paraId="42DBC202" w14:textId="77777777" w:rsidR="008F6F7D" w:rsidRPr="00C608EF" w:rsidRDefault="008F6F7D" w:rsidP="008F6F7D">
            <w:pPr>
              <w:pStyle w:val="TableParagraph"/>
              <w:rPr>
                <w:rFonts w:ascii="Times New Roman" w:hAnsi="Times New Roman" w:cs="Times New Roman"/>
                <w:sz w:val="24"/>
                <w:szCs w:val="24"/>
              </w:rPr>
            </w:pPr>
          </w:p>
        </w:tc>
        <w:tc>
          <w:tcPr>
            <w:tcW w:w="3200" w:type="dxa"/>
            <w:shd w:val="clear" w:color="auto" w:fill="E2EFD8"/>
          </w:tcPr>
          <w:p w14:paraId="03AEA0DF" w14:textId="77777777" w:rsidR="008F6F7D" w:rsidRPr="00C608EF" w:rsidRDefault="008F6F7D" w:rsidP="008F6F7D">
            <w:pPr>
              <w:pStyle w:val="TableParagraph"/>
              <w:tabs>
                <w:tab w:val="left" w:pos="1444"/>
              </w:tabs>
              <w:spacing w:line="234" w:lineRule="exact"/>
              <w:ind w:left="112"/>
              <w:rPr>
                <w:rFonts w:ascii="Times New Roman" w:hAnsi="Times New Roman" w:cs="Times New Roman"/>
                <w:sz w:val="24"/>
                <w:szCs w:val="24"/>
              </w:rPr>
            </w:pPr>
            <w:r w:rsidRPr="00C608EF">
              <w:rPr>
                <w:rFonts w:ascii="Times New Roman" w:hAnsi="Times New Roman" w:cs="Times New Roman"/>
                <w:sz w:val="24"/>
                <w:szCs w:val="24"/>
              </w:rPr>
              <w:t>Amaç</w:t>
            </w:r>
            <w:r w:rsidRPr="00C608EF">
              <w:rPr>
                <w:rFonts w:ascii="Times New Roman" w:hAnsi="Times New Roman" w:cs="Times New Roman"/>
                <w:spacing w:val="65"/>
                <w:w w:val="150"/>
                <w:sz w:val="24"/>
                <w:szCs w:val="24"/>
              </w:rPr>
              <w:t xml:space="preserve"> </w:t>
            </w:r>
            <w:r w:rsidRPr="00C608EF">
              <w:rPr>
                <w:rFonts w:ascii="Times New Roman" w:hAnsi="Times New Roman" w:cs="Times New Roman"/>
                <w:spacing w:val="-5"/>
                <w:sz w:val="24"/>
                <w:szCs w:val="24"/>
              </w:rPr>
              <w:t>ve</w:t>
            </w:r>
            <w:r w:rsidRPr="00C608EF">
              <w:rPr>
                <w:rFonts w:ascii="Times New Roman" w:hAnsi="Times New Roman" w:cs="Times New Roman"/>
                <w:sz w:val="24"/>
                <w:szCs w:val="24"/>
              </w:rPr>
              <w:tab/>
            </w:r>
            <w:r w:rsidRPr="00C608EF">
              <w:rPr>
                <w:rFonts w:ascii="Times New Roman" w:hAnsi="Times New Roman" w:cs="Times New Roman"/>
                <w:spacing w:val="-2"/>
                <w:sz w:val="24"/>
                <w:szCs w:val="24"/>
              </w:rPr>
              <w:t>hedeflerimize</w:t>
            </w:r>
          </w:p>
          <w:p w14:paraId="5D5E2BD4" w14:textId="77777777" w:rsidR="008F6F7D" w:rsidRPr="00C608EF" w:rsidRDefault="008F6F7D" w:rsidP="008F6F7D">
            <w:pPr>
              <w:pStyle w:val="TableParagraph"/>
              <w:spacing w:before="37" w:line="230" w:lineRule="atLeast"/>
              <w:ind w:left="112"/>
              <w:rPr>
                <w:rFonts w:ascii="Times New Roman" w:hAnsi="Times New Roman" w:cs="Times New Roman"/>
                <w:sz w:val="24"/>
                <w:szCs w:val="24"/>
              </w:rPr>
            </w:pPr>
            <w:r w:rsidRPr="00C608EF">
              <w:rPr>
                <w:rFonts w:ascii="Times New Roman" w:hAnsi="Times New Roman" w:cs="Times New Roman"/>
                <w:sz w:val="24"/>
                <w:szCs w:val="24"/>
              </w:rPr>
              <w:t>Ulaşmak</w:t>
            </w:r>
            <w:r w:rsidRPr="00C608EF">
              <w:rPr>
                <w:rFonts w:ascii="Times New Roman" w:hAnsi="Times New Roman" w:cs="Times New Roman"/>
                <w:spacing w:val="-12"/>
                <w:sz w:val="24"/>
                <w:szCs w:val="24"/>
              </w:rPr>
              <w:t xml:space="preserve"> </w:t>
            </w:r>
            <w:r w:rsidRPr="00C608EF">
              <w:rPr>
                <w:rFonts w:ascii="Times New Roman" w:hAnsi="Times New Roman" w:cs="Times New Roman"/>
                <w:sz w:val="24"/>
                <w:szCs w:val="24"/>
              </w:rPr>
              <w:t>iş</w:t>
            </w:r>
            <w:r w:rsidRPr="00C608EF">
              <w:rPr>
                <w:rFonts w:ascii="Times New Roman" w:hAnsi="Times New Roman" w:cs="Times New Roman"/>
                <w:spacing w:val="-11"/>
                <w:sz w:val="24"/>
                <w:szCs w:val="24"/>
              </w:rPr>
              <w:t xml:space="preserve"> </w:t>
            </w:r>
            <w:r w:rsidRPr="00C608EF">
              <w:rPr>
                <w:rFonts w:ascii="Times New Roman" w:hAnsi="Times New Roman" w:cs="Times New Roman"/>
                <w:sz w:val="24"/>
                <w:szCs w:val="24"/>
              </w:rPr>
              <w:t>birliği</w:t>
            </w:r>
            <w:r w:rsidRPr="00C608EF">
              <w:rPr>
                <w:rFonts w:ascii="Times New Roman" w:hAnsi="Times New Roman" w:cs="Times New Roman"/>
                <w:spacing w:val="-11"/>
                <w:sz w:val="24"/>
                <w:szCs w:val="24"/>
              </w:rPr>
              <w:t xml:space="preserve"> </w:t>
            </w:r>
            <w:r w:rsidRPr="00C608EF">
              <w:rPr>
                <w:rFonts w:ascii="Times New Roman" w:hAnsi="Times New Roman" w:cs="Times New Roman"/>
                <w:sz w:val="24"/>
                <w:szCs w:val="24"/>
              </w:rPr>
              <w:t xml:space="preserve">yapacağımız </w:t>
            </w:r>
            <w:r w:rsidRPr="00C608EF">
              <w:rPr>
                <w:rFonts w:ascii="Times New Roman" w:hAnsi="Times New Roman" w:cs="Times New Roman"/>
                <w:spacing w:val="-2"/>
                <w:sz w:val="24"/>
                <w:szCs w:val="24"/>
              </w:rPr>
              <w:t>kurumlar</w:t>
            </w:r>
          </w:p>
        </w:tc>
        <w:tc>
          <w:tcPr>
            <w:tcW w:w="1422" w:type="dxa"/>
            <w:shd w:val="clear" w:color="auto" w:fill="E2EFD8"/>
          </w:tcPr>
          <w:p w14:paraId="00C4534A" w14:textId="77777777" w:rsidR="008F6F7D" w:rsidRPr="00C608EF" w:rsidRDefault="008F6F7D" w:rsidP="008F6F7D">
            <w:pPr>
              <w:pStyle w:val="TableParagraph"/>
              <w:spacing w:before="119"/>
              <w:ind w:left="20"/>
              <w:jc w:val="center"/>
              <w:rPr>
                <w:rFonts w:ascii="Times New Roman" w:hAnsi="Times New Roman" w:cs="Times New Roman"/>
                <w:sz w:val="24"/>
                <w:szCs w:val="24"/>
              </w:rPr>
            </w:pPr>
            <w:r w:rsidRPr="00C608EF">
              <w:rPr>
                <w:rFonts w:ascii="Times New Roman" w:hAnsi="Times New Roman" w:cs="Times New Roman"/>
                <w:spacing w:val="-10"/>
                <w:sz w:val="24"/>
                <w:szCs w:val="24"/>
              </w:rPr>
              <w:t>2</w:t>
            </w:r>
          </w:p>
        </w:tc>
      </w:tr>
    </w:tbl>
    <w:p w14:paraId="71A3198D" w14:textId="77777777" w:rsidR="008F6F7D" w:rsidRPr="00B75827" w:rsidRDefault="008F6F7D" w:rsidP="00B75827">
      <w:pPr>
        <w:ind w:left="958"/>
        <w:jc w:val="both"/>
        <w:rPr>
          <w:rFonts w:ascii="Times New Roman" w:hAnsi="Times New Roman" w:cs="Times New Roman"/>
          <w:b/>
          <w:sz w:val="24"/>
          <w:szCs w:val="24"/>
        </w:rPr>
      </w:pPr>
      <w:r w:rsidRPr="00C608EF">
        <w:rPr>
          <w:rFonts w:ascii="Times New Roman" w:hAnsi="Times New Roman" w:cs="Times New Roman"/>
          <w:sz w:val="24"/>
          <w:szCs w:val="24"/>
        </w:rPr>
        <w:t></w:t>
      </w:r>
      <w:r w:rsidRPr="00C608EF">
        <w:rPr>
          <w:rFonts w:ascii="Times New Roman" w:hAnsi="Times New Roman" w:cs="Times New Roman"/>
          <w:spacing w:val="-6"/>
          <w:sz w:val="24"/>
          <w:szCs w:val="24"/>
        </w:rPr>
        <w:t xml:space="preserve"> </w:t>
      </w:r>
      <w:r w:rsidRPr="00C608EF">
        <w:rPr>
          <w:rFonts w:ascii="Times New Roman" w:hAnsi="Times New Roman" w:cs="Times New Roman"/>
          <w:b/>
          <w:sz w:val="24"/>
          <w:szCs w:val="24"/>
        </w:rPr>
        <w:t>:</w:t>
      </w:r>
      <w:r w:rsidRPr="00C608EF">
        <w:rPr>
          <w:rFonts w:ascii="Times New Roman" w:hAnsi="Times New Roman" w:cs="Times New Roman"/>
          <w:b/>
          <w:spacing w:val="-3"/>
          <w:sz w:val="24"/>
          <w:szCs w:val="24"/>
        </w:rPr>
        <w:t xml:space="preserve"> </w:t>
      </w:r>
      <w:r w:rsidRPr="00C608EF">
        <w:rPr>
          <w:rFonts w:ascii="Times New Roman" w:hAnsi="Times New Roman" w:cs="Times New Roman"/>
          <w:b/>
          <w:sz w:val="24"/>
          <w:szCs w:val="24"/>
        </w:rPr>
        <w:t>Tamamı</w:t>
      </w:r>
      <w:r w:rsidRPr="00C608EF">
        <w:rPr>
          <w:rFonts w:ascii="Times New Roman" w:hAnsi="Times New Roman" w:cs="Times New Roman"/>
          <w:b/>
          <w:spacing w:val="-2"/>
          <w:sz w:val="24"/>
          <w:szCs w:val="24"/>
        </w:rPr>
        <w:t xml:space="preserve"> </w:t>
      </w:r>
      <w:r w:rsidRPr="00C608EF">
        <w:rPr>
          <w:rFonts w:ascii="Times New Roman" w:hAnsi="Times New Roman" w:cs="Times New Roman"/>
          <w:b/>
          <w:sz w:val="24"/>
          <w:szCs w:val="24"/>
        </w:rPr>
        <w:t>O: Bir</w:t>
      </w:r>
      <w:r w:rsidRPr="00C608EF">
        <w:rPr>
          <w:rFonts w:ascii="Times New Roman" w:hAnsi="Times New Roman" w:cs="Times New Roman"/>
          <w:b/>
          <w:spacing w:val="-4"/>
          <w:sz w:val="24"/>
          <w:szCs w:val="24"/>
        </w:rPr>
        <w:t xml:space="preserve"> kısmı</w:t>
      </w:r>
    </w:p>
    <w:p w14:paraId="19182E5F" w14:textId="77777777" w:rsidR="008F6F7D" w:rsidRDefault="008F6F7D" w:rsidP="008F6F7D">
      <w:pPr>
        <w:jc w:val="both"/>
        <w:rPr>
          <w:rFonts w:ascii="Times New Roman" w:hAnsi="Times New Roman" w:cs="Times New Roman"/>
          <w:sz w:val="24"/>
          <w:szCs w:val="24"/>
        </w:rPr>
      </w:pPr>
    </w:p>
    <w:p w14:paraId="1996D241" w14:textId="77777777" w:rsidR="00220E2E" w:rsidRDefault="00220E2E" w:rsidP="008F6F7D">
      <w:pPr>
        <w:jc w:val="both"/>
        <w:rPr>
          <w:rFonts w:ascii="Times New Roman" w:hAnsi="Times New Roman" w:cs="Times New Roman"/>
          <w:sz w:val="24"/>
          <w:szCs w:val="24"/>
        </w:rPr>
      </w:pPr>
    </w:p>
    <w:p w14:paraId="4A0CC7AD" w14:textId="77777777" w:rsidR="00220E2E" w:rsidRDefault="00220E2E" w:rsidP="008F6F7D">
      <w:pPr>
        <w:jc w:val="both"/>
        <w:rPr>
          <w:rFonts w:ascii="Times New Roman" w:hAnsi="Times New Roman" w:cs="Times New Roman"/>
          <w:sz w:val="24"/>
          <w:szCs w:val="24"/>
        </w:rPr>
      </w:pPr>
    </w:p>
    <w:p w14:paraId="67551D4C" w14:textId="77777777" w:rsidR="00220E2E" w:rsidRDefault="00220E2E" w:rsidP="008F6F7D">
      <w:pPr>
        <w:jc w:val="both"/>
        <w:rPr>
          <w:rFonts w:ascii="Times New Roman" w:hAnsi="Times New Roman" w:cs="Times New Roman"/>
          <w:sz w:val="24"/>
          <w:szCs w:val="24"/>
        </w:rPr>
      </w:pPr>
    </w:p>
    <w:p w14:paraId="4751EA90" w14:textId="77777777" w:rsidR="00220E2E" w:rsidRDefault="00220E2E" w:rsidP="008F6F7D">
      <w:pPr>
        <w:jc w:val="both"/>
        <w:rPr>
          <w:rFonts w:ascii="Times New Roman" w:hAnsi="Times New Roman" w:cs="Times New Roman"/>
          <w:sz w:val="24"/>
          <w:szCs w:val="24"/>
        </w:rPr>
      </w:pPr>
    </w:p>
    <w:p w14:paraId="2CA07D1E" w14:textId="77777777" w:rsidR="00220E2E" w:rsidRDefault="00220E2E" w:rsidP="008F6F7D">
      <w:pPr>
        <w:jc w:val="both"/>
        <w:rPr>
          <w:rFonts w:ascii="Times New Roman" w:hAnsi="Times New Roman" w:cs="Times New Roman"/>
          <w:sz w:val="24"/>
          <w:szCs w:val="24"/>
        </w:rPr>
      </w:pPr>
    </w:p>
    <w:p w14:paraId="23ECA378" w14:textId="77777777" w:rsidR="00220E2E" w:rsidRDefault="00220E2E" w:rsidP="008F6F7D">
      <w:pPr>
        <w:jc w:val="both"/>
        <w:rPr>
          <w:rFonts w:ascii="Times New Roman" w:hAnsi="Times New Roman" w:cs="Times New Roman"/>
          <w:sz w:val="24"/>
          <w:szCs w:val="24"/>
        </w:rPr>
      </w:pPr>
    </w:p>
    <w:p w14:paraId="4847F594" w14:textId="77777777" w:rsidR="00220E2E" w:rsidRDefault="00220E2E" w:rsidP="008F6F7D">
      <w:pPr>
        <w:jc w:val="both"/>
        <w:rPr>
          <w:rFonts w:ascii="Times New Roman" w:hAnsi="Times New Roman" w:cs="Times New Roman"/>
          <w:sz w:val="24"/>
          <w:szCs w:val="24"/>
        </w:rPr>
      </w:pPr>
    </w:p>
    <w:p w14:paraId="0BA51772" w14:textId="77777777" w:rsidR="00220E2E" w:rsidRDefault="00220E2E" w:rsidP="008F6F7D">
      <w:pPr>
        <w:jc w:val="both"/>
        <w:rPr>
          <w:rFonts w:ascii="Times New Roman" w:hAnsi="Times New Roman" w:cs="Times New Roman"/>
          <w:sz w:val="24"/>
          <w:szCs w:val="24"/>
        </w:rPr>
      </w:pPr>
    </w:p>
    <w:p w14:paraId="4FB7C335" w14:textId="33B5FA12" w:rsidR="008F6F7D" w:rsidRPr="00C608EF" w:rsidRDefault="001D6901" w:rsidP="008F6F7D">
      <w:pPr>
        <w:spacing w:before="81"/>
        <w:ind w:left="660"/>
        <w:rPr>
          <w:rFonts w:ascii="Times New Roman" w:hAnsi="Times New Roman" w:cs="Times New Roman"/>
          <w:b/>
          <w:sz w:val="24"/>
          <w:szCs w:val="24"/>
        </w:rPr>
      </w:pPr>
      <w:r>
        <w:rPr>
          <w:rFonts w:ascii="Times New Roman" w:hAnsi="Times New Roman" w:cs="Times New Roman"/>
          <w:b/>
          <w:spacing w:val="-2"/>
          <w:sz w:val="24"/>
          <w:szCs w:val="24"/>
        </w:rPr>
        <w:t>Tablo 12</w:t>
      </w:r>
      <w:r w:rsidR="0021619C" w:rsidRPr="0021619C">
        <w:rPr>
          <w:rFonts w:ascii="Times New Roman" w:hAnsi="Times New Roman" w:cs="Times New Roman"/>
          <w:b/>
          <w:spacing w:val="-2"/>
          <w:sz w:val="24"/>
          <w:szCs w:val="24"/>
        </w:rPr>
        <w:t xml:space="preserve">: </w:t>
      </w:r>
      <w:r w:rsidR="008F6F7D" w:rsidRPr="00C608EF">
        <w:rPr>
          <w:rFonts w:ascii="Times New Roman" w:hAnsi="Times New Roman" w:cs="Times New Roman"/>
          <w:b/>
          <w:spacing w:val="-2"/>
          <w:sz w:val="24"/>
          <w:szCs w:val="24"/>
        </w:rPr>
        <w:t>Yararlanıcı</w:t>
      </w:r>
      <w:r w:rsidR="008F6F7D" w:rsidRPr="00C608EF">
        <w:rPr>
          <w:rFonts w:ascii="Times New Roman" w:hAnsi="Times New Roman" w:cs="Times New Roman"/>
          <w:b/>
          <w:spacing w:val="7"/>
          <w:sz w:val="24"/>
          <w:szCs w:val="24"/>
        </w:rPr>
        <w:t xml:space="preserve"> </w:t>
      </w:r>
      <w:r w:rsidR="008F6F7D" w:rsidRPr="00C608EF">
        <w:rPr>
          <w:rFonts w:ascii="Times New Roman" w:hAnsi="Times New Roman" w:cs="Times New Roman"/>
          <w:b/>
          <w:spacing w:val="-2"/>
          <w:sz w:val="24"/>
          <w:szCs w:val="24"/>
        </w:rPr>
        <w:t>Ürün/Hizmet</w:t>
      </w:r>
      <w:r w:rsidR="008F6F7D" w:rsidRPr="00C608EF">
        <w:rPr>
          <w:rFonts w:ascii="Times New Roman" w:hAnsi="Times New Roman" w:cs="Times New Roman"/>
          <w:b/>
          <w:spacing w:val="8"/>
          <w:sz w:val="24"/>
          <w:szCs w:val="24"/>
        </w:rPr>
        <w:t xml:space="preserve"> </w:t>
      </w:r>
      <w:r w:rsidR="008F6F7D" w:rsidRPr="00C608EF">
        <w:rPr>
          <w:rFonts w:ascii="Times New Roman" w:hAnsi="Times New Roman" w:cs="Times New Roman"/>
          <w:b/>
          <w:spacing w:val="-2"/>
          <w:sz w:val="24"/>
          <w:szCs w:val="24"/>
        </w:rPr>
        <w:t>Matrisi</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866"/>
        <w:gridCol w:w="865"/>
        <w:gridCol w:w="867"/>
        <w:gridCol w:w="866"/>
        <w:gridCol w:w="865"/>
        <w:gridCol w:w="867"/>
        <w:gridCol w:w="865"/>
        <w:gridCol w:w="866"/>
        <w:gridCol w:w="867"/>
      </w:tblGrid>
      <w:tr w:rsidR="008F6F7D" w:rsidRPr="00C608EF" w14:paraId="317679C2" w14:textId="77777777" w:rsidTr="008F6F7D">
        <w:trPr>
          <w:trHeight w:val="2010"/>
        </w:trPr>
        <w:tc>
          <w:tcPr>
            <w:tcW w:w="2268" w:type="dxa"/>
            <w:shd w:val="clear" w:color="auto" w:fill="C4DFB3"/>
          </w:tcPr>
          <w:p w14:paraId="57C8BA25" w14:textId="77777777" w:rsidR="008F6F7D" w:rsidRPr="00C608EF" w:rsidRDefault="008F6F7D" w:rsidP="008F6F7D">
            <w:pPr>
              <w:pStyle w:val="TableParagraph"/>
              <w:spacing w:before="81"/>
              <w:rPr>
                <w:rFonts w:ascii="Times New Roman" w:hAnsi="Times New Roman" w:cs="Times New Roman"/>
                <w:b/>
                <w:sz w:val="24"/>
                <w:szCs w:val="24"/>
              </w:rPr>
            </w:pPr>
          </w:p>
          <w:p w14:paraId="4A99FAE0" w14:textId="77777777" w:rsidR="008F6F7D" w:rsidRPr="00C608EF" w:rsidRDefault="008F6F7D" w:rsidP="008F6F7D">
            <w:pPr>
              <w:pStyle w:val="TableParagraph"/>
              <w:spacing w:line="648" w:lineRule="auto"/>
              <w:ind w:left="9"/>
              <w:rPr>
                <w:rFonts w:ascii="Times New Roman" w:hAnsi="Times New Roman" w:cs="Times New Roman"/>
                <w:b/>
                <w:sz w:val="24"/>
                <w:szCs w:val="24"/>
              </w:rPr>
            </w:pPr>
            <w:r w:rsidRPr="00C608EF">
              <w:rPr>
                <w:rFonts w:ascii="Times New Roman" w:hAnsi="Times New Roman" w:cs="Times New Roman"/>
                <w:b/>
                <w:spacing w:val="-2"/>
                <w:sz w:val="24"/>
                <w:szCs w:val="24"/>
              </w:rPr>
              <w:t>Ürün/Hizmet Yararlanıcı(Müşteri)</w:t>
            </w:r>
          </w:p>
        </w:tc>
        <w:tc>
          <w:tcPr>
            <w:tcW w:w="866" w:type="dxa"/>
            <w:shd w:val="clear" w:color="auto" w:fill="C4DFB3"/>
            <w:textDirection w:val="tbRl"/>
          </w:tcPr>
          <w:p w14:paraId="103A50A0" w14:textId="77777777" w:rsidR="008F6F7D" w:rsidRPr="00C608EF" w:rsidRDefault="008F6F7D" w:rsidP="008F6F7D">
            <w:pPr>
              <w:pStyle w:val="TableParagraph"/>
              <w:spacing w:before="101" w:line="249" w:lineRule="auto"/>
              <w:ind w:left="112" w:right="136"/>
              <w:rPr>
                <w:rFonts w:ascii="Times New Roman" w:hAnsi="Times New Roman" w:cs="Times New Roman"/>
                <w:b/>
                <w:sz w:val="24"/>
                <w:szCs w:val="24"/>
              </w:rPr>
            </w:pPr>
            <w:r w:rsidRPr="00C608EF">
              <w:rPr>
                <w:rFonts w:ascii="Times New Roman" w:hAnsi="Times New Roman" w:cs="Times New Roman"/>
                <w:b/>
                <w:sz w:val="24"/>
                <w:szCs w:val="24"/>
              </w:rPr>
              <w:t>Eğitim-Öğretim</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(Örgün-</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Yaygın)</w:t>
            </w:r>
          </w:p>
        </w:tc>
        <w:tc>
          <w:tcPr>
            <w:tcW w:w="865" w:type="dxa"/>
            <w:shd w:val="clear" w:color="auto" w:fill="C4DFB3"/>
            <w:textDirection w:val="tbRl"/>
          </w:tcPr>
          <w:p w14:paraId="2833B729" w14:textId="77777777" w:rsidR="008F6F7D" w:rsidRPr="00C608EF" w:rsidRDefault="008F6F7D" w:rsidP="008F6F7D">
            <w:pPr>
              <w:pStyle w:val="TableParagraph"/>
              <w:spacing w:before="102"/>
              <w:ind w:left="112"/>
              <w:rPr>
                <w:rFonts w:ascii="Times New Roman" w:hAnsi="Times New Roman" w:cs="Times New Roman"/>
                <w:b/>
                <w:sz w:val="24"/>
                <w:szCs w:val="24"/>
              </w:rPr>
            </w:pPr>
            <w:r w:rsidRPr="00C608EF">
              <w:rPr>
                <w:rFonts w:ascii="Times New Roman" w:hAnsi="Times New Roman" w:cs="Times New Roman"/>
                <w:b/>
                <w:spacing w:val="-2"/>
                <w:sz w:val="24"/>
                <w:szCs w:val="24"/>
              </w:rPr>
              <w:t>Yatılılık-Bursluluk</w:t>
            </w:r>
          </w:p>
        </w:tc>
        <w:tc>
          <w:tcPr>
            <w:tcW w:w="867" w:type="dxa"/>
            <w:shd w:val="clear" w:color="auto" w:fill="C4DFB3"/>
            <w:textDirection w:val="tbRl"/>
          </w:tcPr>
          <w:p w14:paraId="630659BD" w14:textId="77777777" w:rsidR="008F6F7D" w:rsidRPr="00C608EF" w:rsidRDefault="008F6F7D" w:rsidP="008F6F7D">
            <w:pPr>
              <w:pStyle w:val="TableParagraph"/>
              <w:spacing w:before="100" w:line="386" w:lineRule="auto"/>
              <w:ind w:left="112" w:right="1210"/>
              <w:rPr>
                <w:rFonts w:ascii="Times New Roman" w:hAnsi="Times New Roman" w:cs="Times New Roman"/>
                <w:b/>
                <w:sz w:val="24"/>
                <w:szCs w:val="24"/>
              </w:rPr>
            </w:pPr>
            <w:r w:rsidRPr="00C608EF">
              <w:rPr>
                <w:rFonts w:ascii="Times New Roman" w:hAnsi="Times New Roman" w:cs="Times New Roman"/>
                <w:b/>
                <w:spacing w:val="-2"/>
                <w:sz w:val="24"/>
                <w:szCs w:val="24"/>
              </w:rPr>
              <w:t>Nitelikli</w:t>
            </w:r>
            <w:r w:rsidRPr="00C608EF">
              <w:rPr>
                <w:rFonts w:ascii="Times New Roman" w:hAnsi="Times New Roman" w:cs="Times New Roman"/>
                <w:b/>
                <w:spacing w:val="40"/>
                <w:sz w:val="24"/>
                <w:szCs w:val="24"/>
              </w:rPr>
              <w:t xml:space="preserve"> </w:t>
            </w:r>
            <w:r w:rsidRPr="00C608EF">
              <w:rPr>
                <w:rFonts w:ascii="Times New Roman" w:hAnsi="Times New Roman" w:cs="Times New Roman"/>
                <w:b/>
                <w:sz w:val="24"/>
                <w:szCs w:val="24"/>
              </w:rPr>
              <w:t>İş</w:t>
            </w:r>
            <w:r w:rsidRPr="00C608EF">
              <w:rPr>
                <w:rFonts w:ascii="Times New Roman" w:hAnsi="Times New Roman" w:cs="Times New Roman"/>
                <w:b/>
                <w:spacing w:val="-3"/>
                <w:sz w:val="24"/>
                <w:szCs w:val="24"/>
              </w:rPr>
              <w:t xml:space="preserve"> </w:t>
            </w:r>
            <w:r w:rsidRPr="00C608EF">
              <w:rPr>
                <w:rFonts w:ascii="Times New Roman" w:hAnsi="Times New Roman" w:cs="Times New Roman"/>
                <w:b/>
                <w:sz w:val="24"/>
                <w:szCs w:val="24"/>
              </w:rPr>
              <w:t>Gücü</w:t>
            </w:r>
          </w:p>
        </w:tc>
        <w:tc>
          <w:tcPr>
            <w:tcW w:w="866" w:type="dxa"/>
            <w:shd w:val="clear" w:color="auto" w:fill="C4DFB3"/>
            <w:textDirection w:val="tbRl"/>
          </w:tcPr>
          <w:p w14:paraId="05AD8A32" w14:textId="77777777" w:rsidR="008F6F7D" w:rsidRPr="00C608EF" w:rsidRDefault="008F6F7D" w:rsidP="008F6F7D">
            <w:pPr>
              <w:pStyle w:val="TableParagraph"/>
              <w:spacing w:before="102"/>
              <w:ind w:left="112" w:right="713"/>
              <w:rPr>
                <w:rFonts w:ascii="Times New Roman" w:hAnsi="Times New Roman" w:cs="Times New Roman"/>
                <w:b/>
                <w:sz w:val="24"/>
                <w:szCs w:val="24"/>
              </w:rPr>
            </w:pPr>
            <w:r w:rsidRPr="00C608EF">
              <w:rPr>
                <w:rFonts w:ascii="Times New Roman" w:hAnsi="Times New Roman" w:cs="Times New Roman"/>
                <w:b/>
                <w:sz w:val="24"/>
                <w:szCs w:val="24"/>
              </w:rPr>
              <w:t>AR-GE,</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Projeler,</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Danışmanlık</w:t>
            </w:r>
          </w:p>
        </w:tc>
        <w:tc>
          <w:tcPr>
            <w:tcW w:w="865" w:type="dxa"/>
            <w:shd w:val="clear" w:color="auto" w:fill="C4DFB3"/>
            <w:textDirection w:val="tbRl"/>
          </w:tcPr>
          <w:p w14:paraId="6D9B4E2B" w14:textId="77777777" w:rsidR="008F6F7D" w:rsidRPr="00C608EF" w:rsidRDefault="008F6F7D" w:rsidP="008F6F7D">
            <w:pPr>
              <w:pStyle w:val="TableParagraph"/>
              <w:spacing w:before="101" w:line="242" w:lineRule="auto"/>
              <w:ind w:left="112" w:right="649"/>
              <w:rPr>
                <w:rFonts w:ascii="Times New Roman" w:hAnsi="Times New Roman" w:cs="Times New Roman"/>
                <w:b/>
                <w:sz w:val="24"/>
                <w:szCs w:val="24"/>
              </w:rPr>
            </w:pPr>
            <w:r w:rsidRPr="00C608EF">
              <w:rPr>
                <w:rFonts w:ascii="Times New Roman" w:hAnsi="Times New Roman" w:cs="Times New Roman"/>
                <w:b/>
                <w:sz w:val="24"/>
                <w:szCs w:val="24"/>
              </w:rPr>
              <w:t>Altyapı,</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Donatım</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Yatırım</w:t>
            </w:r>
          </w:p>
        </w:tc>
        <w:tc>
          <w:tcPr>
            <w:tcW w:w="867" w:type="dxa"/>
            <w:shd w:val="clear" w:color="auto" w:fill="C4DFB3"/>
            <w:textDirection w:val="tbRl"/>
          </w:tcPr>
          <w:p w14:paraId="7A12B5B0" w14:textId="77777777" w:rsidR="008F6F7D" w:rsidRPr="00C608EF" w:rsidRDefault="008F6F7D" w:rsidP="008F6F7D">
            <w:pPr>
              <w:pStyle w:val="TableParagraph"/>
              <w:spacing w:before="99"/>
              <w:ind w:left="112"/>
              <w:rPr>
                <w:rFonts w:ascii="Times New Roman" w:hAnsi="Times New Roman" w:cs="Times New Roman"/>
                <w:b/>
                <w:sz w:val="24"/>
                <w:szCs w:val="24"/>
              </w:rPr>
            </w:pPr>
            <w:r w:rsidRPr="00C608EF">
              <w:rPr>
                <w:rFonts w:ascii="Times New Roman" w:hAnsi="Times New Roman" w:cs="Times New Roman"/>
                <w:b/>
                <w:spacing w:val="-2"/>
                <w:sz w:val="24"/>
                <w:szCs w:val="24"/>
              </w:rPr>
              <w:t>Yayım</w:t>
            </w:r>
          </w:p>
        </w:tc>
        <w:tc>
          <w:tcPr>
            <w:tcW w:w="865" w:type="dxa"/>
            <w:shd w:val="clear" w:color="auto" w:fill="C4DFB3"/>
            <w:textDirection w:val="tbRl"/>
          </w:tcPr>
          <w:p w14:paraId="3AD11AB2" w14:textId="77777777" w:rsidR="008F6F7D" w:rsidRPr="00C608EF" w:rsidRDefault="008F6F7D" w:rsidP="008F6F7D">
            <w:pPr>
              <w:pStyle w:val="TableParagraph"/>
              <w:spacing w:before="100" w:line="242" w:lineRule="auto"/>
              <w:ind w:left="112" w:right="136"/>
              <w:rPr>
                <w:rFonts w:ascii="Times New Roman" w:hAnsi="Times New Roman" w:cs="Times New Roman"/>
                <w:b/>
                <w:sz w:val="24"/>
                <w:szCs w:val="24"/>
              </w:rPr>
            </w:pPr>
            <w:r w:rsidRPr="00C608EF">
              <w:rPr>
                <w:rFonts w:ascii="Times New Roman" w:hAnsi="Times New Roman" w:cs="Times New Roman"/>
                <w:b/>
                <w:sz w:val="24"/>
                <w:szCs w:val="24"/>
              </w:rPr>
              <w:t>Rehberlik,</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Kurs,</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Sosyal</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etkinlikler</w:t>
            </w:r>
          </w:p>
        </w:tc>
        <w:tc>
          <w:tcPr>
            <w:tcW w:w="866" w:type="dxa"/>
            <w:shd w:val="clear" w:color="auto" w:fill="C4DFB3"/>
            <w:textDirection w:val="tbRl"/>
          </w:tcPr>
          <w:p w14:paraId="02F9FEF3" w14:textId="77777777" w:rsidR="008F6F7D" w:rsidRPr="00C608EF" w:rsidRDefault="008F6F7D" w:rsidP="008F6F7D">
            <w:pPr>
              <w:pStyle w:val="TableParagraph"/>
              <w:spacing w:before="100"/>
              <w:ind w:left="112"/>
              <w:rPr>
                <w:rFonts w:ascii="Times New Roman" w:hAnsi="Times New Roman" w:cs="Times New Roman"/>
                <w:b/>
                <w:sz w:val="24"/>
                <w:szCs w:val="24"/>
              </w:rPr>
            </w:pPr>
            <w:r w:rsidRPr="00C608EF">
              <w:rPr>
                <w:rFonts w:ascii="Times New Roman" w:hAnsi="Times New Roman" w:cs="Times New Roman"/>
                <w:b/>
                <w:sz w:val="24"/>
                <w:szCs w:val="24"/>
              </w:rPr>
              <w:t>Mezunlar</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2"/>
                <w:sz w:val="24"/>
                <w:szCs w:val="24"/>
              </w:rPr>
              <w:t>(Öğrenci)</w:t>
            </w:r>
          </w:p>
        </w:tc>
        <w:tc>
          <w:tcPr>
            <w:tcW w:w="867" w:type="dxa"/>
            <w:shd w:val="clear" w:color="auto" w:fill="C4DFB3"/>
            <w:textDirection w:val="tbRl"/>
          </w:tcPr>
          <w:p w14:paraId="4BB6736A" w14:textId="77777777" w:rsidR="008F6F7D" w:rsidRPr="00C608EF" w:rsidRDefault="008F6F7D" w:rsidP="008F6F7D">
            <w:pPr>
              <w:pStyle w:val="TableParagraph"/>
              <w:spacing w:before="100"/>
              <w:ind w:left="112"/>
              <w:rPr>
                <w:rFonts w:ascii="Times New Roman" w:hAnsi="Times New Roman" w:cs="Times New Roman"/>
                <w:b/>
                <w:sz w:val="24"/>
                <w:szCs w:val="24"/>
              </w:rPr>
            </w:pPr>
            <w:r w:rsidRPr="00C608EF">
              <w:rPr>
                <w:rFonts w:ascii="Times New Roman" w:hAnsi="Times New Roman" w:cs="Times New Roman"/>
                <w:b/>
                <w:spacing w:val="-2"/>
                <w:sz w:val="24"/>
                <w:szCs w:val="24"/>
              </w:rPr>
              <w:t>Ölçme-Değerlendirme</w:t>
            </w:r>
          </w:p>
        </w:tc>
      </w:tr>
      <w:tr w:rsidR="008F6F7D" w:rsidRPr="00C608EF" w14:paraId="435FC26C" w14:textId="77777777" w:rsidTr="008F6F7D">
        <w:trPr>
          <w:trHeight w:val="455"/>
        </w:trPr>
        <w:tc>
          <w:tcPr>
            <w:tcW w:w="2268" w:type="dxa"/>
            <w:shd w:val="clear" w:color="auto" w:fill="C4DFB3"/>
          </w:tcPr>
          <w:p w14:paraId="2929E690" w14:textId="77777777" w:rsidR="008F6F7D" w:rsidRPr="00C608EF" w:rsidRDefault="008F6F7D" w:rsidP="008F6F7D">
            <w:pPr>
              <w:pStyle w:val="TableParagraph"/>
              <w:spacing w:before="112"/>
              <w:ind w:left="153"/>
              <w:rPr>
                <w:rFonts w:ascii="Times New Roman" w:hAnsi="Times New Roman" w:cs="Times New Roman"/>
                <w:sz w:val="24"/>
                <w:szCs w:val="24"/>
              </w:rPr>
            </w:pPr>
            <w:r w:rsidRPr="00C608EF">
              <w:rPr>
                <w:rFonts w:ascii="Times New Roman" w:hAnsi="Times New Roman" w:cs="Times New Roman"/>
                <w:spacing w:val="-2"/>
                <w:sz w:val="24"/>
                <w:szCs w:val="24"/>
              </w:rPr>
              <w:t>Öğrenciler</w:t>
            </w:r>
          </w:p>
        </w:tc>
        <w:tc>
          <w:tcPr>
            <w:tcW w:w="866" w:type="dxa"/>
            <w:shd w:val="clear" w:color="auto" w:fill="E2EFD8"/>
          </w:tcPr>
          <w:p w14:paraId="477EE90B" w14:textId="77777777" w:rsidR="008F6F7D" w:rsidRPr="00C608EF" w:rsidRDefault="008E2D70" w:rsidP="008F6F7D">
            <w:pPr>
              <w:pStyle w:val="TableParagraph"/>
              <w:spacing w:before="103"/>
              <w:ind w:left="153"/>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5" w:type="dxa"/>
            <w:shd w:val="clear" w:color="auto" w:fill="E2EFD8"/>
          </w:tcPr>
          <w:p w14:paraId="6ABF36D1" w14:textId="77777777" w:rsidR="008F6F7D" w:rsidRPr="00C608EF" w:rsidRDefault="008E2D70" w:rsidP="008F6F7D">
            <w:pPr>
              <w:pStyle w:val="TableParagraph"/>
              <w:spacing w:before="112"/>
              <w:ind w:left="148"/>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7" w:type="dxa"/>
            <w:shd w:val="clear" w:color="auto" w:fill="E2EFD8"/>
          </w:tcPr>
          <w:p w14:paraId="44A6D860"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4FC7BCA8"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3C9D5472" w14:textId="77777777" w:rsidR="008F6F7D" w:rsidRPr="00C608EF" w:rsidRDefault="008E2D70" w:rsidP="008F6F7D">
            <w:pPr>
              <w:pStyle w:val="TableParagraph"/>
              <w:spacing w:before="103"/>
              <w:ind w:left="18"/>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7" w:type="dxa"/>
            <w:shd w:val="clear" w:color="auto" w:fill="E2EFD8"/>
          </w:tcPr>
          <w:p w14:paraId="7ABD63F7" w14:textId="77777777" w:rsidR="008F6F7D" w:rsidRPr="00C608EF" w:rsidRDefault="008E2D70" w:rsidP="008F6F7D">
            <w:pPr>
              <w:pStyle w:val="TableParagraph"/>
              <w:spacing w:before="103"/>
              <w:ind w:left="19"/>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5" w:type="dxa"/>
            <w:shd w:val="clear" w:color="auto" w:fill="E2EFD8"/>
          </w:tcPr>
          <w:p w14:paraId="4EB0F0AB" w14:textId="77777777" w:rsidR="008F6F7D" w:rsidRPr="00C608EF" w:rsidRDefault="008E2D70" w:rsidP="008F6F7D">
            <w:pPr>
              <w:pStyle w:val="TableParagraph"/>
              <w:spacing w:before="103"/>
              <w:ind w:left="18"/>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6" w:type="dxa"/>
            <w:shd w:val="clear" w:color="auto" w:fill="E2EFD8"/>
          </w:tcPr>
          <w:p w14:paraId="750DA65C"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27B41A40"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6376D980" w14:textId="77777777" w:rsidTr="008F6F7D">
        <w:trPr>
          <w:trHeight w:val="400"/>
        </w:trPr>
        <w:tc>
          <w:tcPr>
            <w:tcW w:w="2268" w:type="dxa"/>
            <w:shd w:val="clear" w:color="auto" w:fill="C4DFB3"/>
          </w:tcPr>
          <w:p w14:paraId="4BB2736A" w14:textId="77777777" w:rsidR="008F6F7D" w:rsidRPr="00C608EF" w:rsidRDefault="008F6F7D" w:rsidP="008F6F7D">
            <w:pPr>
              <w:pStyle w:val="TableParagraph"/>
              <w:spacing w:before="83"/>
              <w:ind w:left="153"/>
              <w:rPr>
                <w:rFonts w:ascii="Times New Roman" w:hAnsi="Times New Roman" w:cs="Times New Roman"/>
                <w:sz w:val="24"/>
                <w:szCs w:val="24"/>
              </w:rPr>
            </w:pPr>
            <w:r w:rsidRPr="00C608EF">
              <w:rPr>
                <w:rFonts w:ascii="Times New Roman" w:hAnsi="Times New Roman" w:cs="Times New Roman"/>
                <w:spacing w:val="-2"/>
                <w:sz w:val="24"/>
                <w:szCs w:val="24"/>
              </w:rPr>
              <w:t>Veliler</w:t>
            </w:r>
          </w:p>
        </w:tc>
        <w:tc>
          <w:tcPr>
            <w:tcW w:w="866" w:type="dxa"/>
            <w:shd w:val="clear" w:color="auto" w:fill="E2EFD8"/>
          </w:tcPr>
          <w:p w14:paraId="18027C9B"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32730AA5"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026C2899"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0A5E2218"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584EA226"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5BAF7BD0"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762DBA51" w14:textId="77777777" w:rsidR="008F6F7D" w:rsidRPr="00C608EF" w:rsidRDefault="008E2D70" w:rsidP="008F6F7D">
            <w:pPr>
              <w:pStyle w:val="TableParagraph"/>
              <w:spacing w:before="79"/>
              <w:ind w:left="18"/>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6" w:type="dxa"/>
            <w:shd w:val="clear" w:color="auto" w:fill="E2EFD8"/>
          </w:tcPr>
          <w:p w14:paraId="5351BADF"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017AEA30"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2B469B35" w14:textId="77777777" w:rsidTr="008F6F7D">
        <w:trPr>
          <w:trHeight w:val="479"/>
        </w:trPr>
        <w:tc>
          <w:tcPr>
            <w:tcW w:w="2268" w:type="dxa"/>
            <w:shd w:val="clear" w:color="auto" w:fill="C4DFB3"/>
          </w:tcPr>
          <w:p w14:paraId="6182E7D4" w14:textId="77777777" w:rsidR="008F6F7D" w:rsidRPr="00C608EF" w:rsidRDefault="008F6F7D" w:rsidP="008F6F7D">
            <w:pPr>
              <w:pStyle w:val="TableParagraph"/>
              <w:spacing w:before="121"/>
              <w:ind w:left="153"/>
              <w:rPr>
                <w:rFonts w:ascii="Times New Roman" w:hAnsi="Times New Roman" w:cs="Times New Roman"/>
                <w:sz w:val="24"/>
                <w:szCs w:val="24"/>
              </w:rPr>
            </w:pPr>
            <w:r w:rsidRPr="00C608EF">
              <w:rPr>
                <w:rFonts w:ascii="Times New Roman" w:hAnsi="Times New Roman" w:cs="Times New Roman"/>
                <w:spacing w:val="-2"/>
                <w:sz w:val="24"/>
                <w:szCs w:val="24"/>
              </w:rPr>
              <w:t>Üniversiteler</w:t>
            </w:r>
          </w:p>
        </w:tc>
        <w:tc>
          <w:tcPr>
            <w:tcW w:w="866" w:type="dxa"/>
            <w:shd w:val="clear" w:color="auto" w:fill="E2EFD8"/>
          </w:tcPr>
          <w:p w14:paraId="76049DA2"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2A204617"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332DAC1C" w14:textId="77777777" w:rsidR="008F6F7D" w:rsidRPr="00C608EF" w:rsidRDefault="008E2D70" w:rsidP="008F6F7D">
            <w:pPr>
              <w:pStyle w:val="TableParagraph"/>
              <w:spacing w:before="121"/>
              <w:ind w:left="15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6" w:type="dxa"/>
            <w:shd w:val="clear" w:color="auto" w:fill="E2EFD8"/>
          </w:tcPr>
          <w:p w14:paraId="7A307A25" w14:textId="77777777" w:rsidR="008F6F7D" w:rsidRPr="00C608EF" w:rsidRDefault="008E2D70" w:rsidP="008F6F7D">
            <w:pPr>
              <w:pStyle w:val="TableParagraph"/>
              <w:spacing w:before="121"/>
              <w:ind w:left="15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5" w:type="dxa"/>
            <w:shd w:val="clear" w:color="auto" w:fill="E2EFD8"/>
          </w:tcPr>
          <w:p w14:paraId="30CAE4B0"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72B40887"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7FB82604"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569754C6" w14:textId="77777777" w:rsidR="008F6F7D" w:rsidRPr="00C608EF" w:rsidRDefault="008E2D70" w:rsidP="008F6F7D">
            <w:pPr>
              <w:pStyle w:val="TableParagraph"/>
              <w:spacing w:before="115"/>
              <w:ind w:left="20"/>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7" w:type="dxa"/>
            <w:shd w:val="clear" w:color="auto" w:fill="E2EFD8"/>
          </w:tcPr>
          <w:p w14:paraId="069C0A5F"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43C4E7DF" w14:textId="77777777" w:rsidTr="008F6F7D">
        <w:trPr>
          <w:trHeight w:val="385"/>
        </w:trPr>
        <w:tc>
          <w:tcPr>
            <w:tcW w:w="2268" w:type="dxa"/>
            <w:shd w:val="clear" w:color="auto" w:fill="C4DFB3"/>
          </w:tcPr>
          <w:p w14:paraId="4EBCF8AD" w14:textId="77777777" w:rsidR="008F6F7D" w:rsidRPr="00C608EF" w:rsidRDefault="008F6F7D" w:rsidP="008F6F7D">
            <w:pPr>
              <w:pStyle w:val="TableParagraph"/>
              <w:spacing w:before="76"/>
              <w:ind w:left="153"/>
              <w:rPr>
                <w:rFonts w:ascii="Times New Roman" w:hAnsi="Times New Roman" w:cs="Times New Roman"/>
                <w:sz w:val="24"/>
                <w:szCs w:val="24"/>
              </w:rPr>
            </w:pPr>
            <w:r w:rsidRPr="00C608EF">
              <w:rPr>
                <w:rFonts w:ascii="Times New Roman" w:hAnsi="Times New Roman" w:cs="Times New Roman"/>
                <w:sz w:val="24"/>
                <w:szCs w:val="24"/>
              </w:rPr>
              <w:t>Meslek</w:t>
            </w:r>
            <w:r w:rsidRPr="00C608EF">
              <w:rPr>
                <w:rFonts w:ascii="Times New Roman" w:hAnsi="Times New Roman" w:cs="Times New Roman"/>
                <w:spacing w:val="-10"/>
                <w:sz w:val="24"/>
                <w:szCs w:val="24"/>
              </w:rPr>
              <w:t xml:space="preserve"> </w:t>
            </w:r>
            <w:r w:rsidRPr="00C608EF">
              <w:rPr>
                <w:rFonts w:ascii="Times New Roman" w:hAnsi="Times New Roman" w:cs="Times New Roman"/>
                <w:spacing w:val="-2"/>
                <w:sz w:val="24"/>
                <w:szCs w:val="24"/>
              </w:rPr>
              <w:t>Kuruluşları</w:t>
            </w:r>
          </w:p>
        </w:tc>
        <w:tc>
          <w:tcPr>
            <w:tcW w:w="866" w:type="dxa"/>
            <w:shd w:val="clear" w:color="auto" w:fill="E2EFD8"/>
          </w:tcPr>
          <w:p w14:paraId="429CD612"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15CD467C"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7F15C3A2"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00FF0DB9"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53BE2D06"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41D22F93"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3777EB07"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0E80301B"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66C23700"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7ED66BEB" w14:textId="77777777" w:rsidTr="008F6F7D">
        <w:trPr>
          <w:trHeight w:val="512"/>
        </w:trPr>
        <w:tc>
          <w:tcPr>
            <w:tcW w:w="2268" w:type="dxa"/>
            <w:shd w:val="clear" w:color="auto" w:fill="C4DFB3"/>
          </w:tcPr>
          <w:p w14:paraId="74002CED" w14:textId="77777777" w:rsidR="008F6F7D" w:rsidRPr="00C608EF" w:rsidRDefault="008F6F7D" w:rsidP="008F6F7D">
            <w:pPr>
              <w:pStyle w:val="TableParagraph"/>
              <w:spacing w:before="138"/>
              <w:ind w:left="153"/>
              <w:rPr>
                <w:rFonts w:ascii="Times New Roman" w:hAnsi="Times New Roman" w:cs="Times New Roman"/>
                <w:sz w:val="24"/>
                <w:szCs w:val="24"/>
              </w:rPr>
            </w:pPr>
            <w:r w:rsidRPr="00C608EF">
              <w:rPr>
                <w:rFonts w:ascii="Times New Roman" w:hAnsi="Times New Roman" w:cs="Times New Roman"/>
                <w:sz w:val="24"/>
                <w:szCs w:val="24"/>
              </w:rPr>
              <w:t>Diğer</w:t>
            </w:r>
            <w:r w:rsidRPr="00C608EF">
              <w:rPr>
                <w:rFonts w:ascii="Times New Roman" w:hAnsi="Times New Roman" w:cs="Times New Roman"/>
                <w:spacing w:val="-8"/>
                <w:sz w:val="24"/>
                <w:szCs w:val="24"/>
              </w:rPr>
              <w:t xml:space="preserve"> </w:t>
            </w:r>
            <w:r w:rsidRPr="00C608EF">
              <w:rPr>
                <w:rFonts w:ascii="Times New Roman" w:hAnsi="Times New Roman" w:cs="Times New Roman"/>
                <w:spacing w:val="-2"/>
                <w:sz w:val="24"/>
                <w:szCs w:val="24"/>
              </w:rPr>
              <w:t>Kurumlar</w:t>
            </w:r>
          </w:p>
        </w:tc>
        <w:tc>
          <w:tcPr>
            <w:tcW w:w="866" w:type="dxa"/>
            <w:shd w:val="clear" w:color="auto" w:fill="E2EFD8"/>
          </w:tcPr>
          <w:p w14:paraId="45C874E9"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3639EF61"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67A122D2"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2BC1B02D"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409078AD"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017265E2"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1CBB4B32" w14:textId="77777777" w:rsidR="008F6F7D" w:rsidRPr="00C608EF" w:rsidRDefault="008F6F7D" w:rsidP="008F6F7D">
            <w:pPr>
              <w:pStyle w:val="TableParagraph"/>
              <w:rPr>
                <w:rFonts w:ascii="Times New Roman" w:hAnsi="Times New Roman" w:cs="Times New Roman"/>
                <w:sz w:val="24"/>
                <w:szCs w:val="24"/>
              </w:rPr>
            </w:pPr>
          </w:p>
        </w:tc>
        <w:tc>
          <w:tcPr>
            <w:tcW w:w="866" w:type="dxa"/>
            <w:shd w:val="clear" w:color="auto" w:fill="E2EFD8"/>
          </w:tcPr>
          <w:p w14:paraId="58408A91"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3F10B401" w14:textId="77777777" w:rsidR="008F6F7D" w:rsidRPr="00C608EF" w:rsidRDefault="008E2D70" w:rsidP="008F6F7D">
            <w:pPr>
              <w:pStyle w:val="TableParagraph"/>
              <w:spacing w:before="138"/>
              <w:ind w:left="20"/>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409C6E5C" w14:textId="77777777" w:rsidTr="008F6F7D">
        <w:trPr>
          <w:trHeight w:val="544"/>
        </w:trPr>
        <w:tc>
          <w:tcPr>
            <w:tcW w:w="2268" w:type="dxa"/>
            <w:shd w:val="clear" w:color="auto" w:fill="C4DFB3"/>
          </w:tcPr>
          <w:p w14:paraId="02F7033F" w14:textId="77777777" w:rsidR="008F6F7D" w:rsidRPr="00C608EF" w:rsidRDefault="008F6F7D" w:rsidP="008F6F7D">
            <w:pPr>
              <w:pStyle w:val="TableParagraph"/>
              <w:spacing w:before="155"/>
              <w:ind w:left="153"/>
              <w:rPr>
                <w:rFonts w:ascii="Times New Roman" w:hAnsi="Times New Roman" w:cs="Times New Roman"/>
                <w:sz w:val="24"/>
                <w:szCs w:val="24"/>
              </w:rPr>
            </w:pPr>
            <w:r w:rsidRPr="00C608EF">
              <w:rPr>
                <w:rFonts w:ascii="Times New Roman" w:hAnsi="Times New Roman" w:cs="Times New Roman"/>
                <w:sz w:val="24"/>
                <w:szCs w:val="24"/>
              </w:rPr>
              <w:t>Özel</w:t>
            </w:r>
            <w:r w:rsidRPr="00C608EF">
              <w:rPr>
                <w:rFonts w:ascii="Times New Roman" w:hAnsi="Times New Roman" w:cs="Times New Roman"/>
                <w:spacing w:val="-8"/>
                <w:sz w:val="24"/>
                <w:szCs w:val="24"/>
              </w:rPr>
              <w:t xml:space="preserve"> </w:t>
            </w:r>
            <w:r w:rsidRPr="00C608EF">
              <w:rPr>
                <w:rFonts w:ascii="Times New Roman" w:hAnsi="Times New Roman" w:cs="Times New Roman"/>
                <w:spacing w:val="-2"/>
                <w:sz w:val="24"/>
                <w:szCs w:val="24"/>
              </w:rPr>
              <w:t>sektör</w:t>
            </w:r>
          </w:p>
        </w:tc>
        <w:tc>
          <w:tcPr>
            <w:tcW w:w="866" w:type="dxa"/>
            <w:shd w:val="clear" w:color="auto" w:fill="E2EFD8"/>
          </w:tcPr>
          <w:p w14:paraId="59443884"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2938F560"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092A310E" w14:textId="77777777" w:rsidR="008F6F7D" w:rsidRPr="00C608EF" w:rsidRDefault="008E2D70" w:rsidP="008F6F7D">
            <w:pPr>
              <w:pStyle w:val="TableParagraph"/>
              <w:spacing w:before="151"/>
              <w:ind w:left="15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6" w:type="dxa"/>
            <w:shd w:val="clear" w:color="auto" w:fill="E2EFD8"/>
          </w:tcPr>
          <w:p w14:paraId="32A89D02" w14:textId="77777777" w:rsidR="008F6F7D" w:rsidRPr="00C608EF" w:rsidRDefault="008E2D70" w:rsidP="008F6F7D">
            <w:pPr>
              <w:pStyle w:val="TableParagraph"/>
              <w:spacing w:before="155"/>
              <w:ind w:left="152"/>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5" w:type="dxa"/>
            <w:shd w:val="clear" w:color="auto" w:fill="E2EFD8"/>
          </w:tcPr>
          <w:p w14:paraId="099C350A"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48AB75E8" w14:textId="77777777" w:rsidR="008F6F7D" w:rsidRPr="00C608EF" w:rsidRDefault="008F6F7D" w:rsidP="008F6F7D">
            <w:pPr>
              <w:pStyle w:val="TableParagraph"/>
              <w:rPr>
                <w:rFonts w:ascii="Times New Roman" w:hAnsi="Times New Roman" w:cs="Times New Roman"/>
                <w:sz w:val="24"/>
                <w:szCs w:val="24"/>
              </w:rPr>
            </w:pPr>
          </w:p>
        </w:tc>
        <w:tc>
          <w:tcPr>
            <w:tcW w:w="865" w:type="dxa"/>
            <w:shd w:val="clear" w:color="auto" w:fill="E2EFD8"/>
          </w:tcPr>
          <w:p w14:paraId="74D724BD" w14:textId="77777777" w:rsidR="008F6F7D" w:rsidRPr="00C608EF" w:rsidRDefault="008E2D70" w:rsidP="008F6F7D">
            <w:pPr>
              <w:pStyle w:val="TableParagraph"/>
              <w:spacing w:before="155"/>
              <w:ind w:left="18"/>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866" w:type="dxa"/>
            <w:shd w:val="clear" w:color="auto" w:fill="E2EFD8"/>
          </w:tcPr>
          <w:p w14:paraId="7CA9503B" w14:textId="77777777" w:rsidR="008F6F7D" w:rsidRPr="00C608EF" w:rsidRDefault="008F6F7D" w:rsidP="008F6F7D">
            <w:pPr>
              <w:pStyle w:val="TableParagraph"/>
              <w:rPr>
                <w:rFonts w:ascii="Times New Roman" w:hAnsi="Times New Roman" w:cs="Times New Roman"/>
                <w:sz w:val="24"/>
                <w:szCs w:val="24"/>
              </w:rPr>
            </w:pPr>
          </w:p>
        </w:tc>
        <w:tc>
          <w:tcPr>
            <w:tcW w:w="867" w:type="dxa"/>
            <w:shd w:val="clear" w:color="auto" w:fill="E2EFD8"/>
          </w:tcPr>
          <w:p w14:paraId="0677E518" w14:textId="77777777" w:rsidR="008F6F7D" w:rsidRPr="00C608EF" w:rsidRDefault="008F6F7D" w:rsidP="008F6F7D">
            <w:pPr>
              <w:pStyle w:val="TableParagraph"/>
              <w:rPr>
                <w:rFonts w:ascii="Times New Roman" w:hAnsi="Times New Roman" w:cs="Times New Roman"/>
                <w:sz w:val="24"/>
                <w:szCs w:val="24"/>
              </w:rPr>
            </w:pPr>
          </w:p>
        </w:tc>
      </w:tr>
    </w:tbl>
    <w:p w14:paraId="6CB8B67D" w14:textId="053DCAA1" w:rsidR="00220E2E" w:rsidRDefault="008F6F7D" w:rsidP="00220E2E">
      <w:pPr>
        <w:ind w:left="949"/>
        <w:rPr>
          <w:rFonts w:ascii="Times New Roman" w:hAnsi="Times New Roman" w:cs="Times New Roman"/>
          <w:b/>
          <w:spacing w:val="-4"/>
          <w:sz w:val="24"/>
          <w:szCs w:val="24"/>
        </w:rPr>
      </w:pPr>
      <w:r w:rsidRPr="00C608EF">
        <w:rPr>
          <w:rFonts w:ascii="Times New Roman" w:hAnsi="Times New Roman" w:cs="Times New Roman"/>
          <w:sz w:val="24"/>
          <w:szCs w:val="24"/>
        </w:rPr>
        <w:t></w:t>
      </w:r>
      <w:r w:rsidRPr="00C608EF">
        <w:rPr>
          <w:rFonts w:ascii="Times New Roman" w:hAnsi="Times New Roman" w:cs="Times New Roman"/>
          <w:spacing w:val="-7"/>
          <w:sz w:val="24"/>
          <w:szCs w:val="24"/>
        </w:rPr>
        <w:t xml:space="preserve"> </w:t>
      </w:r>
      <w:r w:rsidRPr="00C608EF">
        <w:rPr>
          <w:rFonts w:ascii="Times New Roman" w:hAnsi="Times New Roman" w:cs="Times New Roman"/>
          <w:b/>
          <w:sz w:val="24"/>
          <w:szCs w:val="24"/>
        </w:rPr>
        <w:t>:</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Tamamı</w:t>
      </w:r>
      <w:r w:rsidRPr="00C608EF">
        <w:rPr>
          <w:rFonts w:ascii="Times New Roman" w:hAnsi="Times New Roman" w:cs="Times New Roman"/>
          <w:b/>
          <w:spacing w:val="-2"/>
          <w:sz w:val="24"/>
          <w:szCs w:val="24"/>
        </w:rPr>
        <w:t xml:space="preserve"> </w:t>
      </w:r>
      <w:r w:rsidRPr="00C608EF">
        <w:rPr>
          <w:rFonts w:ascii="Times New Roman" w:hAnsi="Times New Roman" w:cs="Times New Roman"/>
          <w:b/>
          <w:sz w:val="24"/>
          <w:szCs w:val="24"/>
        </w:rPr>
        <w:t>O: Bir</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4"/>
          <w:sz w:val="24"/>
          <w:szCs w:val="24"/>
        </w:rPr>
        <w:t>kısmı</w:t>
      </w:r>
    </w:p>
    <w:p w14:paraId="20B7CAE1" w14:textId="77777777" w:rsidR="00220E2E" w:rsidRDefault="00220E2E" w:rsidP="00220E2E">
      <w:pPr>
        <w:ind w:left="949"/>
        <w:rPr>
          <w:rFonts w:ascii="Times New Roman" w:hAnsi="Times New Roman" w:cs="Times New Roman"/>
          <w:b/>
          <w:spacing w:val="-4"/>
          <w:sz w:val="24"/>
          <w:szCs w:val="24"/>
        </w:rPr>
      </w:pPr>
    </w:p>
    <w:p w14:paraId="4E80AE3B" w14:textId="77777777" w:rsidR="00AE4E7D" w:rsidRDefault="00AE4E7D" w:rsidP="00220E2E">
      <w:pPr>
        <w:ind w:left="949"/>
        <w:rPr>
          <w:rFonts w:ascii="Times New Roman" w:hAnsi="Times New Roman" w:cs="Times New Roman"/>
          <w:b/>
          <w:spacing w:val="-4"/>
          <w:sz w:val="24"/>
          <w:szCs w:val="24"/>
        </w:rPr>
      </w:pPr>
    </w:p>
    <w:p w14:paraId="45EEE544" w14:textId="77777777" w:rsidR="00220E2E" w:rsidRDefault="00220E2E" w:rsidP="00220E2E">
      <w:pPr>
        <w:ind w:left="949"/>
        <w:rPr>
          <w:rFonts w:ascii="Times New Roman" w:hAnsi="Times New Roman" w:cs="Times New Roman"/>
          <w:b/>
          <w:spacing w:val="-4"/>
          <w:sz w:val="24"/>
          <w:szCs w:val="24"/>
        </w:rPr>
      </w:pPr>
    </w:p>
    <w:p w14:paraId="78DE3F23" w14:textId="77777777" w:rsidR="00220E2E" w:rsidRPr="00220E2E" w:rsidRDefault="00220E2E" w:rsidP="00220E2E">
      <w:pPr>
        <w:ind w:left="949"/>
        <w:rPr>
          <w:rFonts w:ascii="Times New Roman" w:hAnsi="Times New Roman" w:cs="Times New Roman"/>
          <w:b/>
          <w:sz w:val="24"/>
          <w:szCs w:val="24"/>
        </w:rPr>
      </w:pPr>
    </w:p>
    <w:p w14:paraId="0AE87FFB" w14:textId="2217065D" w:rsidR="00220E2E" w:rsidRDefault="001D6901" w:rsidP="00220E2E">
      <w:pPr>
        <w:ind w:left="704"/>
        <w:rPr>
          <w:rFonts w:ascii="Times New Roman" w:hAnsi="Times New Roman" w:cs="Times New Roman"/>
          <w:b/>
          <w:sz w:val="24"/>
          <w:szCs w:val="24"/>
        </w:rPr>
      </w:pPr>
      <w:r>
        <w:rPr>
          <w:rFonts w:ascii="Times New Roman" w:hAnsi="Times New Roman" w:cs="Times New Roman"/>
          <w:b/>
          <w:spacing w:val="-2"/>
          <w:sz w:val="24"/>
          <w:szCs w:val="24"/>
        </w:rPr>
        <w:lastRenderedPageBreak/>
        <w:t>Tablo 13</w:t>
      </w:r>
      <w:r w:rsidR="00220E2E">
        <w:rPr>
          <w:rFonts w:ascii="Times New Roman" w:hAnsi="Times New Roman" w:cs="Times New Roman"/>
          <w:b/>
          <w:spacing w:val="-2"/>
          <w:sz w:val="24"/>
          <w:szCs w:val="24"/>
        </w:rPr>
        <w:t>:Paydaş</w:t>
      </w:r>
      <w:r w:rsidR="00220E2E">
        <w:rPr>
          <w:rFonts w:ascii="Times New Roman" w:hAnsi="Times New Roman" w:cs="Times New Roman"/>
          <w:b/>
          <w:spacing w:val="8"/>
          <w:sz w:val="24"/>
          <w:szCs w:val="24"/>
        </w:rPr>
        <w:t xml:space="preserve"> </w:t>
      </w:r>
      <w:r w:rsidR="00220E2E">
        <w:rPr>
          <w:rFonts w:ascii="Times New Roman" w:hAnsi="Times New Roman" w:cs="Times New Roman"/>
          <w:b/>
          <w:spacing w:val="-2"/>
          <w:sz w:val="24"/>
          <w:szCs w:val="24"/>
        </w:rPr>
        <w:t>Sınıflandırma</w:t>
      </w:r>
      <w:r w:rsidR="00220E2E">
        <w:rPr>
          <w:rFonts w:ascii="Times New Roman" w:hAnsi="Times New Roman" w:cs="Times New Roman"/>
          <w:b/>
          <w:spacing w:val="4"/>
          <w:sz w:val="24"/>
          <w:szCs w:val="24"/>
        </w:rPr>
        <w:t xml:space="preserve"> </w:t>
      </w:r>
      <w:r w:rsidR="00220E2E">
        <w:rPr>
          <w:rFonts w:ascii="Times New Roman" w:hAnsi="Times New Roman" w:cs="Times New Roman"/>
          <w:b/>
          <w:spacing w:val="-2"/>
          <w:sz w:val="24"/>
          <w:szCs w:val="24"/>
        </w:rPr>
        <w:t>Matrisi</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1702"/>
        <w:gridCol w:w="1277"/>
        <w:gridCol w:w="991"/>
        <w:gridCol w:w="1560"/>
      </w:tblGrid>
      <w:tr w:rsidR="008F6F7D" w:rsidRPr="00C608EF" w14:paraId="51830008" w14:textId="77777777" w:rsidTr="008F6F7D">
        <w:trPr>
          <w:trHeight w:val="470"/>
        </w:trPr>
        <w:tc>
          <w:tcPr>
            <w:tcW w:w="2977" w:type="dxa"/>
            <w:vMerge w:val="restart"/>
            <w:shd w:val="clear" w:color="auto" w:fill="C4DFB3"/>
          </w:tcPr>
          <w:p w14:paraId="254F0F75" w14:textId="77777777" w:rsidR="008F6F7D" w:rsidRPr="00C608EF" w:rsidRDefault="008F6F7D" w:rsidP="008F6F7D">
            <w:pPr>
              <w:pStyle w:val="TableParagraph"/>
              <w:rPr>
                <w:rFonts w:ascii="Times New Roman" w:hAnsi="Times New Roman" w:cs="Times New Roman"/>
                <w:b/>
                <w:sz w:val="24"/>
                <w:szCs w:val="24"/>
              </w:rPr>
            </w:pPr>
          </w:p>
          <w:p w14:paraId="6510D4D1" w14:textId="77777777" w:rsidR="008F6F7D" w:rsidRPr="00C608EF" w:rsidRDefault="008F6F7D" w:rsidP="008F6F7D">
            <w:pPr>
              <w:pStyle w:val="TableParagraph"/>
              <w:ind w:left="112"/>
              <w:rPr>
                <w:rFonts w:ascii="Times New Roman" w:hAnsi="Times New Roman" w:cs="Times New Roman"/>
                <w:b/>
                <w:sz w:val="24"/>
                <w:szCs w:val="24"/>
              </w:rPr>
            </w:pPr>
            <w:r w:rsidRPr="00C608EF">
              <w:rPr>
                <w:rFonts w:ascii="Times New Roman" w:hAnsi="Times New Roman" w:cs="Times New Roman"/>
                <w:b/>
                <w:spacing w:val="-2"/>
                <w:sz w:val="24"/>
                <w:szCs w:val="24"/>
              </w:rPr>
              <w:t>PAYDAŞLAR</w:t>
            </w:r>
          </w:p>
        </w:tc>
        <w:tc>
          <w:tcPr>
            <w:tcW w:w="1559" w:type="dxa"/>
            <w:shd w:val="clear" w:color="auto" w:fill="C4DFB3"/>
          </w:tcPr>
          <w:p w14:paraId="51C1438C" w14:textId="77777777" w:rsidR="008F6F7D" w:rsidRPr="00C608EF" w:rsidRDefault="008F6F7D" w:rsidP="008F6F7D">
            <w:pPr>
              <w:pStyle w:val="TableParagraph"/>
              <w:spacing w:line="234" w:lineRule="exact"/>
              <w:ind w:left="23"/>
              <w:jc w:val="center"/>
              <w:rPr>
                <w:rFonts w:ascii="Times New Roman" w:hAnsi="Times New Roman" w:cs="Times New Roman"/>
                <w:b/>
                <w:sz w:val="24"/>
                <w:szCs w:val="24"/>
              </w:rPr>
            </w:pPr>
            <w:r w:rsidRPr="00C608EF">
              <w:rPr>
                <w:rFonts w:ascii="Times New Roman" w:hAnsi="Times New Roman" w:cs="Times New Roman"/>
                <w:b/>
                <w:sz w:val="24"/>
                <w:szCs w:val="24"/>
              </w:rPr>
              <w:t>İÇ</w:t>
            </w:r>
            <w:r w:rsidRPr="00C608EF">
              <w:rPr>
                <w:rFonts w:ascii="Times New Roman" w:hAnsi="Times New Roman" w:cs="Times New Roman"/>
                <w:b/>
                <w:spacing w:val="-7"/>
                <w:sz w:val="24"/>
                <w:szCs w:val="24"/>
              </w:rPr>
              <w:t xml:space="preserve"> </w:t>
            </w:r>
            <w:r w:rsidRPr="00C608EF">
              <w:rPr>
                <w:rFonts w:ascii="Times New Roman" w:hAnsi="Times New Roman" w:cs="Times New Roman"/>
                <w:b/>
                <w:spacing w:val="-2"/>
                <w:sz w:val="24"/>
                <w:szCs w:val="24"/>
              </w:rPr>
              <w:t>PAYDAŞLAR</w:t>
            </w:r>
          </w:p>
        </w:tc>
        <w:tc>
          <w:tcPr>
            <w:tcW w:w="1702" w:type="dxa"/>
            <w:shd w:val="clear" w:color="auto" w:fill="C4DFB3"/>
          </w:tcPr>
          <w:p w14:paraId="7E4921BB" w14:textId="77777777" w:rsidR="008F6F7D" w:rsidRPr="00C608EF" w:rsidRDefault="008F6F7D" w:rsidP="008F6F7D">
            <w:pPr>
              <w:pStyle w:val="TableParagraph"/>
              <w:spacing w:line="234" w:lineRule="exact"/>
              <w:ind w:left="13"/>
              <w:jc w:val="center"/>
              <w:rPr>
                <w:rFonts w:ascii="Times New Roman" w:hAnsi="Times New Roman" w:cs="Times New Roman"/>
                <w:b/>
                <w:sz w:val="24"/>
                <w:szCs w:val="24"/>
              </w:rPr>
            </w:pPr>
            <w:r w:rsidRPr="00C608EF">
              <w:rPr>
                <w:rFonts w:ascii="Times New Roman" w:hAnsi="Times New Roman" w:cs="Times New Roman"/>
                <w:b/>
                <w:sz w:val="24"/>
                <w:szCs w:val="24"/>
              </w:rPr>
              <w:t>DIŞ</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2"/>
                <w:sz w:val="24"/>
                <w:szCs w:val="24"/>
              </w:rPr>
              <w:t>PAYDAŞLAR</w:t>
            </w:r>
          </w:p>
        </w:tc>
        <w:tc>
          <w:tcPr>
            <w:tcW w:w="3828" w:type="dxa"/>
            <w:gridSpan w:val="3"/>
            <w:shd w:val="clear" w:color="auto" w:fill="C4DFB3"/>
          </w:tcPr>
          <w:p w14:paraId="569FF4E6" w14:textId="77777777" w:rsidR="008F6F7D" w:rsidRPr="00C608EF" w:rsidRDefault="008F6F7D" w:rsidP="008F6F7D">
            <w:pPr>
              <w:pStyle w:val="TableParagraph"/>
              <w:spacing w:line="234" w:lineRule="exact"/>
              <w:ind w:left="114"/>
              <w:rPr>
                <w:rFonts w:ascii="Times New Roman" w:hAnsi="Times New Roman" w:cs="Times New Roman"/>
                <w:b/>
                <w:sz w:val="24"/>
                <w:szCs w:val="24"/>
              </w:rPr>
            </w:pPr>
            <w:r w:rsidRPr="00C608EF">
              <w:rPr>
                <w:rFonts w:ascii="Times New Roman" w:hAnsi="Times New Roman" w:cs="Times New Roman"/>
                <w:b/>
                <w:spacing w:val="-2"/>
                <w:sz w:val="24"/>
                <w:szCs w:val="24"/>
              </w:rPr>
              <w:t>YARARLANICI</w:t>
            </w:r>
          </w:p>
        </w:tc>
      </w:tr>
      <w:tr w:rsidR="008F6F7D" w:rsidRPr="00C608EF" w14:paraId="759A64C5" w14:textId="77777777" w:rsidTr="008F6F7D">
        <w:trPr>
          <w:trHeight w:val="465"/>
        </w:trPr>
        <w:tc>
          <w:tcPr>
            <w:tcW w:w="2977" w:type="dxa"/>
            <w:vMerge/>
            <w:tcBorders>
              <w:top w:val="nil"/>
            </w:tcBorders>
            <w:shd w:val="clear" w:color="auto" w:fill="C4DFB3"/>
          </w:tcPr>
          <w:p w14:paraId="29A52300" w14:textId="77777777" w:rsidR="008F6F7D" w:rsidRPr="00C608EF" w:rsidRDefault="008F6F7D" w:rsidP="008F6F7D">
            <w:pPr>
              <w:rPr>
                <w:rFonts w:ascii="Times New Roman" w:hAnsi="Times New Roman" w:cs="Times New Roman"/>
                <w:sz w:val="24"/>
                <w:szCs w:val="24"/>
              </w:rPr>
            </w:pPr>
          </w:p>
        </w:tc>
        <w:tc>
          <w:tcPr>
            <w:tcW w:w="1559" w:type="dxa"/>
            <w:shd w:val="clear" w:color="auto" w:fill="E2EFD8"/>
          </w:tcPr>
          <w:p w14:paraId="3F3C86A6" w14:textId="77777777" w:rsidR="008F6F7D" w:rsidRPr="00C608EF" w:rsidRDefault="008F6F7D" w:rsidP="008F6F7D">
            <w:pPr>
              <w:pStyle w:val="TableParagraph"/>
              <w:spacing w:before="12" w:line="220" w:lineRule="auto"/>
              <w:ind w:left="474" w:hanging="87"/>
              <w:rPr>
                <w:rFonts w:ascii="Times New Roman" w:hAnsi="Times New Roman" w:cs="Times New Roman"/>
                <w:sz w:val="24"/>
                <w:szCs w:val="24"/>
              </w:rPr>
            </w:pPr>
            <w:r w:rsidRPr="00C608EF">
              <w:rPr>
                <w:rFonts w:ascii="Times New Roman" w:hAnsi="Times New Roman" w:cs="Times New Roman"/>
                <w:spacing w:val="-2"/>
                <w:sz w:val="24"/>
                <w:szCs w:val="24"/>
              </w:rPr>
              <w:t>Çalışanlar, Birimler</w:t>
            </w:r>
          </w:p>
        </w:tc>
        <w:tc>
          <w:tcPr>
            <w:tcW w:w="1702" w:type="dxa"/>
            <w:shd w:val="clear" w:color="auto" w:fill="E2EFD8"/>
          </w:tcPr>
          <w:p w14:paraId="10066B5E" w14:textId="77777777" w:rsidR="008F6F7D" w:rsidRPr="00C608EF" w:rsidRDefault="008F6F7D" w:rsidP="008F6F7D">
            <w:pPr>
              <w:pStyle w:val="TableParagraph"/>
              <w:spacing w:line="231" w:lineRule="exact"/>
              <w:ind w:left="112"/>
              <w:jc w:val="center"/>
              <w:rPr>
                <w:rFonts w:ascii="Times New Roman" w:hAnsi="Times New Roman" w:cs="Times New Roman"/>
                <w:sz w:val="24"/>
                <w:szCs w:val="24"/>
              </w:rPr>
            </w:pPr>
            <w:r w:rsidRPr="00C608EF">
              <w:rPr>
                <w:rFonts w:ascii="Times New Roman" w:hAnsi="Times New Roman" w:cs="Times New Roman"/>
                <w:sz w:val="24"/>
                <w:szCs w:val="24"/>
              </w:rPr>
              <w:t>Temel</w:t>
            </w:r>
            <w:r w:rsidRPr="00C608EF">
              <w:rPr>
                <w:rFonts w:ascii="Times New Roman" w:hAnsi="Times New Roman" w:cs="Times New Roman"/>
                <w:spacing w:val="-11"/>
                <w:sz w:val="24"/>
                <w:szCs w:val="24"/>
              </w:rPr>
              <w:t xml:space="preserve"> </w:t>
            </w:r>
            <w:r w:rsidRPr="00C608EF">
              <w:rPr>
                <w:rFonts w:ascii="Times New Roman" w:hAnsi="Times New Roman" w:cs="Times New Roman"/>
                <w:spacing w:val="-4"/>
                <w:sz w:val="24"/>
                <w:szCs w:val="24"/>
              </w:rPr>
              <w:t>ortak</w:t>
            </w:r>
          </w:p>
        </w:tc>
        <w:tc>
          <w:tcPr>
            <w:tcW w:w="1277" w:type="dxa"/>
            <w:shd w:val="clear" w:color="auto" w:fill="E2EFD8"/>
          </w:tcPr>
          <w:p w14:paraId="6151BF8D" w14:textId="77777777" w:rsidR="008F6F7D" w:rsidRPr="00C608EF" w:rsidRDefault="008F6F7D" w:rsidP="00B75827">
            <w:pPr>
              <w:pStyle w:val="TableParagraph"/>
              <w:spacing w:before="12" w:line="220" w:lineRule="auto"/>
              <w:ind w:left="462" w:right="211" w:hanging="321"/>
              <w:rPr>
                <w:rFonts w:ascii="Times New Roman" w:hAnsi="Times New Roman" w:cs="Times New Roman"/>
                <w:sz w:val="24"/>
                <w:szCs w:val="24"/>
              </w:rPr>
            </w:pPr>
            <w:r w:rsidRPr="00C608EF">
              <w:rPr>
                <w:rFonts w:ascii="Times New Roman" w:hAnsi="Times New Roman" w:cs="Times New Roman"/>
                <w:spacing w:val="-2"/>
                <w:sz w:val="24"/>
                <w:szCs w:val="24"/>
              </w:rPr>
              <w:t>Stratejik ortak</w:t>
            </w:r>
          </w:p>
        </w:tc>
        <w:tc>
          <w:tcPr>
            <w:tcW w:w="991" w:type="dxa"/>
            <w:shd w:val="clear" w:color="auto" w:fill="E2EFD8"/>
          </w:tcPr>
          <w:p w14:paraId="182E6C3A" w14:textId="77777777" w:rsidR="008F6F7D" w:rsidRPr="00C608EF" w:rsidRDefault="008F6F7D" w:rsidP="00B75827">
            <w:pPr>
              <w:pStyle w:val="TableParagraph"/>
              <w:spacing w:line="231" w:lineRule="exact"/>
              <w:ind w:left="140" w:hanging="140"/>
              <w:rPr>
                <w:rFonts w:ascii="Times New Roman" w:hAnsi="Times New Roman" w:cs="Times New Roman"/>
                <w:sz w:val="24"/>
                <w:szCs w:val="24"/>
              </w:rPr>
            </w:pPr>
            <w:r w:rsidRPr="00C608EF">
              <w:rPr>
                <w:rFonts w:ascii="Times New Roman" w:hAnsi="Times New Roman" w:cs="Times New Roman"/>
                <w:spacing w:val="-2"/>
                <w:sz w:val="24"/>
                <w:szCs w:val="24"/>
              </w:rPr>
              <w:t>Tedarikçi</w:t>
            </w:r>
          </w:p>
        </w:tc>
        <w:tc>
          <w:tcPr>
            <w:tcW w:w="1560" w:type="dxa"/>
            <w:shd w:val="clear" w:color="auto" w:fill="E2EFD8"/>
          </w:tcPr>
          <w:p w14:paraId="47FAA50B" w14:textId="77777777" w:rsidR="008F6F7D" w:rsidRPr="00C608EF" w:rsidRDefault="008F6F7D" w:rsidP="00B75827">
            <w:pPr>
              <w:pStyle w:val="TableParagraph"/>
              <w:spacing w:line="230" w:lineRule="exact"/>
              <w:ind w:right="246"/>
              <w:rPr>
                <w:rFonts w:ascii="Times New Roman" w:hAnsi="Times New Roman" w:cs="Times New Roman"/>
                <w:sz w:val="24"/>
                <w:szCs w:val="24"/>
              </w:rPr>
            </w:pPr>
            <w:r w:rsidRPr="00C608EF">
              <w:rPr>
                <w:rFonts w:ascii="Times New Roman" w:hAnsi="Times New Roman" w:cs="Times New Roman"/>
                <w:spacing w:val="-2"/>
                <w:sz w:val="24"/>
                <w:szCs w:val="24"/>
              </w:rPr>
              <w:t xml:space="preserve">Müşteri, </w:t>
            </w:r>
            <w:r w:rsidRPr="00C608EF">
              <w:rPr>
                <w:rFonts w:ascii="Times New Roman" w:hAnsi="Times New Roman" w:cs="Times New Roman"/>
                <w:sz w:val="24"/>
                <w:szCs w:val="24"/>
              </w:rPr>
              <w:t>Hedef</w:t>
            </w:r>
            <w:r w:rsidRPr="00C608EF">
              <w:rPr>
                <w:rFonts w:ascii="Times New Roman" w:hAnsi="Times New Roman" w:cs="Times New Roman"/>
                <w:spacing w:val="-12"/>
                <w:sz w:val="24"/>
                <w:szCs w:val="24"/>
              </w:rPr>
              <w:t xml:space="preserve"> </w:t>
            </w:r>
            <w:r w:rsidRPr="00C608EF">
              <w:rPr>
                <w:rFonts w:ascii="Times New Roman" w:hAnsi="Times New Roman" w:cs="Times New Roman"/>
                <w:sz w:val="24"/>
                <w:szCs w:val="24"/>
              </w:rPr>
              <w:t>kitle</w:t>
            </w:r>
          </w:p>
        </w:tc>
      </w:tr>
      <w:tr w:rsidR="008F6F7D" w:rsidRPr="00C608EF" w14:paraId="6CF7FB3F" w14:textId="77777777" w:rsidTr="008F6F7D">
        <w:trPr>
          <w:trHeight w:val="244"/>
        </w:trPr>
        <w:tc>
          <w:tcPr>
            <w:tcW w:w="2977" w:type="dxa"/>
            <w:shd w:val="clear" w:color="auto" w:fill="C4DFB3"/>
          </w:tcPr>
          <w:p w14:paraId="3F18C83C" w14:textId="77777777" w:rsidR="008F6F7D" w:rsidRPr="00C608EF" w:rsidRDefault="008F6F7D" w:rsidP="008F6F7D">
            <w:pPr>
              <w:pStyle w:val="TableParagraph"/>
              <w:spacing w:before="30"/>
              <w:ind w:left="112"/>
              <w:rPr>
                <w:rFonts w:ascii="Times New Roman" w:hAnsi="Times New Roman" w:cs="Times New Roman"/>
                <w:b/>
                <w:sz w:val="24"/>
                <w:szCs w:val="24"/>
              </w:rPr>
            </w:pPr>
            <w:r w:rsidRPr="00C608EF">
              <w:rPr>
                <w:rFonts w:ascii="Times New Roman" w:hAnsi="Times New Roman" w:cs="Times New Roman"/>
                <w:b/>
                <w:sz w:val="24"/>
                <w:szCs w:val="24"/>
              </w:rPr>
              <w:t>Millî</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Eğitim</w:t>
            </w:r>
            <w:r w:rsidRPr="00C608EF">
              <w:rPr>
                <w:rFonts w:ascii="Times New Roman" w:hAnsi="Times New Roman" w:cs="Times New Roman"/>
                <w:b/>
                <w:spacing w:val="-4"/>
                <w:sz w:val="24"/>
                <w:szCs w:val="24"/>
              </w:rPr>
              <w:t xml:space="preserve"> </w:t>
            </w:r>
            <w:r w:rsidRPr="00C608EF">
              <w:rPr>
                <w:rFonts w:ascii="Times New Roman" w:hAnsi="Times New Roman" w:cs="Times New Roman"/>
                <w:b/>
                <w:spacing w:val="-2"/>
                <w:sz w:val="24"/>
                <w:szCs w:val="24"/>
              </w:rPr>
              <w:t>Bakanlığı</w:t>
            </w:r>
          </w:p>
        </w:tc>
        <w:tc>
          <w:tcPr>
            <w:tcW w:w="1559" w:type="dxa"/>
            <w:shd w:val="clear" w:color="auto" w:fill="E2EFD8"/>
          </w:tcPr>
          <w:p w14:paraId="34C68A94"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3FBF0F01" w14:textId="77777777" w:rsidR="008F6F7D" w:rsidRPr="00C608EF" w:rsidRDefault="008E2D70" w:rsidP="008F6F7D">
            <w:pPr>
              <w:pStyle w:val="TableParagraph"/>
              <w:spacing w:before="1"/>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1FAF7EE5" w14:textId="77777777" w:rsidR="008F6F7D" w:rsidRPr="00C608EF" w:rsidRDefault="008E2D70" w:rsidP="008F6F7D">
            <w:pPr>
              <w:pStyle w:val="TableParagraph"/>
              <w:spacing w:before="1"/>
              <w:ind w:left="6"/>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991" w:type="dxa"/>
            <w:shd w:val="clear" w:color="auto" w:fill="E2EFD8"/>
          </w:tcPr>
          <w:p w14:paraId="2AA3CF64"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6957EBA5"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5EC67E27" w14:textId="77777777" w:rsidTr="008F6F7D">
        <w:trPr>
          <w:trHeight w:val="273"/>
        </w:trPr>
        <w:tc>
          <w:tcPr>
            <w:tcW w:w="2977" w:type="dxa"/>
            <w:shd w:val="clear" w:color="auto" w:fill="C4DFB3"/>
          </w:tcPr>
          <w:p w14:paraId="006E85B8"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pacing w:val="-2"/>
                <w:sz w:val="24"/>
                <w:szCs w:val="24"/>
              </w:rPr>
              <w:t>Valilik</w:t>
            </w:r>
          </w:p>
        </w:tc>
        <w:tc>
          <w:tcPr>
            <w:tcW w:w="1559" w:type="dxa"/>
            <w:shd w:val="clear" w:color="auto" w:fill="E2EFD8"/>
          </w:tcPr>
          <w:p w14:paraId="2B0C91A0"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1C3B804B"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31B58212" w14:textId="77777777" w:rsidR="008F6F7D" w:rsidRPr="00C608EF" w:rsidRDefault="008E2D70" w:rsidP="008F6F7D">
            <w:pPr>
              <w:pStyle w:val="TableParagraph"/>
              <w:spacing w:line="219" w:lineRule="exact"/>
              <w:ind w:left="6"/>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991" w:type="dxa"/>
            <w:shd w:val="clear" w:color="auto" w:fill="E2EFD8"/>
          </w:tcPr>
          <w:p w14:paraId="1B4BACF1"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413664D1"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02E39E7C" w14:textId="77777777" w:rsidTr="008F6F7D">
        <w:trPr>
          <w:trHeight w:val="470"/>
        </w:trPr>
        <w:tc>
          <w:tcPr>
            <w:tcW w:w="2977" w:type="dxa"/>
            <w:shd w:val="clear" w:color="auto" w:fill="C4DFB3"/>
          </w:tcPr>
          <w:p w14:paraId="7FE2869D" w14:textId="77777777" w:rsidR="008F6F7D" w:rsidRPr="00C608EF" w:rsidRDefault="008F6F7D" w:rsidP="008F6F7D">
            <w:pPr>
              <w:pStyle w:val="TableParagraph"/>
              <w:tabs>
                <w:tab w:val="left" w:pos="724"/>
                <w:tab w:val="left" w:pos="1444"/>
              </w:tabs>
              <w:spacing w:before="27"/>
              <w:ind w:left="112"/>
              <w:rPr>
                <w:rFonts w:ascii="Times New Roman" w:hAnsi="Times New Roman" w:cs="Times New Roman"/>
                <w:b/>
                <w:sz w:val="24"/>
                <w:szCs w:val="24"/>
              </w:rPr>
            </w:pPr>
            <w:r w:rsidRPr="00C608EF">
              <w:rPr>
                <w:rFonts w:ascii="Times New Roman" w:hAnsi="Times New Roman" w:cs="Times New Roman"/>
                <w:b/>
                <w:spacing w:val="-2"/>
                <w:sz w:val="24"/>
                <w:szCs w:val="24"/>
              </w:rPr>
              <w:t>Milli</w:t>
            </w:r>
            <w:r w:rsidRPr="00C608EF">
              <w:rPr>
                <w:rFonts w:ascii="Times New Roman" w:hAnsi="Times New Roman" w:cs="Times New Roman"/>
                <w:b/>
                <w:sz w:val="24"/>
                <w:szCs w:val="24"/>
              </w:rPr>
              <w:tab/>
            </w:r>
            <w:r w:rsidRPr="00C608EF">
              <w:rPr>
                <w:rFonts w:ascii="Times New Roman" w:hAnsi="Times New Roman" w:cs="Times New Roman"/>
                <w:b/>
                <w:spacing w:val="-2"/>
                <w:sz w:val="24"/>
                <w:szCs w:val="24"/>
              </w:rPr>
              <w:t>Eğitim</w:t>
            </w:r>
            <w:r w:rsidRPr="00C608EF">
              <w:rPr>
                <w:rFonts w:ascii="Times New Roman" w:hAnsi="Times New Roman" w:cs="Times New Roman"/>
                <w:b/>
                <w:sz w:val="24"/>
                <w:szCs w:val="24"/>
              </w:rPr>
              <w:tab/>
            </w:r>
            <w:r w:rsidRPr="00C608EF">
              <w:rPr>
                <w:rFonts w:ascii="Times New Roman" w:hAnsi="Times New Roman" w:cs="Times New Roman"/>
                <w:b/>
                <w:spacing w:val="-2"/>
                <w:sz w:val="24"/>
                <w:szCs w:val="24"/>
              </w:rPr>
              <w:t>Müdürlüğü</w:t>
            </w:r>
          </w:p>
          <w:p w14:paraId="30533D2E" w14:textId="77777777" w:rsidR="008F6F7D" w:rsidRPr="00C608EF" w:rsidRDefault="008F6F7D" w:rsidP="008F6F7D">
            <w:pPr>
              <w:pStyle w:val="TableParagraph"/>
              <w:spacing w:before="38"/>
              <w:ind w:left="112"/>
              <w:rPr>
                <w:rFonts w:ascii="Times New Roman" w:hAnsi="Times New Roman" w:cs="Times New Roman"/>
                <w:b/>
                <w:sz w:val="24"/>
                <w:szCs w:val="24"/>
              </w:rPr>
            </w:pPr>
            <w:r w:rsidRPr="00C608EF">
              <w:rPr>
                <w:rFonts w:ascii="Times New Roman" w:hAnsi="Times New Roman" w:cs="Times New Roman"/>
                <w:b/>
                <w:spacing w:val="-2"/>
                <w:sz w:val="24"/>
                <w:szCs w:val="24"/>
              </w:rPr>
              <w:t>Çalışanları</w:t>
            </w:r>
          </w:p>
        </w:tc>
        <w:tc>
          <w:tcPr>
            <w:tcW w:w="1559" w:type="dxa"/>
            <w:shd w:val="clear" w:color="auto" w:fill="E2EFD8"/>
          </w:tcPr>
          <w:p w14:paraId="045EE934"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48251B0D"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528B8D2D" w14:textId="77777777" w:rsidR="008F6F7D" w:rsidRPr="00C608EF" w:rsidRDefault="008E2D70" w:rsidP="008F6F7D">
            <w:pPr>
              <w:pStyle w:val="TableParagraph"/>
              <w:spacing w:line="219" w:lineRule="exact"/>
              <w:ind w:left="6"/>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991" w:type="dxa"/>
            <w:shd w:val="clear" w:color="auto" w:fill="E2EFD8"/>
          </w:tcPr>
          <w:p w14:paraId="4EB3CDD0"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62EB95ED"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1D10255F" w14:textId="77777777" w:rsidTr="008F6F7D">
        <w:trPr>
          <w:trHeight w:val="465"/>
        </w:trPr>
        <w:tc>
          <w:tcPr>
            <w:tcW w:w="2977" w:type="dxa"/>
            <w:shd w:val="clear" w:color="auto" w:fill="C4DFB3"/>
          </w:tcPr>
          <w:p w14:paraId="7143B869" w14:textId="77777777" w:rsidR="008F6F7D" w:rsidRPr="00C608EF" w:rsidRDefault="008F6F7D" w:rsidP="008F6F7D">
            <w:pPr>
              <w:pStyle w:val="TableParagraph"/>
              <w:tabs>
                <w:tab w:val="left" w:pos="725"/>
                <w:tab w:val="left" w:pos="1443"/>
              </w:tabs>
              <w:spacing w:before="27"/>
              <w:ind w:left="112"/>
              <w:rPr>
                <w:rFonts w:ascii="Times New Roman" w:hAnsi="Times New Roman" w:cs="Times New Roman"/>
                <w:b/>
                <w:sz w:val="24"/>
                <w:szCs w:val="24"/>
              </w:rPr>
            </w:pPr>
            <w:r w:rsidRPr="00C608EF">
              <w:rPr>
                <w:rFonts w:ascii="Times New Roman" w:hAnsi="Times New Roman" w:cs="Times New Roman"/>
                <w:b/>
                <w:spacing w:val="-4"/>
                <w:sz w:val="24"/>
                <w:szCs w:val="24"/>
              </w:rPr>
              <w:t>İlçe</w:t>
            </w:r>
            <w:r w:rsidRPr="00C608EF">
              <w:rPr>
                <w:rFonts w:ascii="Times New Roman" w:hAnsi="Times New Roman" w:cs="Times New Roman"/>
                <w:b/>
                <w:sz w:val="24"/>
                <w:szCs w:val="24"/>
              </w:rPr>
              <w:tab/>
            </w:r>
            <w:r w:rsidRPr="00C608EF">
              <w:rPr>
                <w:rFonts w:ascii="Times New Roman" w:hAnsi="Times New Roman" w:cs="Times New Roman"/>
                <w:b/>
                <w:spacing w:val="-2"/>
                <w:sz w:val="24"/>
                <w:szCs w:val="24"/>
              </w:rPr>
              <w:t>Milli</w:t>
            </w:r>
            <w:r w:rsidRPr="00C608EF">
              <w:rPr>
                <w:rFonts w:ascii="Times New Roman" w:hAnsi="Times New Roman" w:cs="Times New Roman"/>
                <w:b/>
                <w:sz w:val="24"/>
                <w:szCs w:val="24"/>
              </w:rPr>
              <w:tab/>
              <w:t>Eğitim</w:t>
            </w:r>
            <w:r w:rsidRPr="00C608EF">
              <w:rPr>
                <w:rFonts w:ascii="Times New Roman" w:hAnsi="Times New Roman" w:cs="Times New Roman"/>
                <w:b/>
                <w:spacing w:val="-2"/>
                <w:sz w:val="24"/>
                <w:szCs w:val="24"/>
              </w:rPr>
              <w:t xml:space="preserve"> Müdürlükleri</w:t>
            </w:r>
          </w:p>
        </w:tc>
        <w:tc>
          <w:tcPr>
            <w:tcW w:w="1559" w:type="dxa"/>
            <w:shd w:val="clear" w:color="auto" w:fill="E2EFD8"/>
          </w:tcPr>
          <w:p w14:paraId="4E068B48"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6C1A32BA"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44190726" w14:textId="77777777" w:rsidR="008F6F7D" w:rsidRPr="00C608EF" w:rsidRDefault="008E2D70" w:rsidP="008F6F7D">
            <w:pPr>
              <w:pStyle w:val="TableParagraph"/>
              <w:spacing w:line="219" w:lineRule="exact"/>
              <w:ind w:left="6"/>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991" w:type="dxa"/>
            <w:shd w:val="clear" w:color="auto" w:fill="E2EFD8"/>
          </w:tcPr>
          <w:p w14:paraId="0F342722"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5ECDED29"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0ABA13E9" w14:textId="77777777" w:rsidTr="008F6F7D">
        <w:trPr>
          <w:trHeight w:val="244"/>
        </w:trPr>
        <w:tc>
          <w:tcPr>
            <w:tcW w:w="2977" w:type="dxa"/>
            <w:shd w:val="clear" w:color="auto" w:fill="C4DFB3"/>
          </w:tcPr>
          <w:p w14:paraId="0F76816F"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Okullar</w:t>
            </w:r>
            <w:r w:rsidRPr="00C608EF">
              <w:rPr>
                <w:rFonts w:ascii="Times New Roman" w:hAnsi="Times New Roman" w:cs="Times New Roman"/>
                <w:b/>
                <w:spacing w:val="-3"/>
                <w:sz w:val="24"/>
                <w:szCs w:val="24"/>
              </w:rPr>
              <w:t xml:space="preserve"> </w:t>
            </w:r>
            <w:r w:rsidRPr="00C608EF">
              <w:rPr>
                <w:rFonts w:ascii="Times New Roman" w:hAnsi="Times New Roman" w:cs="Times New Roman"/>
                <w:b/>
                <w:sz w:val="24"/>
                <w:szCs w:val="24"/>
              </w:rPr>
              <w:t>ve</w:t>
            </w:r>
            <w:r w:rsidRPr="00C608EF">
              <w:rPr>
                <w:rFonts w:ascii="Times New Roman" w:hAnsi="Times New Roman" w:cs="Times New Roman"/>
                <w:b/>
                <w:spacing w:val="-3"/>
                <w:sz w:val="24"/>
                <w:szCs w:val="24"/>
              </w:rPr>
              <w:t xml:space="preserve"> </w:t>
            </w:r>
            <w:r w:rsidRPr="00C608EF">
              <w:rPr>
                <w:rFonts w:ascii="Times New Roman" w:hAnsi="Times New Roman" w:cs="Times New Roman"/>
                <w:b/>
                <w:sz w:val="24"/>
                <w:szCs w:val="24"/>
              </w:rPr>
              <w:t>Bağlı</w:t>
            </w:r>
            <w:r w:rsidRPr="00C608EF">
              <w:rPr>
                <w:rFonts w:ascii="Times New Roman" w:hAnsi="Times New Roman" w:cs="Times New Roman"/>
                <w:b/>
                <w:spacing w:val="-3"/>
                <w:sz w:val="24"/>
                <w:szCs w:val="24"/>
              </w:rPr>
              <w:t xml:space="preserve"> </w:t>
            </w:r>
            <w:r w:rsidRPr="00C608EF">
              <w:rPr>
                <w:rFonts w:ascii="Times New Roman" w:hAnsi="Times New Roman" w:cs="Times New Roman"/>
                <w:b/>
                <w:spacing w:val="-2"/>
                <w:sz w:val="24"/>
                <w:szCs w:val="24"/>
              </w:rPr>
              <w:t>Kurumlar</w:t>
            </w:r>
          </w:p>
        </w:tc>
        <w:tc>
          <w:tcPr>
            <w:tcW w:w="1559" w:type="dxa"/>
            <w:shd w:val="clear" w:color="auto" w:fill="E2EFD8"/>
          </w:tcPr>
          <w:p w14:paraId="50504395"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323D972D"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7FDD7056" w14:textId="77777777" w:rsidR="008F6F7D" w:rsidRPr="00C608EF" w:rsidRDefault="008E2D70" w:rsidP="008F6F7D">
            <w:pPr>
              <w:pStyle w:val="TableParagraph"/>
              <w:spacing w:line="219" w:lineRule="exact"/>
              <w:ind w:left="6"/>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991" w:type="dxa"/>
            <w:shd w:val="clear" w:color="auto" w:fill="E2EFD8"/>
          </w:tcPr>
          <w:p w14:paraId="6D2B8F05"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3B1AB5B7"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1F04FA1B" w14:textId="77777777" w:rsidTr="008F6F7D">
        <w:trPr>
          <w:trHeight w:val="470"/>
        </w:trPr>
        <w:tc>
          <w:tcPr>
            <w:tcW w:w="2977" w:type="dxa"/>
            <w:shd w:val="clear" w:color="auto" w:fill="C4DFB3"/>
          </w:tcPr>
          <w:p w14:paraId="1F9A90BD" w14:textId="77777777" w:rsidR="008F6F7D" w:rsidRPr="00C608EF" w:rsidRDefault="008F6F7D" w:rsidP="008F6F7D">
            <w:pPr>
              <w:pStyle w:val="TableParagraph"/>
              <w:tabs>
                <w:tab w:val="left" w:pos="1443"/>
                <w:tab w:val="left" w:pos="2164"/>
              </w:tabs>
              <w:spacing w:line="224" w:lineRule="exact"/>
              <w:ind w:left="112" w:right="392"/>
              <w:rPr>
                <w:rFonts w:ascii="Times New Roman" w:hAnsi="Times New Roman" w:cs="Times New Roman"/>
                <w:b/>
                <w:sz w:val="24"/>
                <w:szCs w:val="24"/>
              </w:rPr>
            </w:pPr>
            <w:r w:rsidRPr="00C608EF">
              <w:rPr>
                <w:rFonts w:ascii="Times New Roman" w:hAnsi="Times New Roman" w:cs="Times New Roman"/>
                <w:b/>
                <w:spacing w:val="-2"/>
                <w:sz w:val="24"/>
                <w:szCs w:val="24"/>
              </w:rPr>
              <w:t>Öğretmenler</w:t>
            </w:r>
            <w:r w:rsidR="00B75827">
              <w:rPr>
                <w:rFonts w:ascii="Times New Roman" w:hAnsi="Times New Roman" w:cs="Times New Roman"/>
                <w:b/>
                <w:spacing w:val="-2"/>
                <w:sz w:val="24"/>
                <w:szCs w:val="24"/>
              </w:rPr>
              <w:t xml:space="preserve"> </w:t>
            </w:r>
            <w:r w:rsidRPr="00C608EF">
              <w:rPr>
                <w:rFonts w:ascii="Times New Roman" w:hAnsi="Times New Roman" w:cs="Times New Roman"/>
                <w:b/>
                <w:sz w:val="24"/>
                <w:szCs w:val="24"/>
              </w:rPr>
              <w:tab/>
            </w:r>
            <w:r w:rsidRPr="00C608EF">
              <w:rPr>
                <w:rFonts w:ascii="Times New Roman" w:hAnsi="Times New Roman" w:cs="Times New Roman"/>
                <w:b/>
                <w:spacing w:val="-6"/>
                <w:sz w:val="24"/>
                <w:szCs w:val="24"/>
              </w:rPr>
              <w:t>ve</w:t>
            </w:r>
            <w:r w:rsidR="00B75827">
              <w:rPr>
                <w:rFonts w:ascii="Times New Roman" w:hAnsi="Times New Roman" w:cs="Times New Roman"/>
                <w:b/>
                <w:spacing w:val="-6"/>
                <w:sz w:val="24"/>
                <w:szCs w:val="24"/>
              </w:rPr>
              <w:t xml:space="preserve"> </w:t>
            </w:r>
            <w:r w:rsidRPr="00C608EF">
              <w:rPr>
                <w:rFonts w:ascii="Times New Roman" w:hAnsi="Times New Roman" w:cs="Times New Roman"/>
                <w:b/>
                <w:spacing w:val="-4"/>
                <w:sz w:val="24"/>
                <w:szCs w:val="24"/>
              </w:rPr>
              <w:t>Diğer</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Çalışanlar</w:t>
            </w:r>
          </w:p>
        </w:tc>
        <w:tc>
          <w:tcPr>
            <w:tcW w:w="1559" w:type="dxa"/>
            <w:shd w:val="clear" w:color="auto" w:fill="E2EFD8"/>
          </w:tcPr>
          <w:p w14:paraId="07AF53E4" w14:textId="77777777" w:rsidR="008F6F7D" w:rsidRPr="00C608EF" w:rsidRDefault="008E2D70" w:rsidP="008F6F7D">
            <w:pPr>
              <w:pStyle w:val="TableParagraph"/>
              <w:spacing w:line="219" w:lineRule="exact"/>
              <w:ind w:left="23" w:right="17"/>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702" w:type="dxa"/>
            <w:shd w:val="clear" w:color="auto" w:fill="E2EFD8"/>
          </w:tcPr>
          <w:p w14:paraId="6C321244" w14:textId="77777777" w:rsidR="008F6F7D" w:rsidRPr="00C608EF" w:rsidRDefault="008F6F7D" w:rsidP="008F6F7D">
            <w:pPr>
              <w:pStyle w:val="TableParagraph"/>
              <w:rPr>
                <w:rFonts w:ascii="Times New Roman" w:hAnsi="Times New Roman" w:cs="Times New Roman"/>
                <w:sz w:val="24"/>
                <w:szCs w:val="24"/>
              </w:rPr>
            </w:pPr>
          </w:p>
        </w:tc>
        <w:tc>
          <w:tcPr>
            <w:tcW w:w="1277" w:type="dxa"/>
            <w:shd w:val="clear" w:color="auto" w:fill="E2EFD8"/>
          </w:tcPr>
          <w:p w14:paraId="57F39CA2"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37CCDC47"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492B5913"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69312264" w14:textId="77777777" w:rsidTr="008F6F7D">
        <w:trPr>
          <w:trHeight w:val="241"/>
        </w:trPr>
        <w:tc>
          <w:tcPr>
            <w:tcW w:w="2977" w:type="dxa"/>
            <w:shd w:val="clear" w:color="auto" w:fill="C4DFB3"/>
          </w:tcPr>
          <w:p w14:paraId="1CFBAD3C"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Öğrenciler</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ve</w:t>
            </w:r>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2"/>
                <w:sz w:val="24"/>
                <w:szCs w:val="24"/>
              </w:rPr>
              <w:t>Veliler</w:t>
            </w:r>
          </w:p>
        </w:tc>
        <w:tc>
          <w:tcPr>
            <w:tcW w:w="1559" w:type="dxa"/>
            <w:shd w:val="clear" w:color="auto" w:fill="E2EFD8"/>
          </w:tcPr>
          <w:p w14:paraId="7E319EF3" w14:textId="77777777" w:rsidR="008F6F7D" w:rsidRPr="00C608EF" w:rsidRDefault="008E2D70" w:rsidP="008F6F7D">
            <w:pPr>
              <w:pStyle w:val="TableParagraph"/>
              <w:spacing w:line="219" w:lineRule="exact"/>
              <w:ind w:left="23" w:right="17"/>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702" w:type="dxa"/>
            <w:shd w:val="clear" w:color="auto" w:fill="E2EFD8"/>
          </w:tcPr>
          <w:p w14:paraId="50ABCD68" w14:textId="77777777" w:rsidR="008F6F7D" w:rsidRPr="00C608EF" w:rsidRDefault="008F6F7D" w:rsidP="008F6F7D">
            <w:pPr>
              <w:pStyle w:val="TableParagraph"/>
              <w:rPr>
                <w:rFonts w:ascii="Times New Roman" w:hAnsi="Times New Roman" w:cs="Times New Roman"/>
                <w:sz w:val="24"/>
                <w:szCs w:val="24"/>
              </w:rPr>
            </w:pPr>
          </w:p>
        </w:tc>
        <w:tc>
          <w:tcPr>
            <w:tcW w:w="1277" w:type="dxa"/>
            <w:shd w:val="clear" w:color="auto" w:fill="E2EFD8"/>
          </w:tcPr>
          <w:p w14:paraId="69F3F5CE"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4F29D6AC" w14:textId="77777777" w:rsidR="008F6F7D" w:rsidRPr="00C608EF" w:rsidRDefault="008E2D70" w:rsidP="008F6F7D">
            <w:pPr>
              <w:pStyle w:val="TableParagraph"/>
              <w:spacing w:line="219" w:lineRule="exact"/>
              <w:ind w:left="6" w:right="2"/>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560" w:type="dxa"/>
            <w:shd w:val="clear" w:color="auto" w:fill="E2EFD8"/>
          </w:tcPr>
          <w:p w14:paraId="131D6179"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1231D223" w14:textId="77777777" w:rsidTr="008F6F7D">
        <w:trPr>
          <w:trHeight w:val="242"/>
        </w:trPr>
        <w:tc>
          <w:tcPr>
            <w:tcW w:w="2977" w:type="dxa"/>
            <w:shd w:val="clear" w:color="auto" w:fill="C4DFB3"/>
          </w:tcPr>
          <w:p w14:paraId="1D014274"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Okul</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Aile</w:t>
            </w:r>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2"/>
                <w:sz w:val="24"/>
                <w:szCs w:val="24"/>
              </w:rPr>
              <w:t>Birliği</w:t>
            </w:r>
          </w:p>
        </w:tc>
        <w:tc>
          <w:tcPr>
            <w:tcW w:w="1559" w:type="dxa"/>
            <w:shd w:val="clear" w:color="auto" w:fill="E2EFD8"/>
          </w:tcPr>
          <w:p w14:paraId="545F13BD" w14:textId="77777777" w:rsidR="008F6F7D" w:rsidRPr="00C608EF" w:rsidRDefault="008E2D70" w:rsidP="008F6F7D">
            <w:pPr>
              <w:pStyle w:val="TableParagraph"/>
              <w:spacing w:line="219" w:lineRule="exact"/>
              <w:ind w:left="23" w:right="17"/>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702" w:type="dxa"/>
            <w:shd w:val="clear" w:color="auto" w:fill="E2EFD8"/>
          </w:tcPr>
          <w:p w14:paraId="5E850AF5" w14:textId="77777777" w:rsidR="008F6F7D" w:rsidRPr="00C608EF" w:rsidRDefault="008F6F7D" w:rsidP="008F6F7D">
            <w:pPr>
              <w:pStyle w:val="TableParagraph"/>
              <w:rPr>
                <w:rFonts w:ascii="Times New Roman" w:hAnsi="Times New Roman" w:cs="Times New Roman"/>
                <w:sz w:val="24"/>
                <w:szCs w:val="24"/>
              </w:rPr>
            </w:pPr>
          </w:p>
        </w:tc>
        <w:tc>
          <w:tcPr>
            <w:tcW w:w="1277" w:type="dxa"/>
            <w:shd w:val="clear" w:color="auto" w:fill="E2EFD8"/>
          </w:tcPr>
          <w:p w14:paraId="310235EB"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3CDB34D7" w14:textId="77777777" w:rsidR="008F6F7D" w:rsidRPr="00C608EF" w:rsidRDefault="008E2D70" w:rsidP="008F6F7D">
            <w:pPr>
              <w:pStyle w:val="TableParagraph"/>
              <w:spacing w:line="219" w:lineRule="exact"/>
              <w:ind w:left="6" w:right="2"/>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560" w:type="dxa"/>
            <w:shd w:val="clear" w:color="auto" w:fill="E2EFD8"/>
          </w:tcPr>
          <w:p w14:paraId="4086E5FC"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5A8CD892" w14:textId="77777777" w:rsidTr="008F6F7D">
        <w:trPr>
          <w:trHeight w:val="244"/>
        </w:trPr>
        <w:tc>
          <w:tcPr>
            <w:tcW w:w="2977" w:type="dxa"/>
            <w:shd w:val="clear" w:color="auto" w:fill="C4DFB3"/>
          </w:tcPr>
          <w:p w14:paraId="1C57372C"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pacing w:val="-2"/>
                <w:sz w:val="24"/>
                <w:szCs w:val="24"/>
              </w:rPr>
              <w:t>Üniversite</w:t>
            </w:r>
          </w:p>
        </w:tc>
        <w:tc>
          <w:tcPr>
            <w:tcW w:w="1559" w:type="dxa"/>
            <w:shd w:val="clear" w:color="auto" w:fill="E2EFD8"/>
          </w:tcPr>
          <w:p w14:paraId="58EC5E23"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7EE445AB"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1651B2FA"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574BCC0E"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11E00783"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30044191" w14:textId="77777777" w:rsidTr="008F6F7D">
        <w:trPr>
          <w:trHeight w:val="244"/>
        </w:trPr>
        <w:tc>
          <w:tcPr>
            <w:tcW w:w="2977" w:type="dxa"/>
            <w:shd w:val="clear" w:color="auto" w:fill="C4DFB3"/>
          </w:tcPr>
          <w:p w14:paraId="685D4AC7"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Özel</w:t>
            </w:r>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2"/>
                <w:sz w:val="24"/>
                <w:szCs w:val="24"/>
              </w:rPr>
              <w:t>İdare</w:t>
            </w:r>
          </w:p>
        </w:tc>
        <w:tc>
          <w:tcPr>
            <w:tcW w:w="1559" w:type="dxa"/>
            <w:shd w:val="clear" w:color="auto" w:fill="E2EFD8"/>
          </w:tcPr>
          <w:p w14:paraId="5E0AAA27"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5A2E8FA7"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4749F2AD"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7AEFBE18"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5A5CAA75"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35F8610B" w14:textId="77777777" w:rsidTr="008F6F7D">
        <w:trPr>
          <w:trHeight w:val="241"/>
        </w:trPr>
        <w:tc>
          <w:tcPr>
            <w:tcW w:w="2977" w:type="dxa"/>
            <w:shd w:val="clear" w:color="auto" w:fill="C4DFB3"/>
          </w:tcPr>
          <w:p w14:paraId="2E542334"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pacing w:val="-2"/>
                <w:sz w:val="24"/>
                <w:szCs w:val="24"/>
              </w:rPr>
              <w:t>Belediyeler</w:t>
            </w:r>
          </w:p>
        </w:tc>
        <w:tc>
          <w:tcPr>
            <w:tcW w:w="1559" w:type="dxa"/>
            <w:shd w:val="clear" w:color="auto" w:fill="E2EFD8"/>
          </w:tcPr>
          <w:p w14:paraId="6CD75F53"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1D70E066"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0E5D7C9A"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3381E7BA"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19A3A4DD"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125C2540" w14:textId="77777777" w:rsidTr="008F6F7D">
        <w:trPr>
          <w:trHeight w:val="470"/>
        </w:trPr>
        <w:tc>
          <w:tcPr>
            <w:tcW w:w="2977" w:type="dxa"/>
            <w:shd w:val="clear" w:color="auto" w:fill="C4DFB3"/>
          </w:tcPr>
          <w:p w14:paraId="14AFA3AA" w14:textId="77777777" w:rsidR="008F6F7D" w:rsidRPr="00C608EF" w:rsidRDefault="008F6F7D" w:rsidP="008F6F7D">
            <w:pPr>
              <w:pStyle w:val="TableParagraph"/>
              <w:spacing w:before="30"/>
              <w:ind w:left="112"/>
              <w:rPr>
                <w:rFonts w:ascii="Times New Roman" w:hAnsi="Times New Roman" w:cs="Times New Roman"/>
                <w:b/>
                <w:sz w:val="24"/>
                <w:szCs w:val="24"/>
              </w:rPr>
            </w:pPr>
            <w:r w:rsidRPr="00C608EF">
              <w:rPr>
                <w:rFonts w:ascii="Times New Roman" w:hAnsi="Times New Roman" w:cs="Times New Roman"/>
                <w:b/>
                <w:sz w:val="24"/>
                <w:szCs w:val="24"/>
              </w:rPr>
              <w:t>Güvenlik</w:t>
            </w:r>
            <w:r w:rsidRPr="00C608EF">
              <w:rPr>
                <w:rFonts w:ascii="Times New Roman" w:hAnsi="Times New Roman" w:cs="Times New Roman"/>
                <w:b/>
                <w:spacing w:val="-6"/>
                <w:sz w:val="24"/>
                <w:szCs w:val="24"/>
              </w:rPr>
              <w:t xml:space="preserve"> </w:t>
            </w:r>
            <w:r w:rsidRPr="00C608EF">
              <w:rPr>
                <w:rFonts w:ascii="Times New Roman" w:hAnsi="Times New Roman" w:cs="Times New Roman"/>
                <w:b/>
                <w:sz w:val="24"/>
                <w:szCs w:val="24"/>
              </w:rPr>
              <w:t>Güçleri</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(Emniyet,</w:t>
            </w:r>
            <w:r w:rsidRPr="00C608EF">
              <w:rPr>
                <w:rFonts w:ascii="Times New Roman" w:hAnsi="Times New Roman" w:cs="Times New Roman"/>
                <w:b/>
                <w:spacing w:val="-7"/>
                <w:sz w:val="24"/>
                <w:szCs w:val="24"/>
              </w:rPr>
              <w:t xml:space="preserve"> </w:t>
            </w:r>
            <w:r w:rsidRPr="00C608EF">
              <w:rPr>
                <w:rFonts w:ascii="Times New Roman" w:hAnsi="Times New Roman" w:cs="Times New Roman"/>
                <w:b/>
                <w:spacing w:val="-2"/>
                <w:sz w:val="24"/>
                <w:szCs w:val="24"/>
              </w:rPr>
              <w:t>Jandarma)</w:t>
            </w:r>
          </w:p>
        </w:tc>
        <w:tc>
          <w:tcPr>
            <w:tcW w:w="1559" w:type="dxa"/>
            <w:shd w:val="clear" w:color="auto" w:fill="E2EFD8"/>
          </w:tcPr>
          <w:p w14:paraId="31265ADE"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2778D3A3" w14:textId="77777777" w:rsidR="008F6F7D" w:rsidRPr="00C608EF" w:rsidRDefault="008E2D70" w:rsidP="008F6F7D">
            <w:pPr>
              <w:pStyle w:val="TableParagraph"/>
              <w:spacing w:before="1"/>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615BD7A6"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1B6CE76E"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3BF71E8F"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02D3EEE6" w14:textId="77777777" w:rsidTr="008F6F7D">
        <w:trPr>
          <w:trHeight w:val="465"/>
        </w:trPr>
        <w:tc>
          <w:tcPr>
            <w:tcW w:w="2977" w:type="dxa"/>
            <w:shd w:val="clear" w:color="auto" w:fill="C4DFB3"/>
          </w:tcPr>
          <w:p w14:paraId="740DBECC" w14:textId="77777777" w:rsidR="008F6F7D" w:rsidRPr="00C608EF" w:rsidRDefault="008F6F7D" w:rsidP="008F6F7D">
            <w:pPr>
              <w:pStyle w:val="TableParagraph"/>
              <w:tabs>
                <w:tab w:val="left" w:pos="1444"/>
                <w:tab w:val="left" w:pos="2164"/>
              </w:tabs>
              <w:spacing w:line="224" w:lineRule="exact"/>
              <w:ind w:left="112" w:right="391"/>
              <w:rPr>
                <w:rFonts w:ascii="Times New Roman" w:hAnsi="Times New Roman" w:cs="Times New Roman"/>
                <w:b/>
                <w:sz w:val="24"/>
                <w:szCs w:val="24"/>
              </w:rPr>
            </w:pPr>
            <w:r w:rsidRPr="00C608EF">
              <w:rPr>
                <w:rFonts w:ascii="Times New Roman" w:hAnsi="Times New Roman" w:cs="Times New Roman"/>
                <w:b/>
                <w:spacing w:val="-2"/>
                <w:sz w:val="24"/>
                <w:szCs w:val="24"/>
              </w:rPr>
              <w:t>Bayındırlık</w:t>
            </w:r>
            <w:r w:rsidRPr="00C608EF">
              <w:rPr>
                <w:rFonts w:ascii="Times New Roman" w:hAnsi="Times New Roman" w:cs="Times New Roman"/>
                <w:b/>
                <w:sz w:val="24"/>
                <w:szCs w:val="24"/>
              </w:rPr>
              <w:tab/>
            </w:r>
            <w:r w:rsidRPr="00C608EF">
              <w:rPr>
                <w:rFonts w:ascii="Times New Roman" w:hAnsi="Times New Roman" w:cs="Times New Roman"/>
                <w:b/>
                <w:spacing w:val="-6"/>
                <w:sz w:val="24"/>
                <w:szCs w:val="24"/>
              </w:rPr>
              <w:t>ve</w:t>
            </w:r>
            <w:r w:rsidRPr="00C608EF">
              <w:rPr>
                <w:rFonts w:ascii="Times New Roman" w:hAnsi="Times New Roman" w:cs="Times New Roman"/>
                <w:b/>
                <w:sz w:val="24"/>
                <w:szCs w:val="24"/>
              </w:rPr>
              <w:tab/>
            </w:r>
            <w:r w:rsidRPr="00C608EF">
              <w:rPr>
                <w:rFonts w:ascii="Times New Roman" w:hAnsi="Times New Roman" w:cs="Times New Roman"/>
                <w:b/>
                <w:spacing w:val="-4"/>
                <w:sz w:val="24"/>
                <w:szCs w:val="24"/>
              </w:rPr>
              <w:t>İskân</w:t>
            </w:r>
            <w:r w:rsidRPr="00C608EF">
              <w:rPr>
                <w:rFonts w:ascii="Times New Roman" w:hAnsi="Times New Roman" w:cs="Times New Roman"/>
                <w:b/>
                <w:spacing w:val="40"/>
                <w:sz w:val="24"/>
                <w:szCs w:val="24"/>
              </w:rPr>
              <w:t xml:space="preserve"> </w:t>
            </w:r>
            <w:r w:rsidRPr="00C608EF">
              <w:rPr>
                <w:rFonts w:ascii="Times New Roman" w:hAnsi="Times New Roman" w:cs="Times New Roman"/>
                <w:b/>
                <w:spacing w:val="-2"/>
                <w:sz w:val="24"/>
                <w:szCs w:val="24"/>
              </w:rPr>
              <w:t>Müdürlüğü</w:t>
            </w:r>
          </w:p>
        </w:tc>
        <w:tc>
          <w:tcPr>
            <w:tcW w:w="1559" w:type="dxa"/>
            <w:shd w:val="clear" w:color="auto" w:fill="E2EFD8"/>
          </w:tcPr>
          <w:p w14:paraId="4E5D7AF0"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73423981" w14:textId="77777777" w:rsidR="008F6F7D" w:rsidRPr="00C608EF" w:rsidRDefault="008E2D70" w:rsidP="008F6F7D">
            <w:pPr>
              <w:pStyle w:val="TableParagraph"/>
              <w:spacing w:before="1"/>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4EA4EE6B"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285B4FB8"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520E1F4F"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219122C7" w14:textId="77777777" w:rsidTr="008F6F7D">
        <w:trPr>
          <w:trHeight w:val="225"/>
        </w:trPr>
        <w:tc>
          <w:tcPr>
            <w:tcW w:w="2977" w:type="dxa"/>
            <w:shd w:val="clear" w:color="auto" w:fill="C4DFB3"/>
          </w:tcPr>
          <w:p w14:paraId="17808ED3" w14:textId="77777777" w:rsidR="008F6F7D" w:rsidRPr="00C608EF" w:rsidRDefault="008F6F7D" w:rsidP="008F6F7D">
            <w:pPr>
              <w:pStyle w:val="TableParagraph"/>
              <w:spacing w:before="27" w:line="177" w:lineRule="exact"/>
              <w:ind w:left="112"/>
              <w:rPr>
                <w:rFonts w:ascii="Times New Roman" w:hAnsi="Times New Roman" w:cs="Times New Roman"/>
                <w:b/>
                <w:sz w:val="24"/>
                <w:szCs w:val="24"/>
              </w:rPr>
            </w:pPr>
            <w:proofErr w:type="gramStart"/>
            <w:r w:rsidRPr="00C608EF">
              <w:rPr>
                <w:rFonts w:ascii="Times New Roman" w:hAnsi="Times New Roman" w:cs="Times New Roman"/>
                <w:b/>
                <w:sz w:val="24"/>
                <w:szCs w:val="24"/>
              </w:rPr>
              <w:t>Sosyal</w:t>
            </w:r>
            <w:r w:rsidRPr="00C608EF">
              <w:rPr>
                <w:rFonts w:ascii="Times New Roman" w:hAnsi="Times New Roman" w:cs="Times New Roman"/>
                <w:b/>
                <w:spacing w:val="34"/>
                <w:sz w:val="24"/>
                <w:szCs w:val="24"/>
              </w:rPr>
              <w:t xml:space="preserve">  </w:t>
            </w:r>
            <w:r w:rsidRPr="00C608EF">
              <w:rPr>
                <w:rFonts w:ascii="Times New Roman" w:hAnsi="Times New Roman" w:cs="Times New Roman"/>
                <w:b/>
                <w:sz w:val="24"/>
                <w:szCs w:val="24"/>
              </w:rPr>
              <w:t>Hizmetler</w:t>
            </w:r>
            <w:proofErr w:type="gramEnd"/>
            <w:r w:rsidRPr="00C608EF">
              <w:rPr>
                <w:rFonts w:ascii="Times New Roman" w:hAnsi="Times New Roman" w:cs="Times New Roman"/>
                <w:b/>
                <w:spacing w:val="-3"/>
                <w:sz w:val="24"/>
                <w:szCs w:val="24"/>
              </w:rPr>
              <w:t xml:space="preserve"> </w:t>
            </w:r>
            <w:r w:rsidRPr="00C608EF">
              <w:rPr>
                <w:rFonts w:ascii="Times New Roman" w:hAnsi="Times New Roman" w:cs="Times New Roman"/>
                <w:b/>
                <w:spacing w:val="-2"/>
                <w:sz w:val="24"/>
                <w:szCs w:val="24"/>
              </w:rPr>
              <w:t>Müdürlüğü</w:t>
            </w:r>
          </w:p>
        </w:tc>
        <w:tc>
          <w:tcPr>
            <w:tcW w:w="1559" w:type="dxa"/>
            <w:shd w:val="clear" w:color="auto" w:fill="E2EFD8"/>
          </w:tcPr>
          <w:p w14:paraId="39F40102"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60D777BA" w14:textId="77777777" w:rsidR="008F6F7D" w:rsidRPr="00C608EF" w:rsidRDefault="008E2D70" w:rsidP="008F6F7D">
            <w:pPr>
              <w:pStyle w:val="TableParagraph"/>
              <w:spacing w:line="205"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4518F7C8"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69E68BFF"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4C959565"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638723F0" w14:textId="77777777" w:rsidTr="008F6F7D">
        <w:trPr>
          <w:trHeight w:val="241"/>
        </w:trPr>
        <w:tc>
          <w:tcPr>
            <w:tcW w:w="2977" w:type="dxa"/>
            <w:shd w:val="clear" w:color="auto" w:fill="C4DFB3"/>
          </w:tcPr>
          <w:p w14:paraId="57EFF306"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Gençlik</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ve</w:t>
            </w:r>
            <w:r w:rsidRPr="00C608EF">
              <w:rPr>
                <w:rFonts w:ascii="Times New Roman" w:hAnsi="Times New Roman" w:cs="Times New Roman"/>
                <w:b/>
                <w:spacing w:val="-1"/>
                <w:sz w:val="24"/>
                <w:szCs w:val="24"/>
              </w:rPr>
              <w:t xml:space="preserve"> </w:t>
            </w:r>
            <w:r w:rsidRPr="00C608EF">
              <w:rPr>
                <w:rFonts w:ascii="Times New Roman" w:hAnsi="Times New Roman" w:cs="Times New Roman"/>
                <w:b/>
                <w:sz w:val="24"/>
                <w:szCs w:val="24"/>
              </w:rPr>
              <w:t>Spor</w:t>
            </w:r>
            <w:r w:rsidRPr="00C608EF">
              <w:rPr>
                <w:rFonts w:ascii="Times New Roman" w:hAnsi="Times New Roman" w:cs="Times New Roman"/>
                <w:b/>
                <w:spacing w:val="-4"/>
                <w:sz w:val="24"/>
                <w:szCs w:val="24"/>
              </w:rPr>
              <w:t xml:space="preserve"> </w:t>
            </w:r>
            <w:r w:rsidRPr="00C608EF">
              <w:rPr>
                <w:rFonts w:ascii="Times New Roman" w:hAnsi="Times New Roman" w:cs="Times New Roman"/>
                <w:b/>
                <w:spacing w:val="-2"/>
                <w:sz w:val="24"/>
                <w:szCs w:val="24"/>
              </w:rPr>
              <w:t>Müdürlüğü</w:t>
            </w:r>
          </w:p>
        </w:tc>
        <w:tc>
          <w:tcPr>
            <w:tcW w:w="1559" w:type="dxa"/>
            <w:shd w:val="clear" w:color="auto" w:fill="E2EFD8"/>
          </w:tcPr>
          <w:p w14:paraId="2B4B1901"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7B0AFD72"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6FAA068E"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68CA776F"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3A54D549"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1D5B2070" w14:textId="77777777" w:rsidTr="008F6F7D">
        <w:trPr>
          <w:trHeight w:val="244"/>
        </w:trPr>
        <w:tc>
          <w:tcPr>
            <w:tcW w:w="2977" w:type="dxa"/>
            <w:shd w:val="clear" w:color="auto" w:fill="C4DFB3"/>
          </w:tcPr>
          <w:p w14:paraId="527AA6E5"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pacing w:val="-2"/>
                <w:sz w:val="24"/>
                <w:szCs w:val="24"/>
              </w:rPr>
              <w:t>Muhtarlık</w:t>
            </w:r>
          </w:p>
        </w:tc>
        <w:tc>
          <w:tcPr>
            <w:tcW w:w="1559" w:type="dxa"/>
            <w:shd w:val="clear" w:color="auto" w:fill="E2EFD8"/>
          </w:tcPr>
          <w:p w14:paraId="466190EF"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2801F053"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6D6D6F46"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1A52C971"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7506B503"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52FE1C3E" w14:textId="77777777" w:rsidTr="008F6F7D">
        <w:trPr>
          <w:trHeight w:val="241"/>
        </w:trPr>
        <w:tc>
          <w:tcPr>
            <w:tcW w:w="2977" w:type="dxa"/>
            <w:shd w:val="clear" w:color="auto" w:fill="C4DFB3"/>
          </w:tcPr>
          <w:p w14:paraId="4BF83557"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İşveren</w:t>
            </w:r>
            <w:r w:rsidRPr="00C608EF">
              <w:rPr>
                <w:rFonts w:ascii="Times New Roman" w:hAnsi="Times New Roman" w:cs="Times New Roman"/>
                <w:b/>
                <w:spacing w:val="-4"/>
                <w:sz w:val="24"/>
                <w:szCs w:val="24"/>
              </w:rPr>
              <w:t xml:space="preserve"> </w:t>
            </w:r>
            <w:r w:rsidRPr="00C608EF">
              <w:rPr>
                <w:rFonts w:ascii="Times New Roman" w:hAnsi="Times New Roman" w:cs="Times New Roman"/>
                <w:b/>
                <w:spacing w:val="-2"/>
                <w:sz w:val="24"/>
                <w:szCs w:val="24"/>
              </w:rPr>
              <w:t>kuruluşlar</w:t>
            </w:r>
          </w:p>
        </w:tc>
        <w:tc>
          <w:tcPr>
            <w:tcW w:w="1559" w:type="dxa"/>
            <w:shd w:val="clear" w:color="auto" w:fill="E2EFD8"/>
          </w:tcPr>
          <w:p w14:paraId="0C231D7B" w14:textId="77777777" w:rsidR="008F6F7D" w:rsidRPr="00C608EF" w:rsidRDefault="008E2D70" w:rsidP="008F6F7D">
            <w:pPr>
              <w:pStyle w:val="TableParagraph"/>
              <w:spacing w:line="219" w:lineRule="exact"/>
              <w:ind w:left="23" w:right="17"/>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702" w:type="dxa"/>
            <w:shd w:val="clear" w:color="auto" w:fill="E2EFD8"/>
          </w:tcPr>
          <w:p w14:paraId="3A2EA71D" w14:textId="77777777" w:rsidR="008F6F7D" w:rsidRPr="00C608EF" w:rsidRDefault="008F6F7D" w:rsidP="008F6F7D">
            <w:pPr>
              <w:pStyle w:val="TableParagraph"/>
              <w:rPr>
                <w:rFonts w:ascii="Times New Roman" w:hAnsi="Times New Roman" w:cs="Times New Roman"/>
                <w:sz w:val="24"/>
                <w:szCs w:val="24"/>
              </w:rPr>
            </w:pPr>
          </w:p>
        </w:tc>
        <w:tc>
          <w:tcPr>
            <w:tcW w:w="1277" w:type="dxa"/>
            <w:shd w:val="clear" w:color="auto" w:fill="E2EFD8"/>
          </w:tcPr>
          <w:p w14:paraId="2ACDDC8D"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3692DEF8"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3B80B074" w14:textId="77777777" w:rsidR="008F6F7D" w:rsidRPr="00C608EF" w:rsidRDefault="008E2D70" w:rsidP="008F6F7D">
            <w:pPr>
              <w:pStyle w:val="TableParagraph"/>
              <w:spacing w:line="219" w:lineRule="exact"/>
              <w:ind w:left="11" w:right="5"/>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r>
      <w:tr w:rsidR="008F6F7D" w:rsidRPr="00C608EF" w14:paraId="3CA13B83" w14:textId="77777777" w:rsidTr="008F6F7D">
        <w:trPr>
          <w:trHeight w:val="241"/>
        </w:trPr>
        <w:tc>
          <w:tcPr>
            <w:tcW w:w="2977" w:type="dxa"/>
            <w:shd w:val="clear" w:color="auto" w:fill="C4DFB3"/>
          </w:tcPr>
          <w:p w14:paraId="798E6903" w14:textId="77777777" w:rsidR="008F6F7D" w:rsidRPr="00C608EF" w:rsidRDefault="008F6F7D" w:rsidP="008F6F7D">
            <w:pPr>
              <w:pStyle w:val="TableParagraph"/>
              <w:spacing w:before="27"/>
              <w:ind w:left="112"/>
              <w:rPr>
                <w:rFonts w:ascii="Times New Roman" w:hAnsi="Times New Roman" w:cs="Times New Roman"/>
                <w:b/>
                <w:sz w:val="24"/>
                <w:szCs w:val="24"/>
              </w:rPr>
            </w:pPr>
            <w:r w:rsidRPr="00C608EF">
              <w:rPr>
                <w:rFonts w:ascii="Times New Roman" w:hAnsi="Times New Roman" w:cs="Times New Roman"/>
                <w:b/>
                <w:sz w:val="24"/>
                <w:szCs w:val="24"/>
              </w:rPr>
              <w:t>Sivil</w:t>
            </w:r>
            <w:r w:rsidRPr="00C608EF">
              <w:rPr>
                <w:rFonts w:ascii="Times New Roman" w:hAnsi="Times New Roman" w:cs="Times New Roman"/>
                <w:b/>
                <w:spacing w:val="-3"/>
                <w:sz w:val="24"/>
                <w:szCs w:val="24"/>
              </w:rPr>
              <w:t xml:space="preserve"> </w:t>
            </w:r>
            <w:r w:rsidRPr="00C608EF">
              <w:rPr>
                <w:rFonts w:ascii="Times New Roman" w:hAnsi="Times New Roman" w:cs="Times New Roman"/>
                <w:b/>
                <w:sz w:val="24"/>
                <w:szCs w:val="24"/>
              </w:rPr>
              <w:t>Toplum</w:t>
            </w:r>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2"/>
                <w:sz w:val="24"/>
                <w:szCs w:val="24"/>
              </w:rPr>
              <w:t>Kuruluşları</w:t>
            </w:r>
          </w:p>
        </w:tc>
        <w:tc>
          <w:tcPr>
            <w:tcW w:w="1559" w:type="dxa"/>
            <w:shd w:val="clear" w:color="auto" w:fill="E2EFD8"/>
          </w:tcPr>
          <w:p w14:paraId="675F86E8"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56C764FF" w14:textId="77777777" w:rsidR="008F6F7D" w:rsidRPr="00C608EF" w:rsidRDefault="008E2D70" w:rsidP="008F6F7D">
            <w:pPr>
              <w:pStyle w:val="TableParagraph"/>
              <w:spacing w:line="219" w:lineRule="exact"/>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3A7A67FF"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04F487EB"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340EF386" w14:textId="77777777" w:rsidR="008F6F7D" w:rsidRPr="00C608EF" w:rsidRDefault="008F6F7D" w:rsidP="008F6F7D">
            <w:pPr>
              <w:pStyle w:val="TableParagraph"/>
              <w:rPr>
                <w:rFonts w:ascii="Times New Roman" w:hAnsi="Times New Roman" w:cs="Times New Roman"/>
                <w:sz w:val="24"/>
                <w:szCs w:val="24"/>
              </w:rPr>
            </w:pPr>
          </w:p>
        </w:tc>
      </w:tr>
      <w:tr w:rsidR="008F6F7D" w:rsidRPr="00C608EF" w14:paraId="171965E9" w14:textId="77777777" w:rsidTr="008F6F7D">
        <w:trPr>
          <w:trHeight w:val="244"/>
        </w:trPr>
        <w:tc>
          <w:tcPr>
            <w:tcW w:w="2977" w:type="dxa"/>
            <w:shd w:val="clear" w:color="auto" w:fill="C4DFB3"/>
          </w:tcPr>
          <w:p w14:paraId="1074F6A5" w14:textId="77777777" w:rsidR="008F6F7D" w:rsidRPr="00C608EF" w:rsidRDefault="008F6F7D" w:rsidP="008F6F7D">
            <w:pPr>
              <w:pStyle w:val="TableParagraph"/>
              <w:spacing w:before="30"/>
              <w:ind w:left="112"/>
              <w:rPr>
                <w:rFonts w:ascii="Times New Roman" w:hAnsi="Times New Roman" w:cs="Times New Roman"/>
                <w:b/>
                <w:sz w:val="24"/>
                <w:szCs w:val="24"/>
              </w:rPr>
            </w:pPr>
            <w:r w:rsidRPr="00C608EF">
              <w:rPr>
                <w:rFonts w:ascii="Times New Roman" w:hAnsi="Times New Roman" w:cs="Times New Roman"/>
                <w:b/>
                <w:sz w:val="24"/>
                <w:szCs w:val="24"/>
              </w:rPr>
              <w:t>Turizm</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Uygulama</w:t>
            </w:r>
            <w:r w:rsidRPr="00C608EF">
              <w:rPr>
                <w:rFonts w:ascii="Times New Roman" w:hAnsi="Times New Roman" w:cs="Times New Roman"/>
                <w:b/>
                <w:spacing w:val="-4"/>
                <w:sz w:val="24"/>
                <w:szCs w:val="24"/>
              </w:rPr>
              <w:t xml:space="preserve"> </w:t>
            </w:r>
            <w:r w:rsidRPr="00C608EF">
              <w:rPr>
                <w:rFonts w:ascii="Times New Roman" w:hAnsi="Times New Roman" w:cs="Times New Roman"/>
                <w:b/>
                <w:spacing w:val="-2"/>
                <w:sz w:val="24"/>
                <w:szCs w:val="24"/>
              </w:rPr>
              <w:t>otelleri</w:t>
            </w:r>
          </w:p>
        </w:tc>
        <w:tc>
          <w:tcPr>
            <w:tcW w:w="1559" w:type="dxa"/>
            <w:shd w:val="clear" w:color="auto" w:fill="E2EFD8"/>
          </w:tcPr>
          <w:p w14:paraId="7226DA8D" w14:textId="77777777" w:rsidR="008F6F7D" w:rsidRPr="00C608EF" w:rsidRDefault="008F6F7D" w:rsidP="008F6F7D">
            <w:pPr>
              <w:pStyle w:val="TableParagraph"/>
              <w:rPr>
                <w:rFonts w:ascii="Times New Roman" w:hAnsi="Times New Roman" w:cs="Times New Roman"/>
                <w:sz w:val="24"/>
                <w:szCs w:val="24"/>
              </w:rPr>
            </w:pPr>
          </w:p>
        </w:tc>
        <w:tc>
          <w:tcPr>
            <w:tcW w:w="1702" w:type="dxa"/>
            <w:shd w:val="clear" w:color="auto" w:fill="E2EFD8"/>
          </w:tcPr>
          <w:p w14:paraId="579B3F6B" w14:textId="77777777" w:rsidR="008F6F7D" w:rsidRPr="00C608EF" w:rsidRDefault="008E2D70" w:rsidP="008F6F7D">
            <w:pPr>
              <w:pStyle w:val="TableParagraph"/>
              <w:spacing w:before="1"/>
              <w:ind w:left="13" w:right="4"/>
              <w:jc w:val="center"/>
              <w:rPr>
                <w:rFonts w:ascii="Times New Roman" w:hAnsi="Times New Roman" w:cs="Times New Roman"/>
                <w:sz w:val="24"/>
                <w:szCs w:val="24"/>
              </w:rPr>
            </w:pPr>
            <w:proofErr w:type="gramStart"/>
            <w:r>
              <w:rPr>
                <w:rFonts w:ascii="Times New Roman" w:hAnsi="Times New Roman" w:cs="Times New Roman"/>
                <w:spacing w:val="-10"/>
                <w:sz w:val="24"/>
                <w:szCs w:val="24"/>
              </w:rPr>
              <w:t>x</w:t>
            </w:r>
            <w:proofErr w:type="gramEnd"/>
          </w:p>
        </w:tc>
        <w:tc>
          <w:tcPr>
            <w:tcW w:w="1277" w:type="dxa"/>
            <w:shd w:val="clear" w:color="auto" w:fill="E2EFD8"/>
          </w:tcPr>
          <w:p w14:paraId="79DCD0CC" w14:textId="77777777" w:rsidR="008F6F7D" w:rsidRPr="00C608EF" w:rsidRDefault="008F6F7D" w:rsidP="008F6F7D">
            <w:pPr>
              <w:pStyle w:val="TableParagraph"/>
              <w:rPr>
                <w:rFonts w:ascii="Times New Roman" w:hAnsi="Times New Roman" w:cs="Times New Roman"/>
                <w:sz w:val="24"/>
                <w:szCs w:val="24"/>
              </w:rPr>
            </w:pPr>
          </w:p>
        </w:tc>
        <w:tc>
          <w:tcPr>
            <w:tcW w:w="991" w:type="dxa"/>
            <w:shd w:val="clear" w:color="auto" w:fill="E2EFD8"/>
          </w:tcPr>
          <w:p w14:paraId="274315A7" w14:textId="77777777" w:rsidR="008F6F7D" w:rsidRPr="00C608EF" w:rsidRDefault="008F6F7D" w:rsidP="008F6F7D">
            <w:pPr>
              <w:pStyle w:val="TableParagraph"/>
              <w:rPr>
                <w:rFonts w:ascii="Times New Roman" w:hAnsi="Times New Roman" w:cs="Times New Roman"/>
                <w:sz w:val="24"/>
                <w:szCs w:val="24"/>
              </w:rPr>
            </w:pPr>
          </w:p>
        </w:tc>
        <w:tc>
          <w:tcPr>
            <w:tcW w:w="1560" w:type="dxa"/>
            <w:shd w:val="clear" w:color="auto" w:fill="E2EFD8"/>
          </w:tcPr>
          <w:p w14:paraId="53A25EBD" w14:textId="77777777" w:rsidR="008F6F7D" w:rsidRPr="00C608EF" w:rsidRDefault="008F6F7D" w:rsidP="008F6F7D">
            <w:pPr>
              <w:pStyle w:val="TableParagraph"/>
              <w:rPr>
                <w:rFonts w:ascii="Times New Roman" w:hAnsi="Times New Roman" w:cs="Times New Roman"/>
                <w:sz w:val="24"/>
                <w:szCs w:val="24"/>
              </w:rPr>
            </w:pPr>
          </w:p>
        </w:tc>
      </w:tr>
    </w:tbl>
    <w:p w14:paraId="446748AD" w14:textId="77777777" w:rsidR="008F6F7D" w:rsidRPr="00C608EF" w:rsidRDefault="008F6F7D" w:rsidP="008F6F7D">
      <w:pPr>
        <w:spacing w:before="6"/>
        <w:ind w:left="958"/>
        <w:rPr>
          <w:rFonts w:ascii="Times New Roman" w:hAnsi="Times New Roman" w:cs="Times New Roman"/>
          <w:b/>
          <w:sz w:val="24"/>
          <w:szCs w:val="24"/>
        </w:rPr>
      </w:pPr>
      <w:r w:rsidRPr="00C608EF">
        <w:rPr>
          <w:rFonts w:ascii="Times New Roman" w:hAnsi="Times New Roman" w:cs="Times New Roman"/>
          <w:sz w:val="24"/>
          <w:szCs w:val="24"/>
        </w:rPr>
        <w:t></w:t>
      </w:r>
      <w:r w:rsidRPr="00C608EF">
        <w:rPr>
          <w:rFonts w:ascii="Times New Roman" w:hAnsi="Times New Roman" w:cs="Times New Roman"/>
          <w:spacing w:val="-6"/>
          <w:sz w:val="24"/>
          <w:szCs w:val="24"/>
        </w:rPr>
        <w:t xml:space="preserve"> </w:t>
      </w:r>
      <w:r w:rsidRPr="00C608EF">
        <w:rPr>
          <w:rFonts w:ascii="Times New Roman" w:hAnsi="Times New Roman" w:cs="Times New Roman"/>
          <w:b/>
          <w:sz w:val="24"/>
          <w:szCs w:val="24"/>
        </w:rPr>
        <w:t>:</w:t>
      </w:r>
      <w:r w:rsidRPr="00C608EF">
        <w:rPr>
          <w:rFonts w:ascii="Times New Roman" w:hAnsi="Times New Roman" w:cs="Times New Roman"/>
          <w:b/>
          <w:spacing w:val="-2"/>
          <w:sz w:val="24"/>
          <w:szCs w:val="24"/>
        </w:rPr>
        <w:t xml:space="preserve"> </w:t>
      </w:r>
      <w:r w:rsidRPr="00C608EF">
        <w:rPr>
          <w:rFonts w:ascii="Times New Roman" w:hAnsi="Times New Roman" w:cs="Times New Roman"/>
          <w:b/>
          <w:sz w:val="24"/>
          <w:szCs w:val="24"/>
        </w:rPr>
        <w:t>Tamamı</w:t>
      </w:r>
      <w:r w:rsidRPr="00C608EF">
        <w:rPr>
          <w:rFonts w:ascii="Times New Roman" w:hAnsi="Times New Roman" w:cs="Times New Roman"/>
          <w:b/>
          <w:spacing w:val="39"/>
          <w:sz w:val="24"/>
          <w:szCs w:val="24"/>
        </w:rPr>
        <w:t xml:space="preserve"> </w:t>
      </w:r>
      <w:proofErr w:type="gramStart"/>
      <w:r w:rsidRPr="00C608EF">
        <w:rPr>
          <w:rFonts w:ascii="Times New Roman" w:hAnsi="Times New Roman" w:cs="Times New Roman"/>
          <w:b/>
          <w:sz w:val="24"/>
          <w:szCs w:val="24"/>
        </w:rPr>
        <w:t>O</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w:t>
      </w:r>
      <w:r w:rsidRPr="00C608EF">
        <w:rPr>
          <w:rFonts w:ascii="Times New Roman" w:hAnsi="Times New Roman" w:cs="Times New Roman"/>
          <w:b/>
          <w:spacing w:val="1"/>
          <w:sz w:val="24"/>
          <w:szCs w:val="24"/>
        </w:rPr>
        <w:t xml:space="preserve"> </w:t>
      </w:r>
      <w:r w:rsidRPr="00C608EF">
        <w:rPr>
          <w:rFonts w:ascii="Times New Roman" w:hAnsi="Times New Roman" w:cs="Times New Roman"/>
          <w:b/>
          <w:sz w:val="24"/>
          <w:szCs w:val="24"/>
        </w:rPr>
        <w:t>Bir</w:t>
      </w:r>
      <w:proofErr w:type="gramEnd"/>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4"/>
          <w:sz w:val="24"/>
          <w:szCs w:val="24"/>
        </w:rPr>
        <w:t>kısmı</w:t>
      </w:r>
    </w:p>
    <w:p w14:paraId="495BF50E" w14:textId="77777777" w:rsidR="008F6F7D" w:rsidRDefault="008F6F7D" w:rsidP="00457392">
      <w:pPr>
        <w:rPr>
          <w:rFonts w:ascii="Times New Roman" w:hAnsi="Times New Roman" w:cs="Times New Roman"/>
          <w:sz w:val="24"/>
          <w:szCs w:val="24"/>
        </w:rPr>
      </w:pPr>
    </w:p>
    <w:p w14:paraId="0AE9854D" w14:textId="77777777" w:rsidR="008F6F7D" w:rsidRDefault="008F6F7D" w:rsidP="008F6F7D">
      <w:pPr>
        <w:spacing w:before="81"/>
        <w:ind w:left="821"/>
        <w:rPr>
          <w:rFonts w:ascii="Times New Roman" w:hAnsi="Times New Roman" w:cs="Times New Roman"/>
          <w:b/>
          <w:spacing w:val="-2"/>
          <w:sz w:val="24"/>
          <w:szCs w:val="24"/>
        </w:rPr>
      </w:pPr>
      <w:r w:rsidRPr="00C608EF">
        <w:rPr>
          <w:rFonts w:ascii="Times New Roman" w:hAnsi="Times New Roman" w:cs="Times New Roman"/>
          <w:b/>
          <w:sz w:val="24"/>
          <w:szCs w:val="24"/>
        </w:rPr>
        <w:t>Paydaş</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Anketi</w:t>
      </w:r>
      <w:r w:rsidRPr="00C608EF">
        <w:rPr>
          <w:rFonts w:ascii="Times New Roman" w:hAnsi="Times New Roman" w:cs="Times New Roman"/>
          <w:b/>
          <w:spacing w:val="-4"/>
          <w:sz w:val="24"/>
          <w:szCs w:val="24"/>
        </w:rPr>
        <w:t xml:space="preserve"> </w:t>
      </w:r>
      <w:r w:rsidRPr="00C608EF">
        <w:rPr>
          <w:rFonts w:ascii="Times New Roman" w:hAnsi="Times New Roman" w:cs="Times New Roman"/>
          <w:b/>
          <w:spacing w:val="-2"/>
          <w:sz w:val="24"/>
          <w:szCs w:val="24"/>
        </w:rPr>
        <w:t>Sonuçları:</w:t>
      </w:r>
    </w:p>
    <w:p w14:paraId="3BAB87EE" w14:textId="77777777" w:rsidR="008F6F7D" w:rsidRPr="008F6F7D" w:rsidRDefault="008F6F7D" w:rsidP="008F6F7D">
      <w:pPr>
        <w:spacing w:before="81"/>
        <w:ind w:left="821"/>
        <w:rPr>
          <w:rFonts w:ascii="Times New Roman" w:hAnsi="Times New Roman" w:cs="Times New Roman"/>
          <w:b/>
          <w:sz w:val="24"/>
          <w:szCs w:val="24"/>
        </w:rPr>
      </w:pPr>
    </w:p>
    <w:p w14:paraId="3E8A8EB3" w14:textId="77777777" w:rsidR="008F6F7D" w:rsidRPr="00C608EF" w:rsidRDefault="008F6F7D" w:rsidP="008F6F7D">
      <w:pPr>
        <w:ind w:left="810" w:right="951" w:firstLine="11"/>
        <w:rPr>
          <w:rFonts w:ascii="Times New Roman" w:hAnsi="Times New Roman" w:cs="Times New Roman"/>
          <w:sz w:val="24"/>
          <w:szCs w:val="24"/>
        </w:rPr>
      </w:pPr>
      <w:r w:rsidRPr="00C608EF">
        <w:rPr>
          <w:rFonts w:ascii="Times New Roman" w:hAnsi="Times New Roman" w:cs="Times New Roman"/>
          <w:sz w:val="24"/>
          <w:szCs w:val="24"/>
        </w:rPr>
        <w:t>Alınan</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sonuçlar</w:t>
      </w:r>
      <w:r w:rsidRPr="00C608EF">
        <w:rPr>
          <w:rFonts w:ascii="Times New Roman" w:hAnsi="Times New Roman" w:cs="Times New Roman"/>
          <w:spacing w:val="-4"/>
          <w:sz w:val="24"/>
          <w:szCs w:val="24"/>
        </w:rPr>
        <w:t xml:space="preserve"> </w:t>
      </w:r>
      <w:r w:rsidRPr="00C608EF">
        <w:rPr>
          <w:rFonts w:ascii="Times New Roman" w:hAnsi="Times New Roman" w:cs="Times New Roman"/>
          <w:sz w:val="24"/>
          <w:szCs w:val="24"/>
        </w:rPr>
        <w:t>“Öğrenci-Öğretmen-Veli Memnuniyet Anketi”</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ile</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değerlendirilmiş,</w:t>
      </w:r>
      <w:r w:rsidRPr="00C608EF">
        <w:rPr>
          <w:rFonts w:ascii="Times New Roman" w:hAnsi="Times New Roman" w:cs="Times New Roman"/>
          <w:spacing w:val="-5"/>
          <w:sz w:val="24"/>
          <w:szCs w:val="24"/>
        </w:rPr>
        <w:t xml:space="preserve"> </w:t>
      </w:r>
      <w:r w:rsidRPr="00C608EF">
        <w:rPr>
          <w:rFonts w:ascii="Times New Roman" w:hAnsi="Times New Roman" w:cs="Times New Roman"/>
          <w:sz w:val="24"/>
          <w:szCs w:val="24"/>
        </w:rPr>
        <w:t>değerlendirme</w:t>
      </w:r>
      <w:r w:rsidRPr="00C608EF">
        <w:rPr>
          <w:rFonts w:ascii="Times New Roman" w:hAnsi="Times New Roman" w:cs="Times New Roman"/>
          <w:spacing w:val="-3"/>
          <w:sz w:val="24"/>
          <w:szCs w:val="24"/>
        </w:rPr>
        <w:t xml:space="preserve"> </w:t>
      </w:r>
      <w:r w:rsidRPr="00C608EF">
        <w:rPr>
          <w:rFonts w:ascii="Times New Roman" w:hAnsi="Times New Roman" w:cs="Times New Roman"/>
          <w:sz w:val="24"/>
          <w:szCs w:val="24"/>
        </w:rPr>
        <w:t>sonuçlarına alta yer verilmiştir.</w:t>
      </w:r>
    </w:p>
    <w:p w14:paraId="64914FAD" w14:textId="77777777" w:rsidR="008F6F7D" w:rsidRPr="00C608EF" w:rsidRDefault="008F6F7D" w:rsidP="008F6F7D">
      <w:pPr>
        <w:pStyle w:val="GvdeMetni"/>
        <w:rPr>
          <w:rFonts w:ascii="Times New Roman" w:hAnsi="Times New Roman" w:cs="Times New Roman"/>
        </w:rPr>
      </w:pPr>
    </w:p>
    <w:p w14:paraId="4B7434CA" w14:textId="5178C816" w:rsidR="00220E2E" w:rsidRDefault="001D6901" w:rsidP="00220E2E">
      <w:pPr>
        <w:ind w:left="860"/>
        <w:rPr>
          <w:rFonts w:ascii="Times New Roman" w:hAnsi="Times New Roman" w:cs="Times New Roman"/>
          <w:b/>
          <w:sz w:val="24"/>
          <w:szCs w:val="24"/>
        </w:rPr>
      </w:pPr>
      <w:r>
        <w:rPr>
          <w:rFonts w:ascii="Times New Roman" w:hAnsi="Times New Roman" w:cs="Times New Roman"/>
          <w:b/>
          <w:sz w:val="24"/>
          <w:szCs w:val="24"/>
        </w:rPr>
        <w:t>Tablo 14</w:t>
      </w:r>
      <w:r w:rsidR="00220E2E">
        <w:rPr>
          <w:rFonts w:ascii="Times New Roman" w:hAnsi="Times New Roman" w:cs="Times New Roman"/>
          <w:b/>
          <w:sz w:val="24"/>
          <w:szCs w:val="24"/>
        </w:rPr>
        <w:t>:</w:t>
      </w:r>
      <w:r w:rsidR="00220E2E">
        <w:rPr>
          <w:rFonts w:ascii="Times New Roman" w:hAnsi="Times New Roman" w:cs="Times New Roman"/>
          <w:b/>
          <w:spacing w:val="-2"/>
          <w:sz w:val="24"/>
          <w:szCs w:val="24"/>
        </w:rPr>
        <w:t xml:space="preserve"> </w:t>
      </w:r>
      <w:r w:rsidR="00220E2E">
        <w:rPr>
          <w:rFonts w:ascii="Times New Roman" w:hAnsi="Times New Roman" w:cs="Times New Roman"/>
          <w:b/>
          <w:sz w:val="24"/>
        </w:rPr>
        <w:t>Paydaş Anketi Uygulama Sayısı</w:t>
      </w:r>
    </w:p>
    <w:p w14:paraId="6CEAAE7B" w14:textId="77777777" w:rsidR="00E324DE" w:rsidRPr="0021619C" w:rsidRDefault="00E324DE" w:rsidP="008F6F7D">
      <w:pPr>
        <w:ind w:left="860"/>
        <w:rPr>
          <w:rFonts w:ascii="Times New Roman" w:hAnsi="Times New Roman" w:cs="Times New Roman"/>
          <w:b/>
          <w:sz w:val="24"/>
          <w:szCs w:val="24"/>
        </w:rPr>
      </w:pPr>
    </w:p>
    <w:tbl>
      <w:tblPr>
        <w:tblW w:w="0" w:type="auto"/>
        <w:tblInd w:w="857" w:type="dxa"/>
        <w:tblLayout w:type="fixed"/>
        <w:tblLook w:val="0000" w:firstRow="0" w:lastRow="0" w:firstColumn="0" w:lastColumn="0" w:noHBand="0" w:noVBand="0"/>
      </w:tblPr>
      <w:tblGrid>
        <w:gridCol w:w="2795"/>
        <w:gridCol w:w="2140"/>
        <w:gridCol w:w="2304"/>
        <w:gridCol w:w="2093"/>
      </w:tblGrid>
      <w:tr w:rsidR="00220E2E" w14:paraId="40621EEC" w14:textId="77777777" w:rsidTr="0096308C">
        <w:trPr>
          <w:trHeight w:val="529"/>
        </w:trPr>
        <w:tc>
          <w:tcPr>
            <w:tcW w:w="2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588595" w14:textId="77777777" w:rsidR="00220E2E" w:rsidRDefault="00220E2E" w:rsidP="0096308C">
            <w:pPr>
              <w:pStyle w:val="TableParagraph"/>
              <w:spacing w:line="244" w:lineRule="exact"/>
              <w:ind w:left="105"/>
              <w:rPr>
                <w:rFonts w:ascii="Times New Roman" w:hAnsi="Times New Roman" w:cs="Times New Roman"/>
                <w:spacing w:val="-2"/>
                <w:sz w:val="24"/>
                <w:szCs w:val="24"/>
              </w:rPr>
            </w:pPr>
            <w:r>
              <w:rPr>
                <w:rFonts w:ascii="Times New Roman" w:hAnsi="Times New Roman" w:cs="Times New Roman"/>
                <w:sz w:val="24"/>
                <w:szCs w:val="24"/>
              </w:rPr>
              <w:t>PAYDAŞ</w:t>
            </w:r>
            <w:r>
              <w:rPr>
                <w:rFonts w:ascii="Times New Roman" w:hAnsi="Times New Roman" w:cs="Times New Roman"/>
                <w:spacing w:val="-3"/>
                <w:sz w:val="24"/>
                <w:szCs w:val="24"/>
              </w:rPr>
              <w:t xml:space="preserve"> </w:t>
            </w:r>
            <w:r>
              <w:rPr>
                <w:rFonts w:ascii="Times New Roman" w:hAnsi="Times New Roman" w:cs="Times New Roman"/>
                <w:spacing w:val="-5"/>
                <w:sz w:val="24"/>
                <w:szCs w:val="24"/>
              </w:rPr>
              <w:t>ADI</w:t>
            </w:r>
          </w:p>
        </w:tc>
        <w:tc>
          <w:tcPr>
            <w:tcW w:w="214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097648" w14:textId="77777777" w:rsidR="00220E2E" w:rsidRDefault="00220E2E" w:rsidP="0096308C">
            <w:pPr>
              <w:pStyle w:val="TableParagraph"/>
              <w:spacing w:line="244" w:lineRule="exact"/>
              <w:ind w:left="13" w:right="2"/>
              <w:jc w:val="center"/>
              <w:rPr>
                <w:rFonts w:ascii="Times New Roman" w:hAnsi="Times New Roman" w:cs="Times New Roman"/>
                <w:sz w:val="24"/>
                <w:szCs w:val="24"/>
              </w:rPr>
            </w:pPr>
            <w:r>
              <w:rPr>
                <w:rFonts w:ascii="Times New Roman" w:hAnsi="Times New Roman" w:cs="Times New Roman"/>
                <w:spacing w:val="-2"/>
                <w:sz w:val="24"/>
                <w:szCs w:val="24"/>
              </w:rPr>
              <w:t>MEVCUT</w:t>
            </w:r>
          </w:p>
        </w:tc>
        <w:tc>
          <w:tcPr>
            <w:tcW w:w="230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0B50C5" w14:textId="77777777" w:rsidR="00220E2E" w:rsidRDefault="00220E2E" w:rsidP="0096308C">
            <w:pPr>
              <w:pStyle w:val="TableParagraph"/>
              <w:spacing w:line="244" w:lineRule="exact"/>
              <w:ind w:left="11" w:right="1"/>
              <w:jc w:val="center"/>
              <w:rPr>
                <w:rFonts w:ascii="Times New Roman" w:hAnsi="Times New Roman" w:cs="Times New Roman"/>
                <w:sz w:val="24"/>
                <w:szCs w:val="24"/>
              </w:rPr>
            </w:pPr>
            <w:r>
              <w:rPr>
                <w:rFonts w:ascii="Times New Roman" w:hAnsi="Times New Roman" w:cs="Times New Roman"/>
                <w:sz w:val="24"/>
                <w:szCs w:val="24"/>
              </w:rPr>
              <w:t>UYGULANAN</w:t>
            </w:r>
            <w:r>
              <w:rPr>
                <w:rFonts w:ascii="Times New Roman" w:hAnsi="Times New Roman" w:cs="Times New Roman"/>
                <w:spacing w:val="-4"/>
                <w:sz w:val="24"/>
                <w:szCs w:val="24"/>
              </w:rPr>
              <w:t xml:space="preserve"> KİŞİ</w:t>
            </w:r>
          </w:p>
        </w:tc>
        <w:tc>
          <w:tcPr>
            <w:tcW w:w="209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265A47" w14:textId="77777777" w:rsidR="00220E2E" w:rsidRDefault="00220E2E" w:rsidP="0096308C">
            <w:pPr>
              <w:pStyle w:val="TableParagraph"/>
              <w:spacing w:line="244" w:lineRule="exact"/>
              <w:ind w:left="11" w:right="1"/>
              <w:jc w:val="center"/>
            </w:pPr>
            <w:r>
              <w:rPr>
                <w:rFonts w:ascii="Times New Roman" w:hAnsi="Times New Roman" w:cs="Times New Roman"/>
                <w:sz w:val="24"/>
                <w:szCs w:val="24"/>
              </w:rPr>
              <w:t>TEMSİL</w:t>
            </w:r>
            <w:r>
              <w:rPr>
                <w:rFonts w:ascii="Times New Roman" w:hAnsi="Times New Roman" w:cs="Times New Roman"/>
                <w:spacing w:val="-4"/>
                <w:sz w:val="24"/>
                <w:szCs w:val="24"/>
              </w:rPr>
              <w:t xml:space="preserve"> </w:t>
            </w:r>
            <w:r>
              <w:rPr>
                <w:rFonts w:ascii="Times New Roman" w:hAnsi="Times New Roman" w:cs="Times New Roman"/>
                <w:sz w:val="24"/>
                <w:szCs w:val="24"/>
              </w:rPr>
              <w:t>ORANI</w:t>
            </w:r>
            <w:r>
              <w:rPr>
                <w:rFonts w:ascii="Times New Roman" w:hAnsi="Times New Roman" w:cs="Times New Roman"/>
                <w:spacing w:val="-1"/>
                <w:sz w:val="24"/>
                <w:szCs w:val="24"/>
              </w:rPr>
              <w:t xml:space="preserve"> </w:t>
            </w:r>
            <w:r>
              <w:rPr>
                <w:rFonts w:ascii="Times New Roman" w:hAnsi="Times New Roman" w:cs="Times New Roman"/>
                <w:spacing w:val="-10"/>
                <w:sz w:val="24"/>
                <w:szCs w:val="24"/>
              </w:rPr>
              <w:t>%</w:t>
            </w:r>
          </w:p>
        </w:tc>
      </w:tr>
      <w:tr w:rsidR="00220E2E" w14:paraId="0444BDD9" w14:textId="77777777" w:rsidTr="0096308C">
        <w:trPr>
          <w:trHeight w:val="524"/>
        </w:trPr>
        <w:tc>
          <w:tcPr>
            <w:tcW w:w="2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49285E" w14:textId="77777777" w:rsidR="00220E2E" w:rsidRDefault="00220E2E" w:rsidP="0096308C">
            <w:pPr>
              <w:pStyle w:val="TableParagraph"/>
              <w:spacing w:line="241" w:lineRule="exact"/>
              <w:ind w:left="105"/>
              <w:rPr>
                <w:rFonts w:ascii="Times New Roman" w:hAnsi="Times New Roman" w:cs="Times New Roman"/>
                <w:spacing w:val="-5"/>
                <w:sz w:val="24"/>
                <w:szCs w:val="24"/>
              </w:rPr>
            </w:pPr>
            <w:r>
              <w:rPr>
                <w:rFonts w:ascii="Times New Roman" w:hAnsi="Times New Roman" w:cs="Times New Roman"/>
                <w:spacing w:val="-2"/>
                <w:sz w:val="24"/>
                <w:szCs w:val="24"/>
              </w:rPr>
              <w:t>ÖĞRETMEN</w:t>
            </w:r>
          </w:p>
        </w:tc>
        <w:tc>
          <w:tcPr>
            <w:tcW w:w="21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49E4F75" w14:textId="77777777" w:rsidR="00220E2E" w:rsidRDefault="00220E2E" w:rsidP="0096308C">
            <w:pPr>
              <w:pStyle w:val="TableParagraph"/>
              <w:spacing w:line="241" w:lineRule="exact"/>
              <w:ind w:left="13" w:right="3"/>
              <w:jc w:val="center"/>
              <w:rPr>
                <w:rFonts w:ascii="Times New Roman" w:hAnsi="Times New Roman" w:cs="Times New Roman"/>
                <w:spacing w:val="-5"/>
                <w:sz w:val="24"/>
                <w:szCs w:val="24"/>
              </w:rPr>
            </w:pPr>
            <w:r>
              <w:rPr>
                <w:rFonts w:ascii="Times New Roman" w:hAnsi="Times New Roman" w:cs="Times New Roman"/>
                <w:spacing w:val="-5"/>
                <w:sz w:val="24"/>
                <w:szCs w:val="24"/>
              </w:rPr>
              <w:t>25</w:t>
            </w:r>
          </w:p>
        </w:tc>
        <w:tc>
          <w:tcPr>
            <w:tcW w:w="230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85ADC8C" w14:textId="77777777" w:rsidR="00220E2E" w:rsidRDefault="00220E2E" w:rsidP="0096308C">
            <w:pPr>
              <w:pStyle w:val="TableParagraph"/>
              <w:spacing w:line="241" w:lineRule="exact"/>
              <w:ind w:left="11"/>
              <w:jc w:val="center"/>
              <w:rPr>
                <w:rFonts w:ascii="Times New Roman" w:hAnsi="Times New Roman" w:cs="Times New Roman"/>
                <w:spacing w:val="-5"/>
                <w:sz w:val="24"/>
                <w:szCs w:val="24"/>
              </w:rPr>
            </w:pPr>
            <w:r>
              <w:rPr>
                <w:rFonts w:ascii="Times New Roman" w:hAnsi="Times New Roman" w:cs="Times New Roman"/>
                <w:spacing w:val="-5"/>
                <w:sz w:val="24"/>
                <w:szCs w:val="24"/>
              </w:rPr>
              <w:t>20</w:t>
            </w:r>
          </w:p>
        </w:tc>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0CBC4AB" w14:textId="77777777" w:rsidR="00220E2E" w:rsidRDefault="00220E2E" w:rsidP="0096308C">
            <w:pPr>
              <w:pStyle w:val="TableParagraph"/>
              <w:spacing w:line="241" w:lineRule="exact"/>
              <w:ind w:left="11" w:right="4"/>
              <w:jc w:val="center"/>
            </w:pPr>
            <w:r>
              <w:rPr>
                <w:rFonts w:ascii="Times New Roman" w:hAnsi="Times New Roman" w:cs="Times New Roman"/>
                <w:spacing w:val="-5"/>
                <w:sz w:val="24"/>
                <w:szCs w:val="24"/>
              </w:rPr>
              <w:t>%80</w:t>
            </w:r>
          </w:p>
        </w:tc>
      </w:tr>
      <w:tr w:rsidR="00220E2E" w14:paraId="689511E9" w14:textId="77777777" w:rsidTr="0096308C">
        <w:trPr>
          <w:trHeight w:val="529"/>
        </w:trPr>
        <w:tc>
          <w:tcPr>
            <w:tcW w:w="2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33EC9F" w14:textId="77777777" w:rsidR="00220E2E" w:rsidRDefault="00220E2E" w:rsidP="0096308C">
            <w:pPr>
              <w:pStyle w:val="TableParagraph"/>
              <w:spacing w:line="244" w:lineRule="exact"/>
              <w:ind w:left="105"/>
              <w:rPr>
                <w:rFonts w:ascii="Times New Roman" w:hAnsi="Times New Roman" w:cs="Times New Roman"/>
                <w:spacing w:val="-5"/>
                <w:sz w:val="24"/>
                <w:szCs w:val="24"/>
              </w:rPr>
            </w:pPr>
            <w:r>
              <w:rPr>
                <w:rFonts w:ascii="Times New Roman" w:hAnsi="Times New Roman" w:cs="Times New Roman"/>
                <w:spacing w:val="-2"/>
                <w:sz w:val="24"/>
                <w:szCs w:val="24"/>
              </w:rPr>
              <w:t>ÖĞRENCİ</w:t>
            </w:r>
          </w:p>
        </w:tc>
        <w:tc>
          <w:tcPr>
            <w:tcW w:w="21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F0971D8" w14:textId="77777777" w:rsidR="00220E2E" w:rsidRDefault="00220E2E" w:rsidP="0096308C">
            <w:pPr>
              <w:pStyle w:val="TableParagraph"/>
              <w:spacing w:line="244" w:lineRule="exact"/>
              <w:ind w:left="13" w:right="1"/>
              <w:jc w:val="center"/>
              <w:rPr>
                <w:rFonts w:ascii="Times New Roman" w:hAnsi="Times New Roman" w:cs="Times New Roman"/>
                <w:spacing w:val="-5"/>
                <w:sz w:val="24"/>
                <w:szCs w:val="24"/>
              </w:rPr>
            </w:pPr>
            <w:r>
              <w:rPr>
                <w:rFonts w:ascii="Times New Roman" w:hAnsi="Times New Roman" w:cs="Times New Roman"/>
                <w:spacing w:val="-5"/>
                <w:sz w:val="24"/>
                <w:szCs w:val="24"/>
              </w:rPr>
              <w:t>321</w:t>
            </w:r>
          </w:p>
        </w:tc>
        <w:tc>
          <w:tcPr>
            <w:tcW w:w="230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8613C64" w14:textId="77777777" w:rsidR="00220E2E" w:rsidRDefault="00220E2E" w:rsidP="0096308C">
            <w:pPr>
              <w:pStyle w:val="TableParagraph"/>
              <w:spacing w:line="244" w:lineRule="exact"/>
              <w:ind w:left="11" w:right="1"/>
              <w:jc w:val="center"/>
              <w:rPr>
                <w:rFonts w:ascii="Times New Roman" w:hAnsi="Times New Roman" w:cs="Times New Roman"/>
                <w:spacing w:val="-10"/>
                <w:sz w:val="24"/>
                <w:szCs w:val="24"/>
              </w:rPr>
            </w:pPr>
            <w:r>
              <w:rPr>
                <w:rFonts w:ascii="Times New Roman" w:hAnsi="Times New Roman" w:cs="Times New Roman"/>
                <w:spacing w:val="-5"/>
                <w:sz w:val="24"/>
                <w:szCs w:val="24"/>
              </w:rPr>
              <w:t>137</w:t>
            </w:r>
          </w:p>
        </w:tc>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556A8C4" w14:textId="77777777" w:rsidR="00220E2E" w:rsidRDefault="00220E2E" w:rsidP="0096308C">
            <w:pPr>
              <w:pStyle w:val="TableParagraph"/>
              <w:spacing w:line="244" w:lineRule="exact"/>
              <w:ind w:left="11"/>
              <w:jc w:val="center"/>
            </w:pPr>
            <w:r>
              <w:rPr>
                <w:rFonts w:ascii="Times New Roman" w:hAnsi="Times New Roman" w:cs="Times New Roman"/>
                <w:spacing w:val="-10"/>
                <w:sz w:val="24"/>
                <w:szCs w:val="24"/>
              </w:rPr>
              <w:t>%42</w:t>
            </w:r>
          </w:p>
        </w:tc>
      </w:tr>
      <w:tr w:rsidR="00220E2E" w14:paraId="6887BBE8" w14:textId="77777777" w:rsidTr="0096308C">
        <w:trPr>
          <w:trHeight w:val="519"/>
        </w:trPr>
        <w:tc>
          <w:tcPr>
            <w:tcW w:w="2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DD0604" w14:textId="77777777" w:rsidR="00220E2E" w:rsidRDefault="00220E2E" w:rsidP="0096308C">
            <w:pPr>
              <w:pStyle w:val="TableParagraph"/>
              <w:spacing w:line="239" w:lineRule="exact"/>
              <w:ind w:left="105"/>
              <w:rPr>
                <w:rFonts w:ascii="Times New Roman" w:hAnsi="Times New Roman" w:cs="Times New Roman"/>
                <w:spacing w:val="-5"/>
                <w:sz w:val="24"/>
                <w:szCs w:val="24"/>
              </w:rPr>
            </w:pPr>
            <w:r>
              <w:rPr>
                <w:rFonts w:ascii="Times New Roman" w:hAnsi="Times New Roman" w:cs="Times New Roman"/>
                <w:spacing w:val="-4"/>
                <w:sz w:val="24"/>
                <w:szCs w:val="24"/>
              </w:rPr>
              <w:t>VELİ</w:t>
            </w:r>
          </w:p>
        </w:tc>
        <w:tc>
          <w:tcPr>
            <w:tcW w:w="21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F3C9048" w14:textId="77777777" w:rsidR="00220E2E" w:rsidRDefault="00220E2E" w:rsidP="0096308C">
            <w:pPr>
              <w:pStyle w:val="TableParagraph"/>
              <w:spacing w:line="239" w:lineRule="exact"/>
              <w:ind w:left="13"/>
              <w:jc w:val="center"/>
              <w:rPr>
                <w:rFonts w:ascii="Times New Roman" w:hAnsi="Times New Roman" w:cs="Times New Roman"/>
                <w:sz w:val="24"/>
                <w:szCs w:val="24"/>
              </w:rPr>
            </w:pPr>
            <w:r>
              <w:rPr>
                <w:rFonts w:ascii="Times New Roman" w:hAnsi="Times New Roman" w:cs="Times New Roman"/>
                <w:spacing w:val="-5"/>
                <w:sz w:val="24"/>
                <w:szCs w:val="24"/>
              </w:rPr>
              <w:t>321</w:t>
            </w:r>
          </w:p>
        </w:tc>
        <w:tc>
          <w:tcPr>
            <w:tcW w:w="230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1780947" w14:textId="77777777" w:rsidR="00220E2E" w:rsidRDefault="00220E2E" w:rsidP="0096308C">
            <w:pPr>
              <w:pStyle w:val="TableParagraph"/>
              <w:spacing w:line="239" w:lineRule="exact"/>
              <w:ind w:left="11"/>
              <w:jc w:val="center"/>
              <w:rPr>
                <w:rFonts w:ascii="Times New Roman" w:hAnsi="Times New Roman" w:cs="Times New Roman"/>
                <w:spacing w:val="-10"/>
                <w:sz w:val="24"/>
                <w:szCs w:val="24"/>
              </w:rPr>
            </w:pPr>
            <w:r>
              <w:rPr>
                <w:rFonts w:ascii="Times New Roman" w:hAnsi="Times New Roman" w:cs="Times New Roman"/>
                <w:sz w:val="24"/>
                <w:szCs w:val="24"/>
              </w:rPr>
              <w:t>137</w:t>
            </w:r>
          </w:p>
        </w:tc>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508AAA7" w14:textId="77777777" w:rsidR="00220E2E" w:rsidRDefault="00220E2E" w:rsidP="0096308C">
            <w:pPr>
              <w:pStyle w:val="TableParagraph"/>
              <w:spacing w:line="239" w:lineRule="exact"/>
              <w:ind w:left="11"/>
              <w:jc w:val="center"/>
            </w:pPr>
            <w:r>
              <w:rPr>
                <w:rFonts w:ascii="Times New Roman" w:hAnsi="Times New Roman" w:cs="Times New Roman"/>
                <w:spacing w:val="-10"/>
                <w:sz w:val="24"/>
                <w:szCs w:val="24"/>
              </w:rPr>
              <w:t>%42</w:t>
            </w:r>
          </w:p>
        </w:tc>
      </w:tr>
      <w:tr w:rsidR="00220E2E" w14:paraId="10CD0778" w14:textId="77777777" w:rsidTr="0096308C">
        <w:trPr>
          <w:trHeight w:val="529"/>
        </w:trPr>
        <w:tc>
          <w:tcPr>
            <w:tcW w:w="279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0A699" w14:textId="77777777" w:rsidR="00220E2E" w:rsidRDefault="00220E2E" w:rsidP="0096308C">
            <w:pPr>
              <w:pStyle w:val="TableParagraph"/>
              <w:spacing w:line="244" w:lineRule="exact"/>
              <w:ind w:left="105"/>
              <w:rPr>
                <w:rFonts w:ascii="Times New Roman" w:hAnsi="Times New Roman" w:cs="Times New Roman"/>
                <w:spacing w:val="-4"/>
                <w:sz w:val="24"/>
                <w:szCs w:val="24"/>
              </w:rPr>
            </w:pPr>
            <w:r>
              <w:rPr>
                <w:rFonts w:ascii="Times New Roman" w:hAnsi="Times New Roman" w:cs="Times New Roman"/>
                <w:spacing w:val="-2"/>
                <w:sz w:val="24"/>
                <w:szCs w:val="24"/>
              </w:rPr>
              <w:t>TOPLAM</w:t>
            </w:r>
          </w:p>
        </w:tc>
        <w:tc>
          <w:tcPr>
            <w:tcW w:w="21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D4403F6" w14:textId="77777777" w:rsidR="00220E2E" w:rsidRDefault="00220E2E" w:rsidP="0096308C">
            <w:pPr>
              <w:pStyle w:val="TableParagraph"/>
              <w:spacing w:line="244" w:lineRule="exact"/>
              <w:ind w:left="13" w:right="4"/>
              <w:jc w:val="center"/>
              <w:rPr>
                <w:rFonts w:ascii="Times New Roman" w:hAnsi="Times New Roman" w:cs="Times New Roman"/>
                <w:spacing w:val="-5"/>
                <w:sz w:val="24"/>
                <w:szCs w:val="24"/>
              </w:rPr>
            </w:pPr>
            <w:r>
              <w:rPr>
                <w:rFonts w:ascii="Times New Roman" w:hAnsi="Times New Roman" w:cs="Times New Roman"/>
                <w:spacing w:val="-4"/>
                <w:sz w:val="24"/>
                <w:szCs w:val="24"/>
              </w:rPr>
              <w:t>667</w:t>
            </w:r>
          </w:p>
        </w:tc>
        <w:tc>
          <w:tcPr>
            <w:tcW w:w="230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558E00B" w14:textId="77777777" w:rsidR="00220E2E" w:rsidRDefault="00220E2E" w:rsidP="0096308C">
            <w:pPr>
              <w:pStyle w:val="TableParagraph"/>
              <w:spacing w:line="244" w:lineRule="exact"/>
              <w:ind w:left="11"/>
              <w:jc w:val="center"/>
              <w:rPr>
                <w:rFonts w:ascii="Times New Roman" w:hAnsi="Times New Roman" w:cs="Times New Roman"/>
                <w:spacing w:val="-10"/>
                <w:sz w:val="24"/>
                <w:szCs w:val="24"/>
              </w:rPr>
            </w:pPr>
            <w:r>
              <w:rPr>
                <w:rFonts w:ascii="Times New Roman" w:hAnsi="Times New Roman" w:cs="Times New Roman"/>
                <w:spacing w:val="-5"/>
                <w:sz w:val="24"/>
                <w:szCs w:val="24"/>
              </w:rPr>
              <w:t>294</w:t>
            </w:r>
          </w:p>
        </w:tc>
        <w:tc>
          <w:tcPr>
            <w:tcW w:w="209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D97BA26" w14:textId="77777777" w:rsidR="00220E2E" w:rsidRDefault="00220E2E" w:rsidP="0096308C">
            <w:pPr>
              <w:pStyle w:val="TableParagraph"/>
              <w:spacing w:line="244" w:lineRule="exact"/>
              <w:ind w:left="11" w:right="2"/>
              <w:jc w:val="center"/>
            </w:pPr>
            <w:r>
              <w:rPr>
                <w:rFonts w:ascii="Times New Roman" w:hAnsi="Times New Roman" w:cs="Times New Roman"/>
                <w:spacing w:val="-10"/>
                <w:sz w:val="24"/>
                <w:szCs w:val="24"/>
              </w:rPr>
              <w:t>%46</w:t>
            </w:r>
          </w:p>
        </w:tc>
      </w:tr>
    </w:tbl>
    <w:p w14:paraId="5948F2FB" w14:textId="77777777" w:rsidR="008F6F7D" w:rsidRDefault="008F6F7D" w:rsidP="008F6F7D">
      <w:pPr>
        <w:jc w:val="center"/>
        <w:rPr>
          <w:rFonts w:ascii="Times New Roman" w:hAnsi="Times New Roman" w:cs="Times New Roman"/>
          <w:b/>
          <w:sz w:val="24"/>
          <w:szCs w:val="24"/>
        </w:rPr>
      </w:pPr>
    </w:p>
    <w:p w14:paraId="7BA4D4FF" w14:textId="77777777" w:rsidR="00B75827" w:rsidRDefault="00B75827" w:rsidP="008F6F7D">
      <w:pPr>
        <w:jc w:val="center"/>
        <w:rPr>
          <w:rFonts w:ascii="Times New Roman" w:hAnsi="Times New Roman" w:cs="Times New Roman"/>
          <w:b/>
          <w:sz w:val="24"/>
          <w:szCs w:val="24"/>
        </w:rPr>
      </w:pPr>
    </w:p>
    <w:p w14:paraId="7D8C4733" w14:textId="77777777" w:rsidR="008F6F7D" w:rsidRPr="00C608EF" w:rsidRDefault="008F6F7D" w:rsidP="008F6F7D">
      <w:pPr>
        <w:jc w:val="center"/>
        <w:rPr>
          <w:rFonts w:ascii="Times New Roman" w:hAnsi="Times New Roman" w:cs="Times New Roman"/>
          <w:b/>
          <w:sz w:val="24"/>
          <w:szCs w:val="24"/>
        </w:rPr>
      </w:pPr>
      <w:r w:rsidRPr="00C608EF">
        <w:rPr>
          <w:rFonts w:ascii="Times New Roman" w:hAnsi="Times New Roman" w:cs="Times New Roman"/>
          <w:b/>
          <w:sz w:val="24"/>
          <w:szCs w:val="24"/>
        </w:rPr>
        <w:t xml:space="preserve">Bor Sevim Ve Abdullah Altundal Mesleki Ve Teknik Anadolu Lisesi Müdürlüğü </w:t>
      </w:r>
    </w:p>
    <w:p w14:paraId="09946671" w14:textId="77777777" w:rsidR="008F6F7D" w:rsidRDefault="008F6F7D" w:rsidP="008F6F7D">
      <w:pPr>
        <w:spacing w:line="480" w:lineRule="auto"/>
        <w:jc w:val="center"/>
        <w:rPr>
          <w:rFonts w:ascii="Times New Roman" w:hAnsi="Times New Roman" w:cs="Times New Roman"/>
          <w:b/>
          <w:sz w:val="24"/>
          <w:szCs w:val="24"/>
        </w:rPr>
      </w:pPr>
      <w:r w:rsidRPr="00C608EF">
        <w:rPr>
          <w:rFonts w:ascii="Times New Roman" w:hAnsi="Times New Roman" w:cs="Times New Roman"/>
          <w:b/>
          <w:sz w:val="24"/>
          <w:szCs w:val="24"/>
        </w:rPr>
        <w:t>Stratejik Plan (2024-2028) Öğrenci Görüş Ve Değerlendirme Anket Sonucu</w:t>
      </w:r>
    </w:p>
    <w:p w14:paraId="1D2ABAB8" w14:textId="77777777" w:rsidR="00B75827" w:rsidRPr="00646952" w:rsidRDefault="00646952" w:rsidP="00646952">
      <w:pPr>
        <w:spacing w:line="480" w:lineRule="auto"/>
        <w:rPr>
          <w:rFonts w:ascii="Times New Roman" w:hAnsi="Times New Roman" w:cs="Times New Roman"/>
          <w:b/>
          <w:sz w:val="24"/>
          <w:szCs w:val="24"/>
        </w:rPr>
      </w:pPr>
      <w:r w:rsidRPr="00646952">
        <w:rPr>
          <w:rFonts w:ascii="Times New Roman" w:hAnsi="Times New Roman" w:cs="Times New Roman"/>
          <w:b/>
          <w:sz w:val="24"/>
        </w:rPr>
        <w:t>Grafik 1: Öğrenci Anketi</w:t>
      </w:r>
    </w:p>
    <w:p w14:paraId="0B49EB21" w14:textId="77777777" w:rsidR="008F6F7D" w:rsidRPr="00C608EF" w:rsidRDefault="008F6F7D" w:rsidP="008F6F7D">
      <w:pPr>
        <w:jc w:val="center"/>
        <w:rPr>
          <w:rFonts w:ascii="Times New Roman" w:hAnsi="Times New Roman" w:cs="Times New Roman"/>
          <w:sz w:val="24"/>
          <w:szCs w:val="24"/>
        </w:rPr>
      </w:pPr>
      <w:r w:rsidRPr="00C608EF">
        <w:rPr>
          <w:rFonts w:ascii="Times New Roman" w:hAnsi="Times New Roman" w:cs="Times New Roman"/>
          <w:noProof/>
          <w:sz w:val="24"/>
          <w:szCs w:val="24"/>
          <w:lang w:eastAsia="tr-TR"/>
        </w:rPr>
        <w:drawing>
          <wp:inline distT="0" distB="0" distL="0" distR="0" wp14:anchorId="1F127C09" wp14:editId="232D3239">
            <wp:extent cx="5379720" cy="2550795"/>
            <wp:effectExtent l="0" t="0" r="11430" b="1905"/>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CE1300" w14:textId="77777777" w:rsidR="008F6F7D" w:rsidRDefault="008F6F7D" w:rsidP="008F6F7D">
      <w:pPr>
        <w:rPr>
          <w:rFonts w:ascii="Times New Roman" w:hAnsi="Times New Roman" w:cs="Times New Roman"/>
          <w:sz w:val="24"/>
          <w:szCs w:val="24"/>
        </w:rPr>
      </w:pPr>
    </w:p>
    <w:p w14:paraId="55BBC1D0" w14:textId="77777777" w:rsidR="008F6F7D" w:rsidRDefault="008F6F7D" w:rsidP="008F6F7D">
      <w:pPr>
        <w:rPr>
          <w:rFonts w:ascii="Times New Roman" w:hAnsi="Times New Roman" w:cs="Times New Roman"/>
          <w:sz w:val="24"/>
          <w:szCs w:val="24"/>
        </w:rPr>
      </w:pPr>
    </w:p>
    <w:p w14:paraId="15D3EE3B" w14:textId="77777777" w:rsidR="004D1A07" w:rsidRDefault="004D1A07" w:rsidP="008F6F7D">
      <w:pPr>
        <w:rPr>
          <w:rFonts w:ascii="Times New Roman" w:hAnsi="Times New Roman" w:cs="Times New Roman"/>
          <w:sz w:val="24"/>
          <w:szCs w:val="24"/>
        </w:rPr>
      </w:pPr>
    </w:p>
    <w:p w14:paraId="7E6703C1" w14:textId="77777777" w:rsidR="004D1A07" w:rsidRDefault="004D1A07" w:rsidP="008F6F7D">
      <w:pPr>
        <w:rPr>
          <w:rFonts w:ascii="Times New Roman" w:hAnsi="Times New Roman" w:cs="Times New Roman"/>
          <w:sz w:val="24"/>
          <w:szCs w:val="24"/>
        </w:rPr>
      </w:pPr>
    </w:p>
    <w:p w14:paraId="5107F767" w14:textId="77777777" w:rsidR="004D1A07" w:rsidRDefault="004D1A07" w:rsidP="008F6F7D">
      <w:pPr>
        <w:rPr>
          <w:rFonts w:ascii="Times New Roman" w:hAnsi="Times New Roman" w:cs="Times New Roman"/>
          <w:sz w:val="24"/>
          <w:szCs w:val="24"/>
        </w:rPr>
      </w:pPr>
    </w:p>
    <w:p w14:paraId="1F072819" w14:textId="77777777" w:rsidR="008F6F7D" w:rsidRDefault="008F6F7D" w:rsidP="008F6F7D">
      <w:pPr>
        <w:rPr>
          <w:rFonts w:ascii="Times New Roman" w:hAnsi="Times New Roman" w:cs="Times New Roman"/>
          <w:sz w:val="24"/>
          <w:szCs w:val="24"/>
        </w:rPr>
      </w:pPr>
    </w:p>
    <w:p w14:paraId="4830D2CC" w14:textId="77777777" w:rsidR="00343E0A" w:rsidRDefault="00343E0A" w:rsidP="008F6F7D">
      <w:pPr>
        <w:rPr>
          <w:rFonts w:ascii="Times New Roman" w:hAnsi="Times New Roman" w:cs="Times New Roman"/>
          <w:sz w:val="24"/>
          <w:szCs w:val="24"/>
        </w:rPr>
      </w:pPr>
    </w:p>
    <w:p w14:paraId="1413A4CB" w14:textId="77777777" w:rsidR="00343E0A" w:rsidRDefault="00343E0A" w:rsidP="008F6F7D">
      <w:pPr>
        <w:rPr>
          <w:rFonts w:ascii="Times New Roman" w:hAnsi="Times New Roman" w:cs="Times New Roman"/>
          <w:sz w:val="24"/>
          <w:szCs w:val="24"/>
        </w:rPr>
      </w:pPr>
    </w:p>
    <w:p w14:paraId="50A5BA90" w14:textId="77777777" w:rsidR="00343E0A" w:rsidRDefault="00343E0A" w:rsidP="008F6F7D">
      <w:pPr>
        <w:rPr>
          <w:rFonts w:ascii="Times New Roman" w:hAnsi="Times New Roman" w:cs="Times New Roman"/>
          <w:sz w:val="24"/>
          <w:szCs w:val="24"/>
        </w:rPr>
      </w:pPr>
    </w:p>
    <w:p w14:paraId="709A1142" w14:textId="77777777" w:rsidR="008F6F7D" w:rsidRPr="00C608EF" w:rsidRDefault="008F6F7D" w:rsidP="008F6F7D">
      <w:pPr>
        <w:rPr>
          <w:rFonts w:ascii="Times New Roman" w:hAnsi="Times New Roman" w:cs="Times New Roman"/>
          <w:sz w:val="24"/>
          <w:szCs w:val="24"/>
        </w:rPr>
      </w:pPr>
    </w:p>
    <w:p w14:paraId="61950A6F" w14:textId="77777777" w:rsidR="008F6F7D" w:rsidRDefault="008F6F7D" w:rsidP="008F6F7D">
      <w:pPr>
        <w:pStyle w:val="ListeParagraf"/>
        <w:rPr>
          <w:rFonts w:ascii="Times New Roman" w:eastAsia="Calibri" w:hAnsi="Times New Roman" w:cs="Times New Roman"/>
          <w:b/>
          <w:sz w:val="24"/>
          <w:szCs w:val="24"/>
        </w:rPr>
      </w:pPr>
      <w:r w:rsidRPr="00C608EF">
        <w:rPr>
          <w:rFonts w:ascii="Times New Roman" w:eastAsia="Calibri" w:hAnsi="Times New Roman" w:cs="Times New Roman"/>
          <w:b/>
          <w:sz w:val="24"/>
          <w:szCs w:val="24"/>
        </w:rPr>
        <w:t>ÖĞRENCİ GÖRÜŞ VE DEĞERLENDİRMELERİ ANKET SORULARI</w:t>
      </w:r>
    </w:p>
    <w:p w14:paraId="2DBE2F19" w14:textId="77777777" w:rsidR="008F6F7D" w:rsidRDefault="008F6F7D" w:rsidP="008F6F7D">
      <w:pPr>
        <w:pStyle w:val="ListeParagraf"/>
        <w:rPr>
          <w:rFonts w:ascii="Times New Roman" w:eastAsia="Calibri" w:hAnsi="Times New Roman" w:cs="Times New Roman"/>
          <w:b/>
          <w:sz w:val="24"/>
          <w:szCs w:val="24"/>
        </w:rPr>
      </w:pPr>
    </w:p>
    <w:p w14:paraId="7421A5B3" w14:textId="77777777" w:rsidR="008F6F7D" w:rsidRPr="00C608EF" w:rsidRDefault="008F6F7D" w:rsidP="008F6F7D">
      <w:pPr>
        <w:pStyle w:val="ListeParagraf"/>
        <w:rPr>
          <w:rFonts w:ascii="Times New Roman" w:hAnsi="Times New Roman" w:cs="Times New Roman"/>
          <w:color w:val="000000"/>
          <w:sz w:val="24"/>
          <w:szCs w:val="24"/>
        </w:rPr>
      </w:pPr>
    </w:p>
    <w:p w14:paraId="49DEB924"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Öğretmenlerimle ihtiyaç duyduğumda rahatlıkla görüşebilirim.</w:t>
      </w:r>
    </w:p>
    <w:p w14:paraId="00717053"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 müdürü ile ihtiyaç duyduğumda rahatlıkla konuşabiliyorum.</w:t>
      </w:r>
    </w:p>
    <w:p w14:paraId="1AEED641"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Okulun rehberlik servisinden yeterince yararlanabiliyorum.</w:t>
      </w:r>
    </w:p>
    <w:p w14:paraId="579E34A2"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Okula ilettiğimiz öneri ve isteklerimiz dikkate alınır.</w:t>
      </w:r>
    </w:p>
    <w:p w14:paraId="6B5618F5"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Okulda kendimi güvende hissediyorum.</w:t>
      </w:r>
    </w:p>
    <w:p w14:paraId="610858F3"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Okulda öğrencilerle ilgili alınan kararlarda bizlerin görüşleri alınır.</w:t>
      </w:r>
    </w:p>
    <w:p w14:paraId="18495C7D"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Öğretmenler yeniliğe açık olarak derslerin işlenişinde çeşitli yöntemler kullanmaktadır.</w:t>
      </w:r>
    </w:p>
    <w:p w14:paraId="516DE4B3"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Derslerde konuya göre uygun araç gereçler kullanılmaktadır.</w:t>
      </w:r>
    </w:p>
    <w:p w14:paraId="7FEB9731"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Teneffüslerde ihtiyaçlarımı giderebiliyorum.</w:t>
      </w:r>
    </w:p>
    <w:p w14:paraId="0C142FC9"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Okulun içi ve dışı temizdir.</w:t>
      </w:r>
    </w:p>
    <w:p w14:paraId="7D79E498"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Okulun binası ve diğer fiziki mekânlar yeterlidir.</w:t>
      </w:r>
    </w:p>
    <w:p w14:paraId="48438C5C"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 kantininde satılan malzemeler sağlıklı ve güvenlidir.</w:t>
      </w:r>
    </w:p>
    <w:p w14:paraId="626C8A0C"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Okulumuzda yeterli miktarda sanatsal ve kültürel faaliyetler düzenlenmektedir.</w:t>
      </w:r>
    </w:p>
    <w:p w14:paraId="78F8EC63" w14:textId="77777777" w:rsidR="008F6F7D" w:rsidRPr="00C608EF" w:rsidRDefault="008F6F7D" w:rsidP="00CF6B40">
      <w:pPr>
        <w:pStyle w:val="ListeParagraf"/>
        <w:widowControl/>
        <w:numPr>
          <w:ilvl w:val="0"/>
          <w:numId w:val="5"/>
        </w:numPr>
        <w:autoSpaceDE/>
        <w:autoSpaceDN/>
        <w:contextualSpacing/>
        <w:rPr>
          <w:rFonts w:ascii="Times New Roman" w:hAnsi="Times New Roman" w:cs="Times New Roman"/>
          <w:color w:val="000000"/>
          <w:sz w:val="24"/>
          <w:szCs w:val="24"/>
          <w:shd w:val="clear" w:color="auto" w:fill="FFFFFF"/>
        </w:rPr>
      </w:pPr>
      <w:r w:rsidRPr="00C608EF">
        <w:rPr>
          <w:rFonts w:ascii="Times New Roman" w:eastAsia="Calibri" w:hAnsi="Times New Roman" w:cs="Times New Roman"/>
          <w:sz w:val="24"/>
          <w:szCs w:val="24"/>
        </w:rPr>
        <w:t>Okulumuzun Olumlu (başarılı)  ve Olumsuz (başarısız) Yönlerine İlişkin Görüşleriniz.</w:t>
      </w:r>
    </w:p>
    <w:p w14:paraId="00917FBD" w14:textId="77777777" w:rsidR="008F6F7D" w:rsidRDefault="008F6F7D" w:rsidP="008F6F7D">
      <w:pPr>
        <w:jc w:val="center"/>
        <w:rPr>
          <w:rFonts w:ascii="Times New Roman" w:hAnsi="Times New Roman" w:cs="Times New Roman"/>
          <w:sz w:val="24"/>
          <w:szCs w:val="24"/>
        </w:rPr>
      </w:pPr>
    </w:p>
    <w:p w14:paraId="68DE2D2E" w14:textId="77777777" w:rsidR="008F6F7D" w:rsidRDefault="008F6F7D" w:rsidP="008F6F7D">
      <w:pPr>
        <w:jc w:val="center"/>
        <w:rPr>
          <w:rFonts w:ascii="Times New Roman" w:hAnsi="Times New Roman" w:cs="Times New Roman"/>
          <w:sz w:val="24"/>
          <w:szCs w:val="24"/>
        </w:rPr>
      </w:pPr>
    </w:p>
    <w:p w14:paraId="61EE3673" w14:textId="77777777" w:rsidR="00220E2E" w:rsidRDefault="00220E2E" w:rsidP="00220E2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Anket çalışmamızda görüldüğü üzere öğrencilerimiz idare ve öğretmenleri </w:t>
      </w:r>
      <w:proofErr w:type="gramStart"/>
      <w:r>
        <w:rPr>
          <w:rFonts w:ascii="Times New Roman" w:hAnsi="Times New Roman" w:cs="Times New Roman"/>
          <w:color w:val="000000"/>
          <w:sz w:val="24"/>
          <w:szCs w:val="24"/>
        </w:rPr>
        <w:t>ile  iletişimi</w:t>
      </w:r>
      <w:proofErr w:type="gramEnd"/>
      <w:r>
        <w:rPr>
          <w:rFonts w:ascii="Times New Roman" w:hAnsi="Times New Roman" w:cs="Times New Roman"/>
          <w:color w:val="000000"/>
          <w:sz w:val="24"/>
          <w:szCs w:val="24"/>
        </w:rPr>
        <w:t xml:space="preserve"> rahat bir şekilde yapabilmektedirler. Çocuklarımızın genel olarak okul ortamından memnun kaldıkları görülmektedir. Diğer öğrencilere de ulaşarak nerelerde eksiklik olduğu araştırıp mutlu bir ortam sağlanmasını sağlamak</w:t>
      </w:r>
    </w:p>
    <w:p w14:paraId="0AABCFA5" w14:textId="77777777" w:rsidR="00220E2E" w:rsidRDefault="00220E2E" w:rsidP="00220E2E">
      <w:pPr>
        <w:ind w:left="360"/>
        <w:rPr>
          <w:rFonts w:ascii="Times New Roman" w:hAnsi="Times New Roman" w:cs="Times New Roman"/>
          <w:color w:val="000000"/>
          <w:sz w:val="24"/>
          <w:szCs w:val="24"/>
        </w:rPr>
      </w:pPr>
    </w:p>
    <w:p w14:paraId="49CAB0AE" w14:textId="77777777" w:rsidR="008F6F7D" w:rsidRDefault="008F6F7D" w:rsidP="008F6F7D">
      <w:pPr>
        <w:jc w:val="center"/>
        <w:rPr>
          <w:rFonts w:ascii="Times New Roman" w:hAnsi="Times New Roman" w:cs="Times New Roman"/>
          <w:sz w:val="24"/>
          <w:szCs w:val="24"/>
        </w:rPr>
      </w:pPr>
    </w:p>
    <w:p w14:paraId="7FE8E60A" w14:textId="77777777" w:rsidR="008F6F7D" w:rsidRDefault="008F6F7D" w:rsidP="008F6F7D">
      <w:pPr>
        <w:jc w:val="center"/>
        <w:rPr>
          <w:rFonts w:ascii="Times New Roman" w:hAnsi="Times New Roman" w:cs="Times New Roman"/>
          <w:sz w:val="24"/>
          <w:szCs w:val="24"/>
        </w:rPr>
      </w:pPr>
    </w:p>
    <w:p w14:paraId="24CDFDE1" w14:textId="77777777" w:rsidR="008F6F7D" w:rsidRPr="00C608EF" w:rsidRDefault="008F6F7D" w:rsidP="008F6F7D">
      <w:pPr>
        <w:jc w:val="center"/>
        <w:rPr>
          <w:rFonts w:ascii="Times New Roman" w:hAnsi="Times New Roman" w:cs="Times New Roman"/>
          <w:sz w:val="24"/>
          <w:szCs w:val="24"/>
        </w:rPr>
      </w:pPr>
    </w:p>
    <w:p w14:paraId="0D91581D" w14:textId="77777777" w:rsidR="008F6F7D" w:rsidRPr="00C608EF" w:rsidRDefault="008F6F7D" w:rsidP="008F6F7D">
      <w:pPr>
        <w:jc w:val="center"/>
        <w:rPr>
          <w:rFonts w:ascii="Times New Roman" w:hAnsi="Times New Roman" w:cs="Times New Roman"/>
          <w:b/>
          <w:sz w:val="24"/>
          <w:szCs w:val="24"/>
        </w:rPr>
      </w:pPr>
      <w:r w:rsidRPr="00C608EF">
        <w:rPr>
          <w:rFonts w:ascii="Times New Roman" w:hAnsi="Times New Roman" w:cs="Times New Roman"/>
          <w:b/>
          <w:sz w:val="24"/>
          <w:szCs w:val="24"/>
        </w:rPr>
        <w:t xml:space="preserve">Bor Sevim Ve Abdullah Altundal Mesleki Ve Teknik Anadolu Lisesi Müdürlüğü </w:t>
      </w:r>
    </w:p>
    <w:p w14:paraId="1BEE0CEE" w14:textId="77777777" w:rsidR="008F6F7D" w:rsidRDefault="008F6F7D" w:rsidP="008F6F7D">
      <w:pPr>
        <w:jc w:val="center"/>
        <w:rPr>
          <w:rFonts w:ascii="Times New Roman" w:hAnsi="Times New Roman" w:cs="Times New Roman"/>
          <w:b/>
          <w:sz w:val="24"/>
          <w:szCs w:val="24"/>
        </w:rPr>
      </w:pPr>
      <w:r w:rsidRPr="00C608EF">
        <w:rPr>
          <w:rFonts w:ascii="Times New Roman" w:hAnsi="Times New Roman" w:cs="Times New Roman"/>
          <w:b/>
          <w:sz w:val="24"/>
          <w:szCs w:val="24"/>
        </w:rPr>
        <w:t>Stratejik Plan (2024-2028) Öğretmen Görüş Ve Değerlendirme Anket Sonucu</w:t>
      </w:r>
    </w:p>
    <w:p w14:paraId="1672C960" w14:textId="77777777" w:rsidR="008F6F7D" w:rsidRDefault="008F6F7D" w:rsidP="008F6F7D">
      <w:pPr>
        <w:jc w:val="center"/>
        <w:rPr>
          <w:rFonts w:ascii="Times New Roman" w:hAnsi="Times New Roman" w:cs="Times New Roman"/>
          <w:b/>
          <w:sz w:val="24"/>
          <w:szCs w:val="24"/>
        </w:rPr>
      </w:pPr>
    </w:p>
    <w:p w14:paraId="4CA42338" w14:textId="77777777" w:rsidR="008F6F7D" w:rsidRPr="00646952" w:rsidRDefault="008F6F7D" w:rsidP="008F6F7D">
      <w:pPr>
        <w:jc w:val="center"/>
        <w:rPr>
          <w:rFonts w:ascii="Times New Roman" w:hAnsi="Times New Roman" w:cs="Times New Roman"/>
          <w:b/>
          <w:sz w:val="24"/>
          <w:szCs w:val="24"/>
        </w:rPr>
      </w:pPr>
    </w:p>
    <w:p w14:paraId="4FE7EFCA" w14:textId="77777777" w:rsidR="008F6F7D" w:rsidRDefault="00646952" w:rsidP="00646952">
      <w:pPr>
        <w:rPr>
          <w:rFonts w:ascii="Times New Roman" w:hAnsi="Times New Roman" w:cs="Times New Roman"/>
          <w:b/>
          <w:sz w:val="24"/>
        </w:rPr>
      </w:pPr>
      <w:r w:rsidRPr="00646952">
        <w:rPr>
          <w:rFonts w:ascii="Times New Roman" w:hAnsi="Times New Roman" w:cs="Times New Roman"/>
          <w:b/>
          <w:sz w:val="24"/>
        </w:rPr>
        <w:t>Grafik 2: Öğretmen Anketi</w:t>
      </w:r>
    </w:p>
    <w:p w14:paraId="39AB00A9" w14:textId="77777777" w:rsidR="004D1A07" w:rsidRPr="00646952" w:rsidRDefault="004D1A07" w:rsidP="00646952">
      <w:pPr>
        <w:rPr>
          <w:rFonts w:ascii="Times New Roman" w:hAnsi="Times New Roman" w:cs="Times New Roman"/>
          <w:b/>
          <w:sz w:val="24"/>
          <w:szCs w:val="24"/>
        </w:rPr>
      </w:pPr>
    </w:p>
    <w:p w14:paraId="0FE6E710" w14:textId="77777777" w:rsidR="008F6F7D" w:rsidRPr="00C608EF" w:rsidRDefault="008F6F7D" w:rsidP="008F6F7D">
      <w:pPr>
        <w:jc w:val="center"/>
        <w:rPr>
          <w:rFonts w:ascii="Times New Roman" w:hAnsi="Times New Roman" w:cs="Times New Roman"/>
          <w:sz w:val="24"/>
          <w:szCs w:val="24"/>
        </w:rPr>
      </w:pPr>
      <w:r w:rsidRPr="00C608EF">
        <w:rPr>
          <w:rFonts w:ascii="Times New Roman" w:hAnsi="Times New Roman" w:cs="Times New Roman"/>
          <w:noProof/>
          <w:sz w:val="24"/>
          <w:szCs w:val="24"/>
          <w:lang w:eastAsia="tr-TR"/>
        </w:rPr>
        <w:drawing>
          <wp:inline distT="0" distB="0" distL="0" distR="0" wp14:anchorId="17EC7D17" wp14:editId="6687A0AA">
            <wp:extent cx="5204460" cy="2522220"/>
            <wp:effectExtent l="0" t="0" r="15240" b="1143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3AF9A6" w14:textId="77777777" w:rsidR="008F6F7D" w:rsidRDefault="008F6F7D" w:rsidP="008F6F7D">
      <w:pPr>
        <w:jc w:val="center"/>
        <w:rPr>
          <w:rFonts w:ascii="Times New Roman" w:hAnsi="Times New Roman" w:cs="Times New Roman"/>
          <w:sz w:val="24"/>
          <w:szCs w:val="24"/>
        </w:rPr>
      </w:pPr>
    </w:p>
    <w:p w14:paraId="79882EEA" w14:textId="77777777" w:rsidR="008F6F7D" w:rsidRDefault="008F6F7D" w:rsidP="008F6F7D">
      <w:pPr>
        <w:jc w:val="center"/>
        <w:rPr>
          <w:rFonts w:ascii="Times New Roman" w:hAnsi="Times New Roman" w:cs="Times New Roman"/>
          <w:sz w:val="24"/>
          <w:szCs w:val="24"/>
        </w:rPr>
      </w:pPr>
    </w:p>
    <w:p w14:paraId="787CD080" w14:textId="77777777" w:rsidR="008F6F7D" w:rsidRDefault="008F6F7D" w:rsidP="008F6F7D">
      <w:pPr>
        <w:jc w:val="center"/>
        <w:rPr>
          <w:rFonts w:ascii="Times New Roman" w:hAnsi="Times New Roman" w:cs="Times New Roman"/>
          <w:sz w:val="24"/>
          <w:szCs w:val="24"/>
        </w:rPr>
      </w:pPr>
    </w:p>
    <w:p w14:paraId="6757A453" w14:textId="77777777" w:rsidR="008F6F7D" w:rsidRDefault="008F6F7D" w:rsidP="008F6F7D">
      <w:pPr>
        <w:jc w:val="center"/>
        <w:rPr>
          <w:rFonts w:ascii="Times New Roman" w:hAnsi="Times New Roman" w:cs="Times New Roman"/>
          <w:sz w:val="24"/>
          <w:szCs w:val="24"/>
        </w:rPr>
      </w:pPr>
    </w:p>
    <w:p w14:paraId="2847FEA9" w14:textId="77777777" w:rsidR="008F6F7D" w:rsidRDefault="008F6F7D" w:rsidP="008F6F7D">
      <w:pPr>
        <w:jc w:val="center"/>
        <w:rPr>
          <w:rFonts w:ascii="Times New Roman" w:hAnsi="Times New Roman" w:cs="Times New Roman"/>
          <w:sz w:val="24"/>
          <w:szCs w:val="24"/>
        </w:rPr>
      </w:pPr>
    </w:p>
    <w:p w14:paraId="00F316B6" w14:textId="77777777" w:rsidR="00343E0A" w:rsidRPr="00C608EF" w:rsidRDefault="00343E0A" w:rsidP="008F6F7D">
      <w:pPr>
        <w:jc w:val="center"/>
        <w:rPr>
          <w:rFonts w:ascii="Times New Roman" w:hAnsi="Times New Roman" w:cs="Times New Roman"/>
          <w:sz w:val="24"/>
          <w:szCs w:val="24"/>
        </w:rPr>
      </w:pPr>
    </w:p>
    <w:p w14:paraId="6D01728F" w14:textId="77777777" w:rsidR="008F6F7D" w:rsidRPr="00C608EF" w:rsidRDefault="008F6F7D" w:rsidP="008F6F7D">
      <w:pPr>
        <w:jc w:val="center"/>
        <w:rPr>
          <w:rFonts w:ascii="Times New Roman" w:hAnsi="Times New Roman" w:cs="Times New Roman"/>
          <w:sz w:val="24"/>
          <w:szCs w:val="24"/>
        </w:rPr>
      </w:pPr>
    </w:p>
    <w:p w14:paraId="6B94B7A1" w14:textId="77777777" w:rsidR="008F6F7D" w:rsidRDefault="008F6F7D" w:rsidP="008F6F7D">
      <w:pPr>
        <w:pStyle w:val="ListeParagraf"/>
        <w:rPr>
          <w:rFonts w:ascii="Times New Roman" w:eastAsia="Calibri" w:hAnsi="Times New Roman" w:cs="Times New Roman"/>
          <w:b/>
          <w:sz w:val="24"/>
          <w:szCs w:val="24"/>
        </w:rPr>
      </w:pPr>
      <w:r w:rsidRPr="00C608EF">
        <w:rPr>
          <w:rFonts w:ascii="Times New Roman" w:eastAsia="Calibri" w:hAnsi="Times New Roman" w:cs="Times New Roman"/>
          <w:b/>
          <w:sz w:val="24"/>
          <w:szCs w:val="24"/>
        </w:rPr>
        <w:t>ÖĞRETMEN GÖRÜŞ VE DEĞERLENDİRMELERİ ANKET SORULARI</w:t>
      </w:r>
    </w:p>
    <w:p w14:paraId="43559A0B" w14:textId="77777777" w:rsidR="008F6F7D" w:rsidRDefault="008F6F7D" w:rsidP="008F6F7D">
      <w:pPr>
        <w:pStyle w:val="ListeParagraf"/>
        <w:rPr>
          <w:rFonts w:ascii="Times New Roman" w:eastAsia="Calibri" w:hAnsi="Times New Roman" w:cs="Times New Roman"/>
          <w:b/>
          <w:sz w:val="24"/>
          <w:szCs w:val="24"/>
        </w:rPr>
      </w:pPr>
    </w:p>
    <w:p w14:paraId="460369E5" w14:textId="77777777" w:rsidR="008F6F7D" w:rsidRDefault="008F6F7D" w:rsidP="008F6F7D">
      <w:pPr>
        <w:pStyle w:val="ListeParagraf"/>
        <w:rPr>
          <w:rFonts w:ascii="Times New Roman" w:eastAsia="Calibri" w:hAnsi="Times New Roman" w:cs="Times New Roman"/>
          <w:b/>
          <w:sz w:val="24"/>
          <w:szCs w:val="24"/>
        </w:rPr>
      </w:pPr>
    </w:p>
    <w:p w14:paraId="0C023E20" w14:textId="77777777" w:rsidR="008F6F7D" w:rsidRDefault="008F6F7D" w:rsidP="008F6F7D">
      <w:pPr>
        <w:pStyle w:val="ListeParagraf"/>
        <w:rPr>
          <w:rFonts w:ascii="Times New Roman" w:eastAsia="Calibri" w:hAnsi="Times New Roman" w:cs="Times New Roman"/>
          <w:b/>
          <w:sz w:val="24"/>
          <w:szCs w:val="24"/>
        </w:rPr>
      </w:pPr>
    </w:p>
    <w:p w14:paraId="4D16137D" w14:textId="77777777" w:rsidR="008F6F7D" w:rsidRPr="00C608EF" w:rsidRDefault="008F6F7D" w:rsidP="008F6F7D">
      <w:pPr>
        <w:pStyle w:val="ListeParagraf"/>
        <w:rPr>
          <w:rFonts w:ascii="Times New Roman" w:hAnsi="Times New Roman" w:cs="Times New Roman"/>
          <w:color w:val="000000"/>
          <w:sz w:val="24"/>
          <w:szCs w:val="24"/>
        </w:rPr>
      </w:pPr>
    </w:p>
    <w:p w14:paraId="62F66F49"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color w:val="000000"/>
          <w:sz w:val="24"/>
          <w:szCs w:val="24"/>
        </w:rPr>
      </w:pPr>
      <w:r w:rsidRPr="00C608EF">
        <w:rPr>
          <w:rFonts w:ascii="Times New Roman" w:hAnsi="Times New Roman" w:cs="Times New Roman"/>
          <w:color w:val="000000"/>
          <w:sz w:val="24"/>
          <w:szCs w:val="24"/>
        </w:rPr>
        <w:t>Okulumuzda alınan kararlar, çalışanların katılımıyla alınır.</w:t>
      </w:r>
    </w:p>
    <w:p w14:paraId="23182B4C"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Kurumdaki tüm duyurular çalışanlara zamanında iletilir.</w:t>
      </w:r>
    </w:p>
    <w:p w14:paraId="7141CC09"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Her türlü ödüllendirmede adil olma, tarafsızlık ve objektiflik esastır.</w:t>
      </w:r>
    </w:p>
    <w:p w14:paraId="043D75C7"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shd w:val="clear" w:color="auto" w:fill="FFFFFF"/>
        </w:rPr>
      </w:pPr>
      <w:r w:rsidRPr="00C608EF">
        <w:rPr>
          <w:rFonts w:ascii="Times New Roman" w:hAnsi="Times New Roman" w:cs="Times New Roman"/>
          <w:sz w:val="24"/>
          <w:szCs w:val="24"/>
          <w:shd w:val="clear" w:color="auto" w:fill="FFFFFF"/>
        </w:rPr>
        <w:t>Kendimi, okulun değerli bir üyesi olarak görürüm.</w:t>
      </w:r>
    </w:p>
    <w:p w14:paraId="44DBF430"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Çalıştığım okul bana kendimi geliştirme imkânı tanımaktadır.</w:t>
      </w:r>
    </w:p>
    <w:p w14:paraId="4533A550"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Okul, teknik araç ve gereç yönünden yeterli donanıma sahiptir.</w:t>
      </w:r>
    </w:p>
    <w:p w14:paraId="6959B9AA"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shd w:val="clear" w:color="auto" w:fill="FFFFFF"/>
        </w:rPr>
      </w:pPr>
      <w:r w:rsidRPr="00C608EF">
        <w:rPr>
          <w:rFonts w:ascii="Times New Roman" w:hAnsi="Times New Roman" w:cs="Times New Roman"/>
          <w:sz w:val="24"/>
          <w:szCs w:val="24"/>
          <w:shd w:val="clear" w:color="auto" w:fill="FFFFFF"/>
        </w:rPr>
        <w:t>Okulda çalışanlara yönelik sosyal ve kültürel faaliyetler düzenlenir.</w:t>
      </w:r>
    </w:p>
    <w:p w14:paraId="3234932A"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shd w:val="clear" w:color="auto" w:fill="FFFFFF"/>
        </w:rPr>
      </w:pPr>
      <w:r w:rsidRPr="00C608EF">
        <w:rPr>
          <w:rFonts w:ascii="Times New Roman" w:hAnsi="Times New Roman" w:cs="Times New Roman"/>
          <w:sz w:val="24"/>
          <w:szCs w:val="24"/>
        </w:rPr>
        <w:t>Okulda öğretmenler arasında ayrım yapılmamaktadır</w:t>
      </w:r>
    </w:p>
    <w:p w14:paraId="25FE7505"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Okulumuzda yerelde ve toplum üzerinde olumlu etki bırakacak çalışmalar yapmaktadır.</w:t>
      </w:r>
    </w:p>
    <w:p w14:paraId="2DDC1496"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Yöneticilerimiz, yaratıcı ve yenilikçi düşüncelerin üretilmesini teşvik etmektedir.</w:t>
      </w:r>
    </w:p>
    <w:p w14:paraId="6F0E9B2D"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 xml:space="preserve">Yöneticiler, okulun </w:t>
      </w:r>
      <w:proofErr w:type="gramStart"/>
      <w:r w:rsidRPr="00C608EF">
        <w:rPr>
          <w:rFonts w:ascii="Times New Roman" w:hAnsi="Times New Roman" w:cs="Times New Roman"/>
          <w:sz w:val="24"/>
          <w:szCs w:val="24"/>
        </w:rPr>
        <w:t>vizyonunu</w:t>
      </w:r>
      <w:proofErr w:type="gramEnd"/>
      <w:r w:rsidRPr="00C608EF">
        <w:rPr>
          <w:rFonts w:ascii="Times New Roman" w:hAnsi="Times New Roman" w:cs="Times New Roman"/>
          <w:sz w:val="24"/>
          <w:szCs w:val="24"/>
        </w:rPr>
        <w:t>, stratejilerini, iyileştirmeye açık alanlarını vs. çalışanlarla paylaşır.</w:t>
      </w:r>
    </w:p>
    <w:p w14:paraId="1E6401A4"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shd w:val="clear" w:color="auto" w:fill="FFFFFF"/>
        </w:rPr>
        <w:t>Okulumuzda sadece öğretmenlerin kullanımına tahsis edilmiş yerler yeterlidir.</w:t>
      </w:r>
    </w:p>
    <w:p w14:paraId="7D9FA074"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hAnsi="Times New Roman" w:cs="Times New Roman"/>
          <w:sz w:val="24"/>
          <w:szCs w:val="24"/>
        </w:rPr>
        <w:t>Alanıma ilişkin yenilik ve gelişmeleri takip eder ve kendimi güncellerim.</w:t>
      </w:r>
    </w:p>
    <w:p w14:paraId="6FDB84F6" w14:textId="77777777" w:rsidR="008F6F7D" w:rsidRPr="00C608EF" w:rsidRDefault="008F6F7D" w:rsidP="00CF6B40">
      <w:pPr>
        <w:pStyle w:val="ListeParagraf"/>
        <w:widowControl/>
        <w:numPr>
          <w:ilvl w:val="0"/>
          <w:numId w:val="4"/>
        </w:numPr>
        <w:autoSpaceDE/>
        <w:autoSpaceDN/>
        <w:contextualSpacing/>
        <w:rPr>
          <w:rFonts w:ascii="Times New Roman" w:hAnsi="Times New Roman" w:cs="Times New Roman"/>
          <w:sz w:val="24"/>
          <w:szCs w:val="24"/>
        </w:rPr>
      </w:pPr>
      <w:r w:rsidRPr="00C608EF">
        <w:rPr>
          <w:rFonts w:ascii="Times New Roman" w:eastAsia="Calibri" w:hAnsi="Times New Roman" w:cs="Times New Roman"/>
          <w:sz w:val="24"/>
          <w:szCs w:val="24"/>
        </w:rPr>
        <w:t>Okulumuzun Olumlu (başarılı)  ve Olumsuz (başarısız) Yönlerine İlişkin Görüşleriniz.</w:t>
      </w:r>
    </w:p>
    <w:p w14:paraId="5388D743" w14:textId="77777777" w:rsidR="008F6F7D" w:rsidRPr="00C608EF" w:rsidRDefault="008F6F7D" w:rsidP="008F6F7D">
      <w:pPr>
        <w:jc w:val="center"/>
        <w:rPr>
          <w:rFonts w:ascii="Times New Roman" w:hAnsi="Times New Roman" w:cs="Times New Roman"/>
          <w:sz w:val="24"/>
          <w:szCs w:val="24"/>
        </w:rPr>
      </w:pPr>
    </w:p>
    <w:p w14:paraId="43B715F5" w14:textId="77777777" w:rsidR="008F6F7D" w:rsidRDefault="008F6F7D" w:rsidP="008F6F7D">
      <w:pPr>
        <w:rPr>
          <w:rFonts w:ascii="Times New Roman" w:hAnsi="Times New Roman" w:cs="Times New Roman"/>
          <w:sz w:val="24"/>
          <w:szCs w:val="24"/>
        </w:rPr>
      </w:pPr>
    </w:p>
    <w:p w14:paraId="2D840891" w14:textId="77777777" w:rsidR="00220E2E" w:rsidRDefault="00220E2E" w:rsidP="00220E2E">
      <w:pPr>
        <w:spacing w:after="160" w:line="300" w:lineRule="auto"/>
        <w:jc w:val="both"/>
        <w:rPr>
          <w:rFonts w:ascii="Times New Roman" w:hAnsi="Times New Roman"/>
          <w:szCs w:val="24"/>
        </w:rPr>
      </w:pPr>
      <w:r>
        <w:rPr>
          <w:rFonts w:ascii="Times New Roman" w:hAnsi="Times New Roman"/>
          <w:szCs w:val="24"/>
        </w:rPr>
        <w:lastRenderedPageBreak/>
        <w:t xml:space="preserve">Okulda kararların çalışanlar ile birlikte alındığı belirtilmiştir. Tüm duyuruların zamanında iletildiği ifade edilmiştir. </w:t>
      </w:r>
    </w:p>
    <w:p w14:paraId="3D496F2E" w14:textId="77777777" w:rsidR="00220E2E" w:rsidRDefault="00220E2E" w:rsidP="00220E2E">
      <w:pPr>
        <w:spacing w:after="160" w:line="300" w:lineRule="auto"/>
        <w:jc w:val="both"/>
        <w:rPr>
          <w:rFonts w:ascii="Times New Roman" w:hAnsi="Times New Roman" w:cs="Times New Roman"/>
          <w:sz w:val="24"/>
          <w:szCs w:val="24"/>
        </w:rPr>
      </w:pPr>
      <w:r>
        <w:rPr>
          <w:rFonts w:ascii="Times New Roman" w:hAnsi="Times New Roman"/>
          <w:szCs w:val="24"/>
        </w:rPr>
        <w:t xml:space="preserve">Okulda öğretmenler arasında ayrım yapılmadığı ifade edilmiştir. </w:t>
      </w:r>
      <w:proofErr w:type="gramStart"/>
      <w:r>
        <w:rPr>
          <w:rFonts w:ascii="Times New Roman" w:hAnsi="Times New Roman"/>
          <w:szCs w:val="24"/>
        </w:rPr>
        <w:t>Yöneticilerin  yenilikçi</w:t>
      </w:r>
      <w:proofErr w:type="gramEnd"/>
      <w:r>
        <w:rPr>
          <w:rFonts w:ascii="Times New Roman" w:hAnsi="Times New Roman"/>
          <w:szCs w:val="24"/>
        </w:rPr>
        <w:t xml:space="preserve"> düşüncelerin üretilmesini teşvik ettikleri belirtilmiştir. Velileri ilgilendiren karalarda görüşlerinin alındığı belirtilmiştir. Sanatsal ve kültürel faaliyetlerin arttırılması belirtilmiştir. Öğrenciler ile ilgili konularda yeterince rehberlik hizmeti aldıklarını fark etmişlerdir.</w:t>
      </w:r>
    </w:p>
    <w:p w14:paraId="3525E56E" w14:textId="77777777" w:rsidR="008F6F7D" w:rsidRDefault="008F6F7D" w:rsidP="008F6F7D">
      <w:pPr>
        <w:rPr>
          <w:rFonts w:ascii="Times New Roman" w:hAnsi="Times New Roman" w:cs="Times New Roman"/>
          <w:sz w:val="24"/>
          <w:szCs w:val="24"/>
        </w:rPr>
      </w:pPr>
    </w:p>
    <w:p w14:paraId="09DF6E27" w14:textId="77777777" w:rsidR="009846C0" w:rsidRPr="00C608EF" w:rsidRDefault="009846C0" w:rsidP="008F6F7D">
      <w:pPr>
        <w:rPr>
          <w:rFonts w:ascii="Times New Roman" w:hAnsi="Times New Roman" w:cs="Times New Roman"/>
          <w:sz w:val="24"/>
          <w:szCs w:val="24"/>
        </w:rPr>
      </w:pPr>
    </w:p>
    <w:p w14:paraId="5B9182B1" w14:textId="77777777" w:rsidR="008F6F7D" w:rsidRPr="00C608EF" w:rsidRDefault="008F6F7D" w:rsidP="008F6F7D">
      <w:pPr>
        <w:jc w:val="center"/>
        <w:rPr>
          <w:rFonts w:ascii="Times New Roman" w:hAnsi="Times New Roman" w:cs="Times New Roman"/>
          <w:b/>
          <w:sz w:val="24"/>
          <w:szCs w:val="24"/>
        </w:rPr>
      </w:pPr>
      <w:r w:rsidRPr="00C608EF">
        <w:rPr>
          <w:rFonts w:ascii="Times New Roman" w:hAnsi="Times New Roman" w:cs="Times New Roman"/>
          <w:b/>
          <w:sz w:val="24"/>
          <w:szCs w:val="24"/>
        </w:rPr>
        <w:t>Bor Sevim Ve Abdullah Altundal Mesleki Ve Teknik Anadolu Lisesi Müdürlüğü</w:t>
      </w:r>
    </w:p>
    <w:p w14:paraId="784FA6CD" w14:textId="77777777" w:rsidR="008F6F7D" w:rsidRDefault="008F6F7D" w:rsidP="008F6F7D">
      <w:pPr>
        <w:jc w:val="center"/>
        <w:rPr>
          <w:rFonts w:ascii="Times New Roman" w:hAnsi="Times New Roman" w:cs="Times New Roman"/>
          <w:b/>
          <w:sz w:val="24"/>
          <w:szCs w:val="24"/>
        </w:rPr>
      </w:pPr>
      <w:r w:rsidRPr="00C608EF">
        <w:rPr>
          <w:rFonts w:ascii="Times New Roman" w:hAnsi="Times New Roman" w:cs="Times New Roman"/>
          <w:b/>
          <w:sz w:val="24"/>
          <w:szCs w:val="24"/>
        </w:rPr>
        <w:t xml:space="preserve"> Stratejik Plan (2024-2028) Veli Görüş Ve Değerlendirme Anket Sonucu</w:t>
      </w:r>
    </w:p>
    <w:p w14:paraId="22BEF2E5" w14:textId="77777777" w:rsidR="008F6F7D" w:rsidRDefault="008F6F7D" w:rsidP="008F6F7D">
      <w:pPr>
        <w:jc w:val="center"/>
        <w:rPr>
          <w:rFonts w:ascii="Times New Roman" w:hAnsi="Times New Roman" w:cs="Times New Roman"/>
          <w:b/>
          <w:sz w:val="24"/>
          <w:szCs w:val="24"/>
        </w:rPr>
      </w:pPr>
    </w:p>
    <w:p w14:paraId="12790EBD" w14:textId="77777777" w:rsidR="008F6F7D" w:rsidRDefault="008F6F7D" w:rsidP="008F6F7D">
      <w:pPr>
        <w:jc w:val="center"/>
        <w:rPr>
          <w:rFonts w:ascii="Times New Roman" w:hAnsi="Times New Roman" w:cs="Times New Roman"/>
          <w:b/>
          <w:sz w:val="24"/>
          <w:szCs w:val="24"/>
        </w:rPr>
      </w:pPr>
    </w:p>
    <w:p w14:paraId="49373071" w14:textId="77777777" w:rsidR="008F6F7D" w:rsidRDefault="00646952" w:rsidP="00646952">
      <w:pPr>
        <w:rPr>
          <w:rFonts w:ascii="Times New Roman" w:hAnsi="Times New Roman" w:cs="Times New Roman"/>
          <w:b/>
          <w:sz w:val="24"/>
        </w:rPr>
      </w:pPr>
      <w:r w:rsidRPr="00646952">
        <w:rPr>
          <w:rFonts w:ascii="Times New Roman" w:hAnsi="Times New Roman" w:cs="Times New Roman"/>
          <w:b/>
          <w:sz w:val="24"/>
        </w:rPr>
        <w:t>Grafik 3: Veli Anketi</w:t>
      </w:r>
    </w:p>
    <w:p w14:paraId="70452FDA" w14:textId="77777777" w:rsidR="004D1A07" w:rsidRPr="00646952" w:rsidRDefault="004D1A07" w:rsidP="00646952">
      <w:pPr>
        <w:rPr>
          <w:rFonts w:ascii="Times New Roman" w:hAnsi="Times New Roman" w:cs="Times New Roman"/>
          <w:b/>
          <w:sz w:val="24"/>
          <w:szCs w:val="24"/>
        </w:rPr>
      </w:pPr>
    </w:p>
    <w:p w14:paraId="654A3956" w14:textId="77777777" w:rsidR="008F6F7D" w:rsidRPr="00C608EF" w:rsidRDefault="008F6F7D" w:rsidP="008F6F7D">
      <w:pPr>
        <w:jc w:val="center"/>
        <w:rPr>
          <w:rFonts w:ascii="Times New Roman" w:hAnsi="Times New Roman" w:cs="Times New Roman"/>
          <w:sz w:val="24"/>
          <w:szCs w:val="24"/>
        </w:rPr>
      </w:pPr>
      <w:r w:rsidRPr="00C608EF">
        <w:rPr>
          <w:rFonts w:ascii="Times New Roman" w:hAnsi="Times New Roman" w:cs="Times New Roman"/>
          <w:noProof/>
          <w:sz w:val="24"/>
          <w:szCs w:val="24"/>
          <w:lang w:eastAsia="tr-TR"/>
        </w:rPr>
        <w:drawing>
          <wp:inline distT="0" distB="0" distL="0" distR="0" wp14:anchorId="7C2B7445" wp14:editId="2A186517">
            <wp:extent cx="5394960" cy="2566035"/>
            <wp:effectExtent l="0" t="0" r="15240" b="5715"/>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8693B9" w14:textId="77777777" w:rsidR="008F6F7D" w:rsidRPr="00C608EF" w:rsidRDefault="008F6F7D" w:rsidP="008F6F7D">
      <w:pPr>
        <w:rPr>
          <w:rFonts w:ascii="Times New Roman" w:hAnsi="Times New Roman" w:cs="Times New Roman"/>
          <w:sz w:val="24"/>
          <w:szCs w:val="24"/>
          <w:lang w:eastAsia="x-none"/>
        </w:rPr>
      </w:pPr>
    </w:p>
    <w:p w14:paraId="24DE073C" w14:textId="77777777" w:rsidR="008F6F7D" w:rsidRPr="00C608EF" w:rsidRDefault="008F6F7D" w:rsidP="008F6F7D">
      <w:pPr>
        <w:rPr>
          <w:rFonts w:ascii="Times New Roman" w:hAnsi="Times New Roman" w:cs="Times New Roman"/>
          <w:sz w:val="24"/>
          <w:szCs w:val="24"/>
          <w:lang w:eastAsia="x-none"/>
        </w:rPr>
      </w:pPr>
    </w:p>
    <w:p w14:paraId="74C85958" w14:textId="77777777" w:rsidR="008F6F7D" w:rsidRDefault="008F6F7D" w:rsidP="008F6F7D">
      <w:pPr>
        <w:rPr>
          <w:rFonts w:ascii="Times New Roman" w:hAnsi="Times New Roman" w:cs="Times New Roman"/>
          <w:sz w:val="24"/>
          <w:szCs w:val="24"/>
          <w:lang w:eastAsia="x-none"/>
        </w:rPr>
      </w:pPr>
    </w:p>
    <w:p w14:paraId="451868EC" w14:textId="77777777" w:rsidR="008F6F7D" w:rsidRPr="00C608EF" w:rsidRDefault="008F6F7D" w:rsidP="008F6F7D">
      <w:pPr>
        <w:rPr>
          <w:rFonts w:ascii="Times New Roman" w:hAnsi="Times New Roman" w:cs="Times New Roman"/>
          <w:sz w:val="24"/>
          <w:szCs w:val="24"/>
          <w:lang w:eastAsia="x-none"/>
        </w:rPr>
      </w:pPr>
    </w:p>
    <w:p w14:paraId="547E0B90" w14:textId="77777777" w:rsidR="008F6F7D" w:rsidRPr="00C608EF" w:rsidRDefault="008F6F7D" w:rsidP="008F6F7D">
      <w:pPr>
        <w:rPr>
          <w:rFonts w:ascii="Times New Roman" w:hAnsi="Times New Roman" w:cs="Times New Roman"/>
          <w:sz w:val="24"/>
          <w:szCs w:val="24"/>
          <w:lang w:eastAsia="x-none"/>
        </w:rPr>
      </w:pPr>
    </w:p>
    <w:p w14:paraId="028E6763" w14:textId="77777777" w:rsidR="008F6F7D" w:rsidRDefault="008F6F7D" w:rsidP="008F6F7D">
      <w:pPr>
        <w:pStyle w:val="ListeParagraf"/>
        <w:rPr>
          <w:rFonts w:ascii="Times New Roman" w:eastAsia="Calibri" w:hAnsi="Times New Roman" w:cs="Times New Roman"/>
          <w:b/>
          <w:sz w:val="24"/>
          <w:szCs w:val="24"/>
        </w:rPr>
      </w:pPr>
      <w:r w:rsidRPr="00C608EF">
        <w:rPr>
          <w:rFonts w:ascii="Times New Roman" w:eastAsia="Calibri" w:hAnsi="Times New Roman" w:cs="Times New Roman"/>
          <w:b/>
          <w:sz w:val="24"/>
          <w:szCs w:val="24"/>
        </w:rPr>
        <w:t>VELİ GÖRÜŞ VE DEĞERLENDİRMELERİ ANKET SORULARI</w:t>
      </w:r>
    </w:p>
    <w:p w14:paraId="2C20ECCD" w14:textId="77777777" w:rsidR="008F6F7D" w:rsidRDefault="008F6F7D" w:rsidP="008F6F7D">
      <w:pPr>
        <w:pStyle w:val="ListeParagraf"/>
        <w:rPr>
          <w:rFonts w:ascii="Times New Roman" w:eastAsia="Calibri" w:hAnsi="Times New Roman" w:cs="Times New Roman"/>
          <w:b/>
          <w:sz w:val="24"/>
          <w:szCs w:val="24"/>
        </w:rPr>
      </w:pPr>
    </w:p>
    <w:p w14:paraId="756CCCC0"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İhtiyaç duyduğumda okul çalışanlarıyla rahatlıkla görüşebiliyorum.</w:t>
      </w:r>
    </w:p>
    <w:p w14:paraId="69F7CD6B"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Bizi ilgilendiren okul duyurularını zamanında öğreniyorum.</w:t>
      </w:r>
    </w:p>
    <w:p w14:paraId="629082D2"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Öğrencimle ilgili konularda okulda rehberlik hizmeti alabiliyorum.</w:t>
      </w:r>
    </w:p>
    <w:p w14:paraId="5CF7A348"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Okula ilettiğim istek ve şikâyetlerim dikkate alınıyor.</w:t>
      </w:r>
    </w:p>
    <w:p w14:paraId="233FD7B3" w14:textId="77777777" w:rsidR="008F6F7D" w:rsidRPr="00C608EF" w:rsidRDefault="008F6F7D" w:rsidP="00CF6B40">
      <w:pPr>
        <w:widowControl/>
        <w:numPr>
          <w:ilvl w:val="0"/>
          <w:numId w:val="6"/>
        </w:numPr>
        <w:autoSpaceDE/>
        <w:autoSpaceDN/>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Öğretmenler yeniliğe açık olarak derslerin işlenişinde çeşitli yöntemler kullanmaktadır.</w:t>
      </w:r>
    </w:p>
    <w:p w14:paraId="6342BFFF"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Okulda yabancı kişilere karşı güvenlik önlemleri alınmaktadır.</w:t>
      </w:r>
    </w:p>
    <w:p w14:paraId="12CC8EE7"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Okulda bizleri ilgilendiren kararlarda görüşlerimiz dikkate alınır.</w:t>
      </w:r>
    </w:p>
    <w:p w14:paraId="4C92F1A9"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E-Okul Veli Bilgilendirme Sistemi ile okulun internet sayfasını düzenli olarak takip ediyorum.</w:t>
      </w:r>
    </w:p>
    <w:p w14:paraId="3C4DADA5" w14:textId="77777777" w:rsidR="008F6F7D" w:rsidRPr="00C608EF" w:rsidRDefault="008F6F7D" w:rsidP="00CF6B40">
      <w:pPr>
        <w:widowControl/>
        <w:numPr>
          <w:ilvl w:val="0"/>
          <w:numId w:val="6"/>
        </w:numPr>
        <w:autoSpaceDE/>
        <w:autoSpaceDN/>
        <w:rPr>
          <w:rFonts w:ascii="Times New Roman" w:hAnsi="Times New Roman" w:cs="Times New Roman"/>
          <w:color w:val="000000"/>
          <w:sz w:val="24"/>
          <w:szCs w:val="24"/>
          <w:shd w:val="clear" w:color="auto" w:fill="FFFFFF"/>
        </w:rPr>
      </w:pPr>
      <w:r w:rsidRPr="00C608EF">
        <w:rPr>
          <w:rFonts w:ascii="Times New Roman" w:hAnsi="Times New Roman" w:cs="Times New Roman"/>
          <w:sz w:val="24"/>
          <w:szCs w:val="24"/>
        </w:rPr>
        <w:t>Çocuğumun okulunu sevdiğini ve öğretmenleriyle iyi anlaştığını düşünüyorum.</w:t>
      </w:r>
    </w:p>
    <w:p w14:paraId="0B0B7733"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Okul, teknik araç ve gereç yönünden yeterli donanıma sahiptir.</w:t>
      </w:r>
    </w:p>
    <w:p w14:paraId="51E8945A"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sz w:val="24"/>
          <w:szCs w:val="24"/>
        </w:rPr>
        <w:t>Okul her zaman temiz ve bakımlıdır.</w:t>
      </w:r>
    </w:p>
    <w:p w14:paraId="62901CB5" w14:textId="77777777" w:rsidR="008F6F7D" w:rsidRPr="00C608EF" w:rsidRDefault="008F6F7D" w:rsidP="00CF6B40">
      <w:pPr>
        <w:widowControl/>
        <w:numPr>
          <w:ilvl w:val="0"/>
          <w:numId w:val="6"/>
        </w:numPr>
        <w:autoSpaceDE/>
        <w:autoSpaceDN/>
        <w:rPr>
          <w:rFonts w:ascii="Times New Roman" w:hAnsi="Times New Roman" w:cs="Times New Roman"/>
          <w:color w:val="000000"/>
          <w:sz w:val="24"/>
          <w:szCs w:val="24"/>
          <w:shd w:val="clear" w:color="auto" w:fill="FFFFFF"/>
        </w:rPr>
      </w:pPr>
      <w:r w:rsidRPr="00C608EF">
        <w:rPr>
          <w:rFonts w:ascii="Times New Roman" w:hAnsi="Times New Roman" w:cs="Times New Roman"/>
          <w:color w:val="000000"/>
          <w:sz w:val="24"/>
          <w:szCs w:val="24"/>
          <w:shd w:val="clear" w:color="auto" w:fill="FFFFFF"/>
        </w:rPr>
        <w:t>Okulun binası ve diğer fiziki mekânlar yeterlidir.</w:t>
      </w:r>
    </w:p>
    <w:p w14:paraId="4DAA27B1"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hAnsi="Times New Roman" w:cs="Times New Roman"/>
          <w:color w:val="000000"/>
          <w:sz w:val="24"/>
          <w:szCs w:val="24"/>
          <w:shd w:val="clear" w:color="auto" w:fill="FFFFFF"/>
        </w:rPr>
        <w:t>Okulumuzda yeterli miktarda sanatsal ve kültürel faaliyetler düzenlenmektedir.</w:t>
      </w:r>
    </w:p>
    <w:p w14:paraId="13C18646" w14:textId="77777777" w:rsidR="008F6F7D" w:rsidRPr="00C608EF" w:rsidRDefault="008F6F7D" w:rsidP="00CF6B40">
      <w:pPr>
        <w:widowControl/>
        <w:numPr>
          <w:ilvl w:val="0"/>
          <w:numId w:val="6"/>
        </w:numPr>
        <w:autoSpaceDE/>
        <w:autoSpaceDN/>
        <w:rPr>
          <w:rFonts w:ascii="Times New Roman" w:hAnsi="Times New Roman" w:cs="Times New Roman"/>
          <w:sz w:val="24"/>
          <w:szCs w:val="24"/>
        </w:rPr>
      </w:pPr>
      <w:r w:rsidRPr="00C608EF">
        <w:rPr>
          <w:rFonts w:ascii="Times New Roman" w:eastAsia="Calibri" w:hAnsi="Times New Roman" w:cs="Times New Roman"/>
          <w:sz w:val="24"/>
          <w:szCs w:val="24"/>
        </w:rPr>
        <w:t>Okulumuzun Olumlu (başarılı)  ve Olumsuz (başarısız) Yönlerine İlişkin Görüşleriniz.</w:t>
      </w:r>
    </w:p>
    <w:p w14:paraId="2CC44DF1" w14:textId="049FF797" w:rsidR="00220E2E" w:rsidRDefault="00343E0A" w:rsidP="00220E2E">
      <w:pPr>
        <w:spacing w:after="160" w:line="300" w:lineRule="auto"/>
        <w:jc w:val="both"/>
        <w:rPr>
          <w:rFonts w:ascii="Times New Roman" w:eastAsia="Calibri" w:hAnsi="Times New Roman" w:cs="Times New Roman"/>
          <w:sz w:val="24"/>
          <w:szCs w:val="24"/>
        </w:rPr>
      </w:pPr>
      <w:r>
        <w:rPr>
          <w:rFonts w:ascii="Times New Roman" w:hAnsi="Times New Roman"/>
          <w:szCs w:val="24"/>
        </w:rPr>
        <w:t xml:space="preserve">         </w:t>
      </w:r>
      <w:r w:rsidR="00220E2E">
        <w:rPr>
          <w:rFonts w:ascii="Times New Roman" w:hAnsi="Times New Roman"/>
          <w:szCs w:val="24"/>
        </w:rPr>
        <w:t xml:space="preserve">Okul çalışanları ile rahatlıkla görüşebildiklerini belirtmişlerdir. Okula iletilen istek ve şikayetler dikkate </w:t>
      </w:r>
      <w:proofErr w:type="spellStart"/>
      <w:proofErr w:type="gramStart"/>
      <w:r w:rsidR="00220E2E">
        <w:rPr>
          <w:rFonts w:ascii="Times New Roman" w:hAnsi="Times New Roman"/>
          <w:szCs w:val="24"/>
        </w:rPr>
        <w:t>alınmaktadır.Okulda</w:t>
      </w:r>
      <w:proofErr w:type="spellEnd"/>
      <w:proofErr w:type="gramEnd"/>
      <w:r w:rsidR="00220E2E">
        <w:rPr>
          <w:rFonts w:ascii="Times New Roman" w:hAnsi="Times New Roman"/>
          <w:szCs w:val="24"/>
        </w:rPr>
        <w:t xml:space="preserve"> yabancı kişilere karşı güvenlik önlemleri yeterlidir. Okul her zaman temiz ve bakımlıdır. Veli görüşlerinin </w:t>
      </w:r>
      <w:proofErr w:type="spellStart"/>
      <w:r w:rsidR="00220E2E">
        <w:rPr>
          <w:rFonts w:ascii="Times New Roman" w:hAnsi="Times New Roman"/>
          <w:szCs w:val="24"/>
        </w:rPr>
        <w:t>herzaman</w:t>
      </w:r>
      <w:proofErr w:type="spellEnd"/>
      <w:r w:rsidR="00220E2E">
        <w:rPr>
          <w:rFonts w:ascii="Times New Roman" w:hAnsi="Times New Roman"/>
          <w:szCs w:val="24"/>
        </w:rPr>
        <w:t xml:space="preserve"> dikkate alındığı gibi konular velilerimiz tarafından belirtilmiştir.</w:t>
      </w:r>
    </w:p>
    <w:p w14:paraId="01EEE05C" w14:textId="77777777" w:rsidR="00220E2E" w:rsidRDefault="00220E2E" w:rsidP="00220E2E">
      <w:pPr>
        <w:rPr>
          <w:rFonts w:ascii="Times New Roman" w:eastAsia="Calibri" w:hAnsi="Times New Roman" w:cs="Times New Roman"/>
          <w:sz w:val="24"/>
          <w:szCs w:val="24"/>
        </w:rPr>
      </w:pPr>
    </w:p>
    <w:p w14:paraId="20BC957B" w14:textId="77777777" w:rsidR="00B75827" w:rsidRPr="00B75827" w:rsidRDefault="00B75827" w:rsidP="00CF6B40">
      <w:pPr>
        <w:pStyle w:val="ListeParagraf"/>
        <w:numPr>
          <w:ilvl w:val="0"/>
          <w:numId w:val="12"/>
        </w:numPr>
        <w:tabs>
          <w:tab w:val="left" w:pos="1553"/>
        </w:tabs>
        <w:spacing w:before="74"/>
        <w:outlineLvl w:val="1"/>
        <w:rPr>
          <w:rFonts w:ascii="Times New Roman" w:hAnsi="Times New Roman" w:cs="Times New Roman"/>
          <w:b/>
          <w:bCs/>
          <w:vanish/>
          <w:sz w:val="24"/>
          <w:szCs w:val="24"/>
        </w:rPr>
      </w:pPr>
    </w:p>
    <w:p w14:paraId="7DBF56A3" w14:textId="77777777" w:rsidR="00B75827" w:rsidRPr="00B75827" w:rsidRDefault="00B75827" w:rsidP="00CF6B40">
      <w:pPr>
        <w:pStyle w:val="ListeParagraf"/>
        <w:numPr>
          <w:ilvl w:val="0"/>
          <w:numId w:val="12"/>
        </w:numPr>
        <w:tabs>
          <w:tab w:val="left" w:pos="1553"/>
        </w:tabs>
        <w:spacing w:before="74"/>
        <w:outlineLvl w:val="1"/>
        <w:rPr>
          <w:rFonts w:ascii="Times New Roman" w:hAnsi="Times New Roman" w:cs="Times New Roman"/>
          <w:b/>
          <w:bCs/>
          <w:vanish/>
          <w:sz w:val="24"/>
          <w:szCs w:val="24"/>
        </w:rPr>
      </w:pPr>
    </w:p>
    <w:p w14:paraId="306BABF1"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2DB018CA"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57B3C7DC"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270731E4"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5A11D20A"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78B3BE25" w14:textId="77777777" w:rsidR="00B75827" w:rsidRPr="00B75827" w:rsidRDefault="00B75827" w:rsidP="00CF6B40">
      <w:pPr>
        <w:pStyle w:val="ListeParagraf"/>
        <w:numPr>
          <w:ilvl w:val="1"/>
          <w:numId w:val="12"/>
        </w:numPr>
        <w:tabs>
          <w:tab w:val="left" w:pos="1553"/>
        </w:tabs>
        <w:spacing w:before="74"/>
        <w:outlineLvl w:val="1"/>
        <w:rPr>
          <w:rFonts w:ascii="Times New Roman" w:hAnsi="Times New Roman" w:cs="Times New Roman"/>
          <w:b/>
          <w:bCs/>
          <w:vanish/>
          <w:sz w:val="24"/>
          <w:szCs w:val="24"/>
        </w:rPr>
      </w:pPr>
    </w:p>
    <w:p w14:paraId="55ADE7F1" w14:textId="72D05AA0" w:rsidR="00923E53" w:rsidRDefault="00343E0A" w:rsidP="00923E53">
      <w:pPr>
        <w:pStyle w:val="Balk2"/>
        <w:widowControl/>
        <w:numPr>
          <w:ilvl w:val="0"/>
          <w:numId w:val="0"/>
        </w:numPr>
        <w:tabs>
          <w:tab w:val="left" w:pos="1553"/>
        </w:tabs>
        <w:suppressAutoHyphens/>
        <w:autoSpaceDE/>
        <w:autoSpaceDN/>
        <w:spacing w:before="74"/>
        <w:ind w:left="752"/>
        <w:rPr>
          <w:rFonts w:ascii="Times New Roman" w:hAnsi="Times New Roman" w:cs="Times New Roman"/>
          <w:color w:val="00B0F0"/>
        </w:rPr>
      </w:pPr>
      <w:r>
        <w:rPr>
          <w:rFonts w:cs="Times New Roman"/>
          <w:color w:val="00B0F0"/>
          <w:sz w:val="24"/>
          <w:szCs w:val="24"/>
        </w:rPr>
        <w:t>2.7.KuruM</w:t>
      </w:r>
      <w:r w:rsidR="00923E53">
        <w:rPr>
          <w:rFonts w:cs="Times New Roman"/>
          <w:color w:val="00B0F0"/>
          <w:spacing w:val="-8"/>
          <w:sz w:val="24"/>
          <w:szCs w:val="24"/>
        </w:rPr>
        <w:t xml:space="preserve"> </w:t>
      </w:r>
      <w:r w:rsidR="00923E53">
        <w:rPr>
          <w:rFonts w:cs="Times New Roman"/>
          <w:color w:val="00B0F0"/>
          <w:sz w:val="24"/>
          <w:szCs w:val="24"/>
        </w:rPr>
        <w:t>İçi</w:t>
      </w:r>
      <w:r w:rsidR="00923E53">
        <w:rPr>
          <w:rFonts w:cs="Times New Roman"/>
          <w:color w:val="00B0F0"/>
          <w:spacing w:val="-11"/>
          <w:sz w:val="24"/>
          <w:szCs w:val="24"/>
        </w:rPr>
        <w:t xml:space="preserve"> </w:t>
      </w:r>
      <w:r w:rsidR="00923E53">
        <w:rPr>
          <w:rFonts w:cs="Times New Roman"/>
          <w:color w:val="00B0F0"/>
          <w:spacing w:val="-2"/>
          <w:sz w:val="24"/>
          <w:szCs w:val="24"/>
        </w:rPr>
        <w:t>Analiz</w:t>
      </w:r>
    </w:p>
    <w:p w14:paraId="68C27D1A" w14:textId="77777777" w:rsidR="008F6F7D" w:rsidRPr="00C608EF" w:rsidRDefault="008F6F7D" w:rsidP="008F6F7D">
      <w:pPr>
        <w:pStyle w:val="GvdeMetni"/>
        <w:spacing w:before="51"/>
        <w:rPr>
          <w:rFonts w:ascii="Times New Roman" w:hAnsi="Times New Roman" w:cs="Times New Roman"/>
          <w:b/>
        </w:rPr>
      </w:pPr>
    </w:p>
    <w:p w14:paraId="08463CE5" w14:textId="5F3364C7" w:rsidR="008F6F7D" w:rsidRPr="00C608EF" w:rsidRDefault="00923E53" w:rsidP="00CF6B40">
      <w:pPr>
        <w:pStyle w:val="Balk3"/>
        <w:numPr>
          <w:ilvl w:val="2"/>
          <w:numId w:val="23"/>
        </w:numPr>
        <w:tabs>
          <w:tab w:val="left" w:pos="1710"/>
        </w:tabs>
        <w:rPr>
          <w:rFonts w:ascii="Times New Roman" w:hAnsi="Times New Roman" w:cs="Times New Roman"/>
          <w:sz w:val="24"/>
          <w:szCs w:val="24"/>
        </w:rPr>
      </w:pPr>
      <w:r w:rsidRPr="00C608EF">
        <w:rPr>
          <w:rFonts w:ascii="Times New Roman" w:hAnsi="Times New Roman" w:cs="Times New Roman"/>
          <w:noProof/>
          <w:lang w:eastAsia="tr-TR"/>
        </w:rPr>
        <mc:AlternateContent>
          <mc:Choice Requires="wpg">
            <w:drawing>
              <wp:anchor distT="0" distB="0" distL="0" distR="0" simplePos="0" relativeHeight="251666944" behindDoc="1" locked="0" layoutInCell="1" allowOverlap="1" wp14:anchorId="04EAFE19" wp14:editId="1B4AC9E6">
                <wp:simplePos x="0" y="0"/>
                <wp:positionH relativeFrom="page">
                  <wp:posOffset>466725</wp:posOffset>
                </wp:positionH>
                <wp:positionV relativeFrom="paragraph">
                  <wp:posOffset>589915</wp:posOffset>
                </wp:positionV>
                <wp:extent cx="5897880" cy="4063365"/>
                <wp:effectExtent l="0" t="0" r="7620" b="0"/>
                <wp:wrapTopAndBottom/>
                <wp:docPr id="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4063365"/>
                          <a:chOff x="0" y="0"/>
                          <a:chExt cx="5897878" cy="4062983"/>
                        </a:xfrm>
                      </wpg:grpSpPr>
                      <wps:wsp>
                        <wps:cNvPr id="16" name="Graphic 38"/>
                        <wps:cNvSpPr/>
                        <wps:spPr>
                          <a:xfrm>
                            <a:off x="441960" y="437388"/>
                            <a:ext cx="4968240" cy="3070860"/>
                          </a:xfrm>
                          <a:custGeom>
                            <a:avLst/>
                            <a:gdLst/>
                            <a:ahLst/>
                            <a:cxnLst/>
                            <a:rect l="l" t="t" r="r" b="b"/>
                            <a:pathLst>
                              <a:path w="4968240" h="3070860">
                                <a:moveTo>
                                  <a:pt x="4968227" y="2977896"/>
                                </a:moveTo>
                                <a:lnTo>
                                  <a:pt x="4962144" y="2973324"/>
                                </a:lnTo>
                                <a:lnTo>
                                  <a:pt x="3974579" y="2973324"/>
                                </a:lnTo>
                                <a:lnTo>
                                  <a:pt x="2985503" y="2973324"/>
                                </a:lnTo>
                                <a:lnTo>
                                  <a:pt x="2497823" y="2973324"/>
                                </a:lnTo>
                                <a:lnTo>
                                  <a:pt x="2497823" y="2129028"/>
                                </a:lnTo>
                                <a:lnTo>
                                  <a:pt x="3093707" y="2129028"/>
                                </a:lnTo>
                                <a:lnTo>
                                  <a:pt x="3093707" y="2115312"/>
                                </a:lnTo>
                                <a:lnTo>
                                  <a:pt x="3093707" y="2103120"/>
                                </a:lnTo>
                                <a:lnTo>
                                  <a:pt x="2497823" y="2103120"/>
                                </a:lnTo>
                                <a:lnTo>
                                  <a:pt x="2497823" y="1562100"/>
                                </a:lnTo>
                                <a:lnTo>
                                  <a:pt x="2497823" y="1554480"/>
                                </a:lnTo>
                                <a:lnTo>
                                  <a:pt x="2497823" y="1548384"/>
                                </a:lnTo>
                                <a:lnTo>
                                  <a:pt x="3111995" y="1548384"/>
                                </a:lnTo>
                                <a:lnTo>
                                  <a:pt x="3111995" y="1536192"/>
                                </a:lnTo>
                                <a:lnTo>
                                  <a:pt x="3111995" y="1522476"/>
                                </a:lnTo>
                                <a:lnTo>
                                  <a:pt x="2497823" y="1522476"/>
                                </a:lnTo>
                                <a:lnTo>
                                  <a:pt x="2497823" y="904240"/>
                                </a:lnTo>
                                <a:lnTo>
                                  <a:pt x="2497823" y="903732"/>
                                </a:lnTo>
                                <a:lnTo>
                                  <a:pt x="3086087" y="903732"/>
                                </a:lnTo>
                                <a:lnTo>
                                  <a:pt x="3086087" y="891540"/>
                                </a:lnTo>
                                <a:lnTo>
                                  <a:pt x="3086087" y="877824"/>
                                </a:lnTo>
                                <a:lnTo>
                                  <a:pt x="2497823" y="877824"/>
                                </a:lnTo>
                                <a:lnTo>
                                  <a:pt x="2497823" y="292608"/>
                                </a:lnTo>
                                <a:lnTo>
                                  <a:pt x="3107423" y="292608"/>
                                </a:lnTo>
                                <a:lnTo>
                                  <a:pt x="3107423" y="278892"/>
                                </a:lnTo>
                                <a:lnTo>
                                  <a:pt x="3107423" y="266700"/>
                                </a:lnTo>
                                <a:lnTo>
                                  <a:pt x="2497823" y="266700"/>
                                </a:lnTo>
                                <a:lnTo>
                                  <a:pt x="2497823" y="259080"/>
                                </a:lnTo>
                                <a:lnTo>
                                  <a:pt x="2497823" y="0"/>
                                </a:lnTo>
                                <a:lnTo>
                                  <a:pt x="2496299" y="0"/>
                                </a:lnTo>
                                <a:lnTo>
                                  <a:pt x="2471915" y="0"/>
                                </a:lnTo>
                                <a:lnTo>
                                  <a:pt x="2470391" y="0"/>
                                </a:lnTo>
                                <a:lnTo>
                                  <a:pt x="2470391" y="259080"/>
                                </a:lnTo>
                                <a:lnTo>
                                  <a:pt x="2016239" y="259080"/>
                                </a:lnTo>
                                <a:lnTo>
                                  <a:pt x="2016239" y="284988"/>
                                </a:lnTo>
                                <a:lnTo>
                                  <a:pt x="2470391" y="284988"/>
                                </a:lnTo>
                                <a:lnTo>
                                  <a:pt x="2470391" y="286512"/>
                                </a:lnTo>
                                <a:lnTo>
                                  <a:pt x="2470391" y="883920"/>
                                </a:lnTo>
                                <a:lnTo>
                                  <a:pt x="2026907" y="883920"/>
                                </a:lnTo>
                                <a:lnTo>
                                  <a:pt x="2026907" y="896620"/>
                                </a:lnTo>
                                <a:lnTo>
                                  <a:pt x="2026907" y="904240"/>
                                </a:lnTo>
                                <a:lnTo>
                                  <a:pt x="2026907" y="909320"/>
                                </a:lnTo>
                                <a:lnTo>
                                  <a:pt x="2470391" y="909320"/>
                                </a:lnTo>
                                <a:lnTo>
                                  <a:pt x="2470391" y="1541780"/>
                                </a:lnTo>
                                <a:lnTo>
                                  <a:pt x="2055863" y="1541780"/>
                                </a:lnTo>
                                <a:lnTo>
                                  <a:pt x="2055863" y="1554480"/>
                                </a:lnTo>
                                <a:lnTo>
                                  <a:pt x="2055863" y="1562100"/>
                                </a:lnTo>
                                <a:lnTo>
                                  <a:pt x="2055863" y="1568450"/>
                                </a:lnTo>
                                <a:lnTo>
                                  <a:pt x="2470391" y="1568450"/>
                                </a:lnTo>
                                <a:lnTo>
                                  <a:pt x="2470391" y="2103120"/>
                                </a:lnTo>
                                <a:lnTo>
                                  <a:pt x="2017763" y="2103120"/>
                                </a:lnTo>
                                <a:lnTo>
                                  <a:pt x="2017763" y="2115820"/>
                                </a:lnTo>
                                <a:lnTo>
                                  <a:pt x="2017763" y="2123440"/>
                                </a:lnTo>
                                <a:lnTo>
                                  <a:pt x="2017763" y="2128520"/>
                                </a:lnTo>
                                <a:lnTo>
                                  <a:pt x="2470391" y="2128520"/>
                                </a:lnTo>
                                <a:lnTo>
                                  <a:pt x="2470391" y="2588260"/>
                                </a:lnTo>
                                <a:lnTo>
                                  <a:pt x="807707" y="2588260"/>
                                </a:lnTo>
                                <a:lnTo>
                                  <a:pt x="807707" y="2599690"/>
                                </a:lnTo>
                                <a:lnTo>
                                  <a:pt x="807707" y="2607310"/>
                                </a:lnTo>
                                <a:lnTo>
                                  <a:pt x="807707" y="2613660"/>
                                </a:lnTo>
                                <a:lnTo>
                                  <a:pt x="2470391" y="2613660"/>
                                </a:lnTo>
                                <a:lnTo>
                                  <a:pt x="2470391" y="2973324"/>
                                </a:lnTo>
                                <a:lnTo>
                                  <a:pt x="1982711" y="2973324"/>
                                </a:lnTo>
                                <a:lnTo>
                                  <a:pt x="995159" y="2973324"/>
                                </a:lnTo>
                                <a:lnTo>
                                  <a:pt x="6083" y="2973324"/>
                                </a:lnTo>
                                <a:lnTo>
                                  <a:pt x="0" y="2977896"/>
                                </a:lnTo>
                                <a:lnTo>
                                  <a:pt x="0" y="3070860"/>
                                </a:lnTo>
                                <a:lnTo>
                                  <a:pt x="25908" y="3070860"/>
                                </a:lnTo>
                                <a:lnTo>
                                  <a:pt x="25908" y="2999232"/>
                                </a:lnTo>
                                <a:lnTo>
                                  <a:pt x="989063" y="2999232"/>
                                </a:lnTo>
                                <a:lnTo>
                                  <a:pt x="989063" y="3070860"/>
                                </a:lnTo>
                                <a:lnTo>
                                  <a:pt x="1014984" y="3070860"/>
                                </a:lnTo>
                                <a:lnTo>
                                  <a:pt x="1014984" y="2999232"/>
                                </a:lnTo>
                                <a:lnTo>
                                  <a:pt x="1976615" y="2999232"/>
                                </a:lnTo>
                                <a:lnTo>
                                  <a:pt x="1976615" y="3070860"/>
                                </a:lnTo>
                                <a:lnTo>
                                  <a:pt x="2002523" y="3070860"/>
                                </a:lnTo>
                                <a:lnTo>
                                  <a:pt x="2002523" y="2999232"/>
                                </a:lnTo>
                                <a:lnTo>
                                  <a:pt x="2476487" y="2999232"/>
                                </a:lnTo>
                                <a:lnTo>
                                  <a:pt x="2491727" y="2999232"/>
                                </a:lnTo>
                                <a:lnTo>
                                  <a:pt x="2493251" y="2999232"/>
                                </a:lnTo>
                                <a:lnTo>
                                  <a:pt x="2965691" y="2999232"/>
                                </a:lnTo>
                                <a:lnTo>
                                  <a:pt x="2965691" y="3070860"/>
                                </a:lnTo>
                                <a:lnTo>
                                  <a:pt x="2991599" y="3070860"/>
                                </a:lnTo>
                                <a:lnTo>
                                  <a:pt x="2991599" y="2999232"/>
                                </a:lnTo>
                                <a:lnTo>
                                  <a:pt x="3953256" y="2999232"/>
                                </a:lnTo>
                                <a:lnTo>
                                  <a:pt x="3953256" y="3070860"/>
                                </a:lnTo>
                                <a:lnTo>
                                  <a:pt x="3979151" y="3070860"/>
                                </a:lnTo>
                                <a:lnTo>
                                  <a:pt x="3979151" y="2999232"/>
                                </a:lnTo>
                                <a:lnTo>
                                  <a:pt x="4942319" y="2999232"/>
                                </a:lnTo>
                                <a:lnTo>
                                  <a:pt x="4942319" y="3070860"/>
                                </a:lnTo>
                                <a:lnTo>
                                  <a:pt x="4968227" y="3070860"/>
                                </a:lnTo>
                                <a:lnTo>
                                  <a:pt x="4968227" y="2999232"/>
                                </a:lnTo>
                                <a:lnTo>
                                  <a:pt x="4968227" y="2977896"/>
                                </a:lnTo>
                                <a:close/>
                              </a:path>
                            </a:pathLst>
                          </a:custGeom>
                          <a:solidFill>
                            <a:srgbClr val="3D6695"/>
                          </a:solidFill>
                        </wps:spPr>
                        <wps:bodyPr wrap="square" lIns="0" tIns="0" rIns="0" bIns="0" rtlCol="0">
                          <a:prstTxWarp prst="textNoShape">
                            <a:avLst/>
                          </a:prstTxWarp>
                          <a:noAutofit/>
                        </wps:bodyPr>
                      </wps:wsp>
                      <pic:pic xmlns:pic="http://schemas.openxmlformats.org/drawingml/2006/picture">
                        <pic:nvPicPr>
                          <pic:cNvPr id="17" name="Image 39"/>
                          <pic:cNvPicPr/>
                        </pic:nvPicPr>
                        <pic:blipFill>
                          <a:blip r:embed="rId21" cstate="print"/>
                          <a:stretch>
                            <a:fillRect/>
                          </a:stretch>
                        </pic:blipFill>
                        <pic:spPr>
                          <a:xfrm>
                            <a:off x="2456688" y="0"/>
                            <a:ext cx="935735" cy="502919"/>
                          </a:xfrm>
                          <a:prstGeom prst="rect">
                            <a:avLst/>
                          </a:prstGeom>
                        </pic:spPr>
                      </pic:pic>
                      <pic:pic xmlns:pic="http://schemas.openxmlformats.org/drawingml/2006/picture">
                        <pic:nvPicPr>
                          <pic:cNvPr id="18" name="Image 40"/>
                          <pic:cNvPicPr/>
                        </pic:nvPicPr>
                        <pic:blipFill>
                          <a:blip r:embed="rId22" cstate="print"/>
                          <a:stretch>
                            <a:fillRect/>
                          </a:stretch>
                        </pic:blipFill>
                        <pic:spPr>
                          <a:xfrm>
                            <a:off x="0" y="3422904"/>
                            <a:ext cx="908304" cy="640079"/>
                          </a:xfrm>
                          <a:prstGeom prst="rect">
                            <a:avLst/>
                          </a:prstGeom>
                        </pic:spPr>
                      </pic:pic>
                      <pic:pic xmlns:pic="http://schemas.openxmlformats.org/drawingml/2006/picture">
                        <pic:nvPicPr>
                          <pic:cNvPr id="19" name="Image 41"/>
                          <pic:cNvPicPr/>
                        </pic:nvPicPr>
                        <pic:blipFill>
                          <a:blip r:embed="rId23" cstate="print"/>
                          <a:stretch>
                            <a:fillRect/>
                          </a:stretch>
                        </pic:blipFill>
                        <pic:spPr>
                          <a:xfrm>
                            <a:off x="987552" y="3422904"/>
                            <a:ext cx="911351" cy="640079"/>
                          </a:xfrm>
                          <a:prstGeom prst="rect">
                            <a:avLst/>
                          </a:prstGeom>
                        </pic:spPr>
                      </pic:pic>
                      <pic:pic xmlns:pic="http://schemas.openxmlformats.org/drawingml/2006/picture">
                        <pic:nvPicPr>
                          <pic:cNvPr id="20" name="Image 42"/>
                          <pic:cNvPicPr/>
                        </pic:nvPicPr>
                        <pic:blipFill>
                          <a:blip r:embed="rId24" cstate="print"/>
                          <a:stretch>
                            <a:fillRect/>
                          </a:stretch>
                        </pic:blipFill>
                        <pic:spPr>
                          <a:xfrm>
                            <a:off x="1975104" y="3422904"/>
                            <a:ext cx="911351" cy="640079"/>
                          </a:xfrm>
                          <a:prstGeom prst="rect">
                            <a:avLst/>
                          </a:prstGeom>
                        </pic:spPr>
                      </pic:pic>
                      <pic:pic xmlns:pic="http://schemas.openxmlformats.org/drawingml/2006/picture">
                        <pic:nvPicPr>
                          <pic:cNvPr id="21" name="Image 43"/>
                          <pic:cNvPicPr/>
                        </pic:nvPicPr>
                        <pic:blipFill>
                          <a:blip r:embed="rId25" cstate="print"/>
                          <a:stretch>
                            <a:fillRect/>
                          </a:stretch>
                        </pic:blipFill>
                        <pic:spPr>
                          <a:xfrm>
                            <a:off x="2965704" y="3422904"/>
                            <a:ext cx="908304" cy="640079"/>
                          </a:xfrm>
                          <a:prstGeom prst="rect">
                            <a:avLst/>
                          </a:prstGeom>
                        </pic:spPr>
                      </pic:pic>
                      <pic:pic xmlns:pic="http://schemas.openxmlformats.org/drawingml/2006/picture">
                        <pic:nvPicPr>
                          <pic:cNvPr id="22" name="Image 44"/>
                          <pic:cNvPicPr/>
                        </pic:nvPicPr>
                        <pic:blipFill>
                          <a:blip r:embed="rId26" cstate="print"/>
                          <a:stretch>
                            <a:fillRect/>
                          </a:stretch>
                        </pic:blipFill>
                        <pic:spPr>
                          <a:xfrm>
                            <a:off x="3953256" y="3422904"/>
                            <a:ext cx="929639" cy="640079"/>
                          </a:xfrm>
                          <a:prstGeom prst="rect">
                            <a:avLst/>
                          </a:prstGeom>
                        </pic:spPr>
                      </pic:pic>
                      <pic:pic xmlns:pic="http://schemas.openxmlformats.org/drawingml/2006/picture">
                        <pic:nvPicPr>
                          <pic:cNvPr id="23" name="Image 45"/>
                          <pic:cNvPicPr/>
                        </pic:nvPicPr>
                        <pic:blipFill>
                          <a:blip r:embed="rId27" cstate="print"/>
                          <a:stretch>
                            <a:fillRect/>
                          </a:stretch>
                        </pic:blipFill>
                        <pic:spPr>
                          <a:xfrm>
                            <a:off x="4922519" y="3422904"/>
                            <a:ext cx="975359" cy="640079"/>
                          </a:xfrm>
                          <a:prstGeom prst="rect">
                            <a:avLst/>
                          </a:prstGeom>
                        </pic:spPr>
                      </pic:pic>
                      <pic:pic xmlns:pic="http://schemas.openxmlformats.org/drawingml/2006/picture">
                        <pic:nvPicPr>
                          <pic:cNvPr id="24" name="Image 46"/>
                          <pic:cNvPicPr/>
                        </pic:nvPicPr>
                        <pic:blipFill>
                          <a:blip r:embed="rId28" cstate="print"/>
                          <a:stretch>
                            <a:fillRect/>
                          </a:stretch>
                        </pic:blipFill>
                        <pic:spPr>
                          <a:xfrm>
                            <a:off x="1594104" y="478536"/>
                            <a:ext cx="908304" cy="512063"/>
                          </a:xfrm>
                          <a:prstGeom prst="rect">
                            <a:avLst/>
                          </a:prstGeom>
                        </pic:spPr>
                      </pic:pic>
                      <pic:pic xmlns:pic="http://schemas.openxmlformats.org/drawingml/2006/picture">
                        <pic:nvPicPr>
                          <pic:cNvPr id="25" name="Image 47"/>
                          <pic:cNvPicPr/>
                        </pic:nvPicPr>
                        <pic:blipFill>
                          <a:blip r:embed="rId29" cstate="print"/>
                          <a:stretch>
                            <a:fillRect/>
                          </a:stretch>
                        </pic:blipFill>
                        <pic:spPr>
                          <a:xfrm>
                            <a:off x="3502152" y="426719"/>
                            <a:ext cx="908304" cy="640079"/>
                          </a:xfrm>
                          <a:prstGeom prst="rect">
                            <a:avLst/>
                          </a:prstGeom>
                        </pic:spPr>
                      </pic:pic>
                      <pic:pic xmlns:pic="http://schemas.openxmlformats.org/drawingml/2006/picture">
                        <pic:nvPicPr>
                          <pic:cNvPr id="26" name="Image 48"/>
                          <pic:cNvPicPr/>
                        </pic:nvPicPr>
                        <pic:blipFill>
                          <a:blip r:embed="rId30" cstate="print"/>
                          <a:stretch>
                            <a:fillRect/>
                          </a:stretch>
                        </pic:blipFill>
                        <pic:spPr>
                          <a:xfrm>
                            <a:off x="1536192" y="1100327"/>
                            <a:ext cx="1075943" cy="515112"/>
                          </a:xfrm>
                          <a:prstGeom prst="rect">
                            <a:avLst/>
                          </a:prstGeom>
                        </pic:spPr>
                      </pic:pic>
                      <pic:pic xmlns:pic="http://schemas.openxmlformats.org/drawingml/2006/picture">
                        <pic:nvPicPr>
                          <pic:cNvPr id="27" name="Image 49"/>
                          <pic:cNvPicPr/>
                        </pic:nvPicPr>
                        <pic:blipFill>
                          <a:blip r:embed="rId31" cstate="print"/>
                          <a:stretch>
                            <a:fillRect/>
                          </a:stretch>
                        </pic:blipFill>
                        <pic:spPr>
                          <a:xfrm>
                            <a:off x="3480815" y="1097280"/>
                            <a:ext cx="908303" cy="499871"/>
                          </a:xfrm>
                          <a:prstGeom prst="rect">
                            <a:avLst/>
                          </a:prstGeom>
                        </pic:spPr>
                      </pic:pic>
                      <pic:pic xmlns:pic="http://schemas.openxmlformats.org/drawingml/2006/picture">
                        <pic:nvPicPr>
                          <pic:cNvPr id="28" name="Image 50"/>
                          <pic:cNvPicPr/>
                        </pic:nvPicPr>
                        <pic:blipFill>
                          <a:blip r:embed="rId32" cstate="print"/>
                          <a:stretch>
                            <a:fillRect/>
                          </a:stretch>
                        </pic:blipFill>
                        <pic:spPr>
                          <a:xfrm>
                            <a:off x="1633727" y="1758696"/>
                            <a:ext cx="908303" cy="515111"/>
                          </a:xfrm>
                          <a:prstGeom prst="rect">
                            <a:avLst/>
                          </a:prstGeom>
                        </pic:spPr>
                      </pic:pic>
                      <pic:pic xmlns:pic="http://schemas.openxmlformats.org/drawingml/2006/picture">
                        <pic:nvPicPr>
                          <pic:cNvPr id="29" name="Image 51"/>
                          <pic:cNvPicPr/>
                        </pic:nvPicPr>
                        <pic:blipFill>
                          <a:blip r:embed="rId33" cstate="print"/>
                          <a:stretch>
                            <a:fillRect/>
                          </a:stretch>
                        </pic:blipFill>
                        <pic:spPr>
                          <a:xfrm>
                            <a:off x="3450335" y="1740408"/>
                            <a:ext cx="1024127" cy="499872"/>
                          </a:xfrm>
                          <a:prstGeom prst="rect">
                            <a:avLst/>
                          </a:prstGeom>
                        </pic:spPr>
                      </pic:pic>
                      <pic:pic xmlns:pic="http://schemas.openxmlformats.org/drawingml/2006/picture">
                        <pic:nvPicPr>
                          <pic:cNvPr id="30" name="Image 52"/>
                          <pic:cNvPicPr/>
                        </pic:nvPicPr>
                        <pic:blipFill>
                          <a:blip r:embed="rId34" cstate="print"/>
                          <a:stretch>
                            <a:fillRect/>
                          </a:stretch>
                        </pic:blipFill>
                        <pic:spPr>
                          <a:xfrm>
                            <a:off x="1533144" y="2319527"/>
                            <a:ext cx="1063751" cy="515112"/>
                          </a:xfrm>
                          <a:prstGeom prst="rect">
                            <a:avLst/>
                          </a:prstGeom>
                        </pic:spPr>
                      </pic:pic>
                      <pic:pic xmlns:pic="http://schemas.openxmlformats.org/drawingml/2006/picture">
                        <pic:nvPicPr>
                          <pic:cNvPr id="31" name="Image 53"/>
                          <pic:cNvPicPr/>
                        </pic:nvPicPr>
                        <pic:blipFill>
                          <a:blip r:embed="rId35" cstate="print"/>
                          <a:stretch>
                            <a:fillRect/>
                          </a:stretch>
                        </pic:blipFill>
                        <pic:spPr>
                          <a:xfrm>
                            <a:off x="3486911" y="2319527"/>
                            <a:ext cx="911351" cy="515112"/>
                          </a:xfrm>
                          <a:prstGeom prst="rect">
                            <a:avLst/>
                          </a:prstGeom>
                        </pic:spPr>
                      </pic:pic>
                      <pic:pic xmlns:pic="http://schemas.openxmlformats.org/drawingml/2006/picture">
                        <pic:nvPicPr>
                          <pic:cNvPr id="32" name="Image 54"/>
                          <pic:cNvPicPr/>
                        </pic:nvPicPr>
                        <pic:blipFill>
                          <a:blip r:embed="rId36" cstate="print"/>
                          <a:stretch>
                            <a:fillRect/>
                          </a:stretch>
                        </pic:blipFill>
                        <pic:spPr>
                          <a:xfrm>
                            <a:off x="384048" y="2804160"/>
                            <a:ext cx="911351" cy="515112"/>
                          </a:xfrm>
                          <a:prstGeom prst="rect">
                            <a:avLst/>
                          </a:prstGeom>
                        </pic:spPr>
                      </pic:pic>
                      <wps:wsp>
                        <wps:cNvPr id="33" name="Textbox 55"/>
                        <wps:cNvSpPr txBox="1"/>
                        <wps:spPr>
                          <a:xfrm>
                            <a:off x="2581635" y="171791"/>
                            <a:ext cx="699135" cy="127000"/>
                          </a:xfrm>
                          <a:prstGeom prst="rect">
                            <a:avLst/>
                          </a:prstGeom>
                        </wps:spPr>
                        <wps:txbx>
                          <w:txbxContent>
                            <w:p w14:paraId="03DF8A18" w14:textId="77777777" w:rsidR="0090594C" w:rsidRDefault="0090594C" w:rsidP="008F6F7D">
                              <w:pPr>
                                <w:spacing w:line="199" w:lineRule="exact"/>
                                <w:rPr>
                                  <w:rFonts w:ascii="Calibri" w:hAnsi="Calibri"/>
                                  <w:sz w:val="20"/>
                                </w:rPr>
                              </w:pPr>
                              <w:r>
                                <w:rPr>
                                  <w:rFonts w:ascii="Calibri" w:hAnsi="Calibri"/>
                                  <w:sz w:val="20"/>
                                </w:rPr>
                                <w:t>Okul</w:t>
                              </w:r>
                              <w:r>
                                <w:rPr>
                                  <w:rFonts w:ascii="Calibri" w:hAnsi="Calibri"/>
                                  <w:spacing w:val="-4"/>
                                  <w:sz w:val="20"/>
                                </w:rPr>
                                <w:t xml:space="preserve"> </w:t>
                              </w:r>
                              <w:r>
                                <w:rPr>
                                  <w:rFonts w:ascii="Calibri" w:hAnsi="Calibri"/>
                                  <w:spacing w:val="-2"/>
                                  <w:sz w:val="20"/>
                                </w:rPr>
                                <w:t>Müdürü</w:t>
                              </w:r>
                            </w:p>
                          </w:txbxContent>
                        </wps:txbx>
                        <wps:bodyPr wrap="square" lIns="0" tIns="0" rIns="0" bIns="0" rtlCol="0">
                          <a:noAutofit/>
                        </wps:bodyPr>
                      </wps:wsp>
                      <wps:wsp>
                        <wps:cNvPr id="34" name="Textbox 56"/>
                        <wps:cNvSpPr txBox="1"/>
                        <wps:spPr>
                          <a:xfrm>
                            <a:off x="1804407" y="578748"/>
                            <a:ext cx="500380" cy="266700"/>
                          </a:xfrm>
                          <a:prstGeom prst="rect">
                            <a:avLst/>
                          </a:prstGeom>
                        </wps:spPr>
                        <wps:txbx>
                          <w:txbxContent>
                            <w:p w14:paraId="63B05137" w14:textId="77777777" w:rsidR="0090594C" w:rsidRDefault="0090594C" w:rsidP="008F6F7D">
                              <w:pPr>
                                <w:spacing w:line="191" w:lineRule="exact"/>
                                <w:ind w:left="-1" w:right="18"/>
                                <w:jc w:val="center"/>
                                <w:rPr>
                                  <w:rFonts w:ascii="Calibri"/>
                                  <w:sz w:val="20"/>
                                </w:rPr>
                              </w:pPr>
                              <w:r>
                                <w:rPr>
                                  <w:rFonts w:ascii="Calibri"/>
                                  <w:spacing w:val="-2"/>
                                  <w:sz w:val="20"/>
                                </w:rPr>
                                <w:t>Rehberlik</w:t>
                              </w:r>
                            </w:p>
                            <w:p w14:paraId="7E2895C0" w14:textId="77777777" w:rsidR="0090594C" w:rsidRDefault="0090594C" w:rsidP="008F6F7D">
                              <w:pPr>
                                <w:spacing w:line="229" w:lineRule="exact"/>
                                <w:ind w:right="20"/>
                                <w:jc w:val="center"/>
                                <w:rPr>
                                  <w:rFonts w:ascii="Calibri"/>
                                  <w:sz w:val="20"/>
                                </w:rPr>
                              </w:pPr>
                              <w:r>
                                <w:rPr>
                                  <w:rFonts w:ascii="Calibri"/>
                                  <w:spacing w:val="-2"/>
                                  <w:sz w:val="20"/>
                                </w:rPr>
                                <w:t>Servisi</w:t>
                              </w:r>
                            </w:p>
                          </w:txbxContent>
                        </wps:txbx>
                        <wps:bodyPr wrap="square" lIns="0" tIns="0" rIns="0" bIns="0" rtlCol="0">
                          <a:noAutofit/>
                        </wps:bodyPr>
                      </wps:wsp>
                      <wps:wsp>
                        <wps:cNvPr id="35" name="Textbox 57"/>
                        <wps:cNvSpPr txBox="1"/>
                        <wps:spPr>
                          <a:xfrm>
                            <a:off x="3718501" y="516244"/>
                            <a:ext cx="487045" cy="405765"/>
                          </a:xfrm>
                          <a:prstGeom prst="rect">
                            <a:avLst/>
                          </a:prstGeom>
                        </wps:spPr>
                        <wps:txbx>
                          <w:txbxContent>
                            <w:p w14:paraId="5A8B5B0C" w14:textId="77777777" w:rsidR="0090594C" w:rsidRDefault="0090594C" w:rsidP="008F6F7D">
                              <w:pPr>
                                <w:spacing w:line="191" w:lineRule="exact"/>
                                <w:ind w:left="35"/>
                                <w:rPr>
                                  <w:rFonts w:ascii="Calibri"/>
                                  <w:sz w:val="20"/>
                                </w:rPr>
                              </w:pPr>
                              <w:r>
                                <w:rPr>
                                  <w:rFonts w:ascii="Calibri"/>
                                  <w:spacing w:val="-2"/>
                                  <w:sz w:val="20"/>
                                </w:rPr>
                                <w:t>Stratejik</w:t>
                              </w:r>
                            </w:p>
                            <w:p w14:paraId="2F30B19A" w14:textId="77777777" w:rsidR="0090594C" w:rsidRDefault="0090594C" w:rsidP="008F6F7D">
                              <w:pPr>
                                <w:spacing w:before="9" w:line="213" w:lineRule="auto"/>
                                <w:ind w:left="105" w:right="16" w:hanging="106"/>
                                <w:rPr>
                                  <w:rFonts w:ascii="Calibri"/>
                                  <w:sz w:val="20"/>
                                </w:rPr>
                              </w:pPr>
                              <w:r>
                                <w:rPr>
                                  <w:rFonts w:ascii="Calibri"/>
                                  <w:spacing w:val="-2"/>
                                  <w:sz w:val="20"/>
                                </w:rPr>
                                <w:t>Planlama Kurulu</w:t>
                              </w:r>
                            </w:p>
                          </w:txbxContent>
                        </wps:txbx>
                        <wps:bodyPr wrap="square" lIns="0" tIns="0" rIns="0" bIns="0" rtlCol="0">
                          <a:noAutofit/>
                        </wps:bodyPr>
                      </wps:wsp>
                      <wps:wsp>
                        <wps:cNvPr id="36" name="Textbox 58"/>
                        <wps:cNvSpPr txBox="1"/>
                        <wps:spPr>
                          <a:xfrm>
                            <a:off x="1658090" y="1202000"/>
                            <a:ext cx="814069" cy="267335"/>
                          </a:xfrm>
                          <a:prstGeom prst="rect">
                            <a:avLst/>
                          </a:prstGeom>
                        </wps:spPr>
                        <wps:txbx>
                          <w:txbxContent>
                            <w:p w14:paraId="5BB29E2A" w14:textId="77777777" w:rsidR="0090594C" w:rsidRDefault="0090594C" w:rsidP="008F6F7D">
                              <w:pPr>
                                <w:spacing w:line="191" w:lineRule="exact"/>
                                <w:ind w:left="-1" w:right="18"/>
                                <w:jc w:val="center"/>
                                <w:rPr>
                                  <w:rFonts w:ascii="Calibri" w:hAnsi="Calibri"/>
                                  <w:sz w:val="20"/>
                                </w:rPr>
                              </w:pPr>
                              <w:r>
                                <w:rPr>
                                  <w:rFonts w:ascii="Calibri" w:hAnsi="Calibri"/>
                                  <w:sz w:val="20"/>
                                </w:rPr>
                                <w:t>Ödül</w:t>
                              </w:r>
                              <w:r>
                                <w:rPr>
                                  <w:rFonts w:ascii="Calibri" w:hAnsi="Calibri"/>
                                  <w:spacing w:val="-4"/>
                                  <w:sz w:val="20"/>
                                </w:rPr>
                                <w:t xml:space="preserve"> </w:t>
                              </w:r>
                              <w:r>
                                <w:rPr>
                                  <w:rFonts w:ascii="Calibri" w:hAnsi="Calibri"/>
                                  <w:sz w:val="20"/>
                                </w:rPr>
                                <w:t>ve</w:t>
                              </w:r>
                              <w:r>
                                <w:rPr>
                                  <w:rFonts w:ascii="Calibri" w:hAnsi="Calibri"/>
                                  <w:spacing w:val="-3"/>
                                  <w:sz w:val="20"/>
                                </w:rPr>
                                <w:t xml:space="preserve"> </w:t>
                              </w:r>
                              <w:r>
                                <w:rPr>
                                  <w:rFonts w:ascii="Calibri" w:hAnsi="Calibri"/>
                                  <w:spacing w:val="-2"/>
                                  <w:sz w:val="20"/>
                                </w:rPr>
                                <w:t>Disiplin</w:t>
                              </w:r>
                            </w:p>
                            <w:p w14:paraId="6E6A93F0" w14:textId="77777777" w:rsidR="0090594C" w:rsidRDefault="0090594C" w:rsidP="008F6F7D">
                              <w:pPr>
                                <w:spacing w:line="229" w:lineRule="exact"/>
                                <w:ind w:right="20"/>
                                <w:jc w:val="center"/>
                                <w:rPr>
                                  <w:rFonts w:ascii="Calibri"/>
                                  <w:sz w:val="20"/>
                                </w:rPr>
                              </w:pPr>
                              <w:r>
                                <w:rPr>
                                  <w:rFonts w:ascii="Calibri"/>
                                  <w:spacing w:val="-2"/>
                                  <w:sz w:val="20"/>
                                </w:rPr>
                                <w:t>Kurulu</w:t>
                              </w:r>
                            </w:p>
                          </w:txbxContent>
                        </wps:txbx>
                        <wps:bodyPr wrap="square" lIns="0" tIns="0" rIns="0" bIns="0" rtlCol="0">
                          <a:noAutofit/>
                        </wps:bodyPr>
                      </wps:wsp>
                      <wps:wsp>
                        <wps:cNvPr id="38" name="Textbox 59"/>
                        <wps:cNvSpPr txBox="1"/>
                        <wps:spPr>
                          <a:xfrm>
                            <a:off x="3643845" y="1267531"/>
                            <a:ext cx="594995" cy="127000"/>
                          </a:xfrm>
                          <a:prstGeom prst="rect">
                            <a:avLst/>
                          </a:prstGeom>
                        </wps:spPr>
                        <wps:txbx>
                          <w:txbxContent>
                            <w:p w14:paraId="4949079A" w14:textId="77777777" w:rsidR="0090594C" w:rsidRDefault="0090594C" w:rsidP="008F6F7D">
                              <w:pPr>
                                <w:spacing w:line="199" w:lineRule="exact"/>
                                <w:rPr>
                                  <w:rFonts w:ascii="Calibri" w:hAnsi="Calibri"/>
                                  <w:sz w:val="20"/>
                                </w:rPr>
                              </w:pPr>
                              <w:r>
                                <w:rPr>
                                  <w:rFonts w:ascii="Calibri" w:hAnsi="Calibri"/>
                                  <w:sz w:val="20"/>
                                </w:rPr>
                                <w:t>Alan</w:t>
                              </w:r>
                              <w:r>
                                <w:rPr>
                                  <w:rFonts w:ascii="Calibri" w:hAnsi="Calibri"/>
                                  <w:spacing w:val="-3"/>
                                  <w:sz w:val="20"/>
                                </w:rPr>
                                <w:t xml:space="preserve"> </w:t>
                              </w:r>
                              <w:r>
                                <w:rPr>
                                  <w:rFonts w:ascii="Calibri" w:hAnsi="Calibri"/>
                                  <w:spacing w:val="-2"/>
                                  <w:sz w:val="20"/>
                                </w:rPr>
                                <w:t>Şefleri</w:t>
                              </w:r>
                            </w:p>
                          </w:txbxContent>
                        </wps:txbx>
                        <wps:bodyPr wrap="square" lIns="0" tIns="0" rIns="0" bIns="0" rtlCol="0">
                          <a:noAutofit/>
                        </wps:bodyPr>
                      </wps:wsp>
                      <wps:wsp>
                        <wps:cNvPr id="72" name="Textbox 60"/>
                        <wps:cNvSpPr txBox="1"/>
                        <wps:spPr>
                          <a:xfrm>
                            <a:off x="1824233" y="1860395"/>
                            <a:ext cx="540385" cy="267335"/>
                          </a:xfrm>
                          <a:prstGeom prst="rect">
                            <a:avLst/>
                          </a:prstGeom>
                        </wps:spPr>
                        <wps:txbx>
                          <w:txbxContent>
                            <w:p w14:paraId="790A32A5" w14:textId="77777777" w:rsidR="0090594C" w:rsidRDefault="0090594C" w:rsidP="008F6F7D">
                              <w:pPr>
                                <w:spacing w:line="191" w:lineRule="exact"/>
                                <w:ind w:right="20"/>
                                <w:jc w:val="center"/>
                                <w:rPr>
                                  <w:rFonts w:ascii="Calibri" w:hAnsi="Calibri"/>
                                  <w:sz w:val="20"/>
                                </w:rPr>
                              </w:pPr>
                              <w:r>
                                <w:rPr>
                                  <w:rFonts w:ascii="Calibri" w:hAnsi="Calibri"/>
                                  <w:spacing w:val="-2"/>
                                  <w:sz w:val="20"/>
                                </w:rPr>
                                <w:t>Zümre</w:t>
                              </w:r>
                            </w:p>
                            <w:p w14:paraId="1745EE1D" w14:textId="77777777" w:rsidR="0090594C" w:rsidRDefault="0090594C" w:rsidP="008F6F7D">
                              <w:pPr>
                                <w:spacing w:line="229" w:lineRule="exact"/>
                                <w:ind w:right="18"/>
                                <w:jc w:val="center"/>
                                <w:rPr>
                                  <w:rFonts w:ascii="Calibri" w:hAnsi="Calibri"/>
                                  <w:sz w:val="20"/>
                                </w:rPr>
                              </w:pPr>
                              <w:r>
                                <w:rPr>
                                  <w:rFonts w:ascii="Calibri" w:hAnsi="Calibri"/>
                                  <w:spacing w:val="-2"/>
                                  <w:sz w:val="20"/>
                                </w:rPr>
                                <w:t>Başkanları</w:t>
                              </w:r>
                            </w:p>
                          </w:txbxContent>
                        </wps:txbx>
                        <wps:bodyPr wrap="square" lIns="0" tIns="0" rIns="0" bIns="0" rtlCol="0">
                          <a:noAutofit/>
                        </wps:bodyPr>
                      </wps:wsp>
                      <wps:wsp>
                        <wps:cNvPr id="82" name="Textbox 61"/>
                        <wps:cNvSpPr txBox="1"/>
                        <wps:spPr>
                          <a:xfrm>
                            <a:off x="3572200" y="1912215"/>
                            <a:ext cx="791845" cy="127000"/>
                          </a:xfrm>
                          <a:prstGeom prst="rect">
                            <a:avLst/>
                          </a:prstGeom>
                        </wps:spPr>
                        <wps:txbx>
                          <w:txbxContent>
                            <w:p w14:paraId="70540261" w14:textId="77777777" w:rsidR="0090594C" w:rsidRDefault="0090594C" w:rsidP="008F6F7D">
                              <w:pPr>
                                <w:spacing w:line="199" w:lineRule="exact"/>
                                <w:rPr>
                                  <w:rFonts w:ascii="Calibri" w:hAnsi="Calibri"/>
                                  <w:sz w:val="20"/>
                                </w:rPr>
                              </w:pPr>
                              <w:r>
                                <w:rPr>
                                  <w:rFonts w:ascii="Calibri" w:hAnsi="Calibri"/>
                                  <w:sz w:val="20"/>
                                </w:rPr>
                                <w:t>Okul</w:t>
                              </w:r>
                              <w:r>
                                <w:rPr>
                                  <w:rFonts w:ascii="Calibri" w:hAnsi="Calibri"/>
                                  <w:spacing w:val="-4"/>
                                  <w:sz w:val="20"/>
                                </w:rPr>
                                <w:t xml:space="preserve"> </w:t>
                              </w:r>
                              <w:r>
                                <w:rPr>
                                  <w:rFonts w:ascii="Calibri" w:hAnsi="Calibri"/>
                                  <w:sz w:val="20"/>
                                </w:rPr>
                                <w:t>Aile</w:t>
                              </w:r>
                              <w:r>
                                <w:rPr>
                                  <w:rFonts w:ascii="Calibri" w:hAnsi="Calibri"/>
                                  <w:spacing w:val="-2"/>
                                  <w:sz w:val="20"/>
                                </w:rPr>
                                <w:t xml:space="preserve"> Birliği</w:t>
                              </w:r>
                            </w:p>
                          </w:txbxContent>
                        </wps:txbx>
                        <wps:bodyPr wrap="square" lIns="0" tIns="0" rIns="0" bIns="0" rtlCol="0">
                          <a:noAutofit/>
                        </wps:bodyPr>
                      </wps:wsp>
                      <wps:wsp>
                        <wps:cNvPr id="83" name="Textbox 62"/>
                        <wps:cNvSpPr txBox="1"/>
                        <wps:spPr>
                          <a:xfrm>
                            <a:off x="1656546" y="2422764"/>
                            <a:ext cx="799465" cy="266700"/>
                          </a:xfrm>
                          <a:prstGeom prst="rect">
                            <a:avLst/>
                          </a:prstGeom>
                        </wps:spPr>
                        <wps:txbx>
                          <w:txbxContent>
                            <w:p w14:paraId="3FE417CC" w14:textId="77777777" w:rsidR="0090594C" w:rsidRDefault="0090594C" w:rsidP="008F6F7D">
                              <w:pPr>
                                <w:spacing w:line="191" w:lineRule="exact"/>
                                <w:ind w:left="-1" w:right="18"/>
                                <w:jc w:val="center"/>
                                <w:rPr>
                                  <w:rFonts w:ascii="Calibri"/>
                                  <w:sz w:val="20"/>
                                </w:rPr>
                              </w:pPr>
                              <w:r>
                                <w:rPr>
                                  <w:rFonts w:ascii="Calibri"/>
                                  <w:sz w:val="20"/>
                                </w:rPr>
                                <w:t>Komisyonlar</w:t>
                              </w:r>
                              <w:r>
                                <w:rPr>
                                  <w:rFonts w:ascii="Calibri"/>
                                  <w:spacing w:val="-11"/>
                                  <w:sz w:val="20"/>
                                </w:rPr>
                                <w:t xml:space="preserve"> </w:t>
                              </w:r>
                              <w:r>
                                <w:rPr>
                                  <w:rFonts w:ascii="Calibri"/>
                                  <w:spacing w:val="-5"/>
                                  <w:sz w:val="20"/>
                                </w:rPr>
                                <w:t>ve</w:t>
                              </w:r>
                            </w:p>
                            <w:p w14:paraId="2C71CD78" w14:textId="77777777" w:rsidR="0090594C" w:rsidRDefault="0090594C" w:rsidP="008F6F7D">
                              <w:pPr>
                                <w:spacing w:line="229" w:lineRule="exact"/>
                                <w:ind w:right="20"/>
                                <w:jc w:val="center"/>
                                <w:rPr>
                                  <w:rFonts w:ascii="Calibri"/>
                                  <w:sz w:val="20"/>
                                </w:rPr>
                              </w:pPr>
                              <w:r>
                                <w:rPr>
                                  <w:rFonts w:ascii="Calibri"/>
                                  <w:spacing w:val="-2"/>
                                  <w:sz w:val="20"/>
                                </w:rPr>
                                <w:t>Kurullar</w:t>
                              </w:r>
                            </w:p>
                          </w:txbxContent>
                        </wps:txbx>
                        <wps:bodyPr wrap="square" lIns="0" tIns="0" rIns="0" bIns="0" rtlCol="0">
                          <a:noAutofit/>
                        </wps:bodyPr>
                      </wps:wsp>
                      <wps:wsp>
                        <wps:cNvPr id="84" name="Textbox 63"/>
                        <wps:cNvSpPr txBox="1"/>
                        <wps:spPr>
                          <a:xfrm>
                            <a:off x="3678934" y="2422764"/>
                            <a:ext cx="541655" cy="266700"/>
                          </a:xfrm>
                          <a:prstGeom prst="rect">
                            <a:avLst/>
                          </a:prstGeom>
                        </wps:spPr>
                        <wps:txbx>
                          <w:txbxContent>
                            <w:p w14:paraId="63462527" w14:textId="77777777" w:rsidR="0090594C" w:rsidRDefault="0090594C" w:rsidP="008F6F7D">
                              <w:pPr>
                                <w:spacing w:line="191" w:lineRule="exact"/>
                                <w:ind w:right="16"/>
                                <w:jc w:val="center"/>
                                <w:rPr>
                                  <w:rFonts w:ascii="Calibri" w:hAnsi="Calibri"/>
                                  <w:sz w:val="20"/>
                                </w:rPr>
                              </w:pPr>
                              <w:r>
                                <w:rPr>
                                  <w:rFonts w:ascii="Calibri" w:hAnsi="Calibri"/>
                                  <w:spacing w:val="-4"/>
                                  <w:sz w:val="20"/>
                                </w:rPr>
                                <w:t>Büro</w:t>
                              </w:r>
                            </w:p>
                            <w:p w14:paraId="150C37FD" w14:textId="77777777" w:rsidR="0090594C" w:rsidRDefault="0090594C" w:rsidP="008F6F7D">
                              <w:pPr>
                                <w:spacing w:line="229" w:lineRule="exact"/>
                                <w:ind w:right="18"/>
                                <w:jc w:val="center"/>
                                <w:rPr>
                                  <w:rFonts w:ascii="Calibri"/>
                                  <w:sz w:val="20"/>
                                </w:rPr>
                              </w:pPr>
                              <w:r>
                                <w:rPr>
                                  <w:rFonts w:ascii="Calibri"/>
                                  <w:spacing w:val="-2"/>
                                  <w:sz w:val="20"/>
                                </w:rPr>
                                <w:t>Hizmetleri</w:t>
                              </w:r>
                            </w:p>
                          </w:txbxContent>
                        </wps:txbx>
                        <wps:bodyPr wrap="square" lIns="0" tIns="0" rIns="0" bIns="0" rtlCol="0">
                          <a:noAutofit/>
                        </wps:bodyPr>
                      </wps:wsp>
                      <wps:wsp>
                        <wps:cNvPr id="85" name="Textbox 64"/>
                        <wps:cNvSpPr txBox="1"/>
                        <wps:spPr>
                          <a:xfrm>
                            <a:off x="591317" y="2907335"/>
                            <a:ext cx="512445" cy="267335"/>
                          </a:xfrm>
                          <a:prstGeom prst="rect">
                            <a:avLst/>
                          </a:prstGeom>
                        </wps:spPr>
                        <wps:txbx>
                          <w:txbxContent>
                            <w:p w14:paraId="17B654D5" w14:textId="77777777" w:rsidR="0090594C" w:rsidRDefault="0090594C" w:rsidP="008F6F7D">
                              <w:pPr>
                                <w:spacing w:line="191" w:lineRule="exact"/>
                                <w:ind w:left="43"/>
                                <w:rPr>
                                  <w:rFonts w:ascii="Calibri" w:hAnsi="Calibri"/>
                                  <w:sz w:val="20"/>
                                </w:rPr>
                              </w:pPr>
                              <w:r>
                                <w:rPr>
                                  <w:rFonts w:ascii="Calibri" w:hAnsi="Calibri"/>
                                  <w:spacing w:val="-2"/>
                                  <w:sz w:val="20"/>
                                </w:rPr>
                                <w:t>Yardımcı</w:t>
                              </w:r>
                            </w:p>
                            <w:p w14:paraId="48E1336A" w14:textId="77777777" w:rsidR="0090594C" w:rsidRDefault="0090594C" w:rsidP="008F6F7D">
                              <w:pPr>
                                <w:spacing w:line="229" w:lineRule="exact"/>
                                <w:rPr>
                                  <w:rFonts w:ascii="Calibri"/>
                                  <w:sz w:val="20"/>
                                </w:rPr>
                              </w:pPr>
                              <w:r>
                                <w:rPr>
                                  <w:rFonts w:ascii="Calibri"/>
                                  <w:spacing w:val="-2"/>
                                  <w:sz w:val="20"/>
                                </w:rPr>
                                <w:t>Hizmetler</w:t>
                              </w:r>
                            </w:p>
                          </w:txbxContent>
                        </wps:txbx>
                        <wps:bodyPr wrap="square" lIns="0" tIns="0" rIns="0" bIns="0" rtlCol="0">
                          <a:noAutofit/>
                        </wps:bodyPr>
                      </wps:wsp>
                      <wps:wsp>
                        <wps:cNvPr id="86" name="Textbox 65"/>
                        <wps:cNvSpPr txBox="1"/>
                        <wps:spPr>
                          <a:xfrm>
                            <a:off x="192018" y="3512382"/>
                            <a:ext cx="535305" cy="405765"/>
                          </a:xfrm>
                          <a:prstGeom prst="rect">
                            <a:avLst/>
                          </a:prstGeom>
                        </wps:spPr>
                        <wps:txbx>
                          <w:txbxContent>
                            <w:p w14:paraId="408303A9" w14:textId="77777777" w:rsidR="0090594C" w:rsidRDefault="0090594C" w:rsidP="008F6F7D">
                              <w:pPr>
                                <w:spacing w:line="191" w:lineRule="exact"/>
                                <w:ind w:left="103"/>
                                <w:rPr>
                                  <w:rFonts w:ascii="Calibri" w:hAnsi="Calibri"/>
                                  <w:sz w:val="20"/>
                                </w:rPr>
                              </w:pPr>
                              <w:r>
                                <w:rPr>
                                  <w:rFonts w:ascii="Calibri" w:hAnsi="Calibri"/>
                                  <w:spacing w:val="-2"/>
                                  <w:sz w:val="20"/>
                                </w:rPr>
                                <w:t>9.Sınıflar</w:t>
                              </w:r>
                            </w:p>
                            <w:p w14:paraId="7D303EB0" w14:textId="77777777" w:rsidR="0090594C" w:rsidRDefault="0090594C" w:rsidP="008F6F7D">
                              <w:pPr>
                                <w:spacing w:before="9" w:line="213" w:lineRule="auto"/>
                                <w:ind w:right="14" w:firstLine="134"/>
                                <w:rPr>
                                  <w:rFonts w:ascii="Calibri" w:hAnsi="Calibri"/>
                                  <w:sz w:val="20"/>
                                </w:rPr>
                              </w:pPr>
                              <w:r>
                                <w:rPr>
                                  <w:rFonts w:ascii="Calibri" w:hAnsi="Calibri"/>
                                  <w:spacing w:val="-2"/>
                                  <w:sz w:val="20"/>
                                </w:rPr>
                                <w:t>Müdür Yardımcısı</w:t>
                              </w:r>
                            </w:p>
                          </w:txbxContent>
                        </wps:txbx>
                        <wps:bodyPr wrap="square" lIns="0" tIns="0" rIns="0" bIns="0" rtlCol="0">
                          <a:noAutofit/>
                        </wps:bodyPr>
                      </wps:wsp>
                      <wps:wsp>
                        <wps:cNvPr id="90" name="Textbox 66"/>
                        <wps:cNvSpPr txBox="1"/>
                        <wps:spPr>
                          <a:xfrm>
                            <a:off x="1181093" y="3512382"/>
                            <a:ext cx="546100" cy="405765"/>
                          </a:xfrm>
                          <a:prstGeom prst="rect">
                            <a:avLst/>
                          </a:prstGeom>
                        </wps:spPr>
                        <wps:txbx>
                          <w:txbxContent>
                            <w:p w14:paraId="7AF64871" w14:textId="77777777" w:rsidR="0090594C" w:rsidRDefault="0090594C" w:rsidP="008F6F7D">
                              <w:pPr>
                                <w:spacing w:line="191" w:lineRule="exact"/>
                                <w:ind w:left="8"/>
                                <w:jc w:val="center"/>
                                <w:rPr>
                                  <w:rFonts w:ascii="Calibri" w:hAnsi="Calibri"/>
                                  <w:sz w:val="20"/>
                                </w:rPr>
                              </w:pPr>
                              <w:r>
                                <w:rPr>
                                  <w:rFonts w:ascii="Calibri" w:hAnsi="Calibri"/>
                                  <w:spacing w:val="-2"/>
                                  <w:sz w:val="20"/>
                                </w:rPr>
                                <w:t>10.Sınıflar</w:t>
                              </w:r>
                            </w:p>
                            <w:p w14:paraId="55461E12" w14:textId="77777777" w:rsidR="0090594C" w:rsidRDefault="0090594C" w:rsidP="008F6F7D">
                              <w:pPr>
                                <w:spacing w:before="9" w:line="213" w:lineRule="auto"/>
                                <w:ind w:right="34"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wps:txbx>
                        <wps:bodyPr wrap="square" lIns="0" tIns="0" rIns="0" bIns="0" rtlCol="0">
                          <a:noAutofit/>
                        </wps:bodyPr>
                      </wps:wsp>
                      <wps:wsp>
                        <wps:cNvPr id="92" name="Textbox 67"/>
                        <wps:cNvSpPr txBox="1"/>
                        <wps:spPr>
                          <a:xfrm>
                            <a:off x="2168624" y="3512382"/>
                            <a:ext cx="561340" cy="405765"/>
                          </a:xfrm>
                          <a:prstGeom prst="rect">
                            <a:avLst/>
                          </a:prstGeom>
                        </wps:spPr>
                        <wps:txbx>
                          <w:txbxContent>
                            <w:p w14:paraId="5A942FB3" w14:textId="77777777" w:rsidR="0090594C" w:rsidRDefault="0090594C" w:rsidP="008F6F7D">
                              <w:pPr>
                                <w:spacing w:line="191" w:lineRule="exact"/>
                                <w:ind w:left="7"/>
                                <w:rPr>
                                  <w:rFonts w:ascii="Calibri" w:hAnsi="Calibri"/>
                                  <w:sz w:val="20"/>
                                </w:rPr>
                              </w:pPr>
                              <w:r>
                                <w:rPr>
                                  <w:rFonts w:ascii="Calibri" w:hAnsi="Calibri"/>
                                  <w:sz w:val="20"/>
                                </w:rPr>
                                <w:t>11.</w:t>
                              </w:r>
                              <w:r>
                                <w:rPr>
                                  <w:rFonts w:ascii="Calibri" w:hAnsi="Calibri"/>
                                  <w:spacing w:val="-5"/>
                                  <w:sz w:val="20"/>
                                </w:rPr>
                                <w:t xml:space="preserve"> </w:t>
                              </w:r>
                              <w:r>
                                <w:rPr>
                                  <w:rFonts w:ascii="Calibri" w:hAnsi="Calibri"/>
                                  <w:spacing w:val="-2"/>
                                  <w:sz w:val="20"/>
                                </w:rPr>
                                <w:t>Sınıflar</w:t>
                              </w:r>
                            </w:p>
                            <w:p w14:paraId="01F6CE42" w14:textId="77777777" w:rsidR="0090594C" w:rsidRDefault="0090594C" w:rsidP="008F6F7D">
                              <w:pPr>
                                <w:spacing w:before="9" w:line="213" w:lineRule="auto"/>
                                <w:ind w:right="55" w:firstLine="134"/>
                                <w:rPr>
                                  <w:rFonts w:ascii="Calibri" w:hAnsi="Calibri"/>
                                  <w:sz w:val="20"/>
                                </w:rPr>
                              </w:pPr>
                              <w:r>
                                <w:rPr>
                                  <w:rFonts w:ascii="Calibri" w:hAnsi="Calibri"/>
                                  <w:spacing w:val="-2"/>
                                  <w:sz w:val="20"/>
                                </w:rPr>
                                <w:t>Müdür Yardımcısı</w:t>
                              </w:r>
                            </w:p>
                          </w:txbxContent>
                        </wps:txbx>
                        <wps:bodyPr wrap="square" lIns="0" tIns="0" rIns="0" bIns="0" rtlCol="0">
                          <a:noAutofit/>
                        </wps:bodyPr>
                      </wps:wsp>
                      <wps:wsp>
                        <wps:cNvPr id="93" name="Textbox 68"/>
                        <wps:cNvSpPr txBox="1"/>
                        <wps:spPr>
                          <a:xfrm>
                            <a:off x="3157692" y="3512382"/>
                            <a:ext cx="546100" cy="405765"/>
                          </a:xfrm>
                          <a:prstGeom prst="rect">
                            <a:avLst/>
                          </a:prstGeom>
                        </wps:spPr>
                        <wps:txbx>
                          <w:txbxContent>
                            <w:p w14:paraId="3DA98330" w14:textId="77777777" w:rsidR="0090594C" w:rsidRDefault="0090594C" w:rsidP="008F6F7D">
                              <w:pPr>
                                <w:spacing w:line="191" w:lineRule="exact"/>
                                <w:ind w:left="8"/>
                                <w:jc w:val="center"/>
                                <w:rPr>
                                  <w:rFonts w:ascii="Calibri" w:hAnsi="Calibri"/>
                                  <w:sz w:val="20"/>
                                </w:rPr>
                              </w:pPr>
                              <w:r>
                                <w:rPr>
                                  <w:rFonts w:ascii="Calibri" w:hAnsi="Calibri"/>
                                  <w:spacing w:val="-2"/>
                                  <w:sz w:val="20"/>
                                </w:rPr>
                                <w:t>12.Sınıflar</w:t>
                              </w:r>
                            </w:p>
                            <w:p w14:paraId="2B1AA8DF" w14:textId="77777777" w:rsidR="0090594C" w:rsidRDefault="0090594C" w:rsidP="008F6F7D">
                              <w:pPr>
                                <w:spacing w:before="9" w:line="213" w:lineRule="auto"/>
                                <w:ind w:left="-1" w:right="34"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wps:txbx>
                        <wps:bodyPr wrap="square" lIns="0" tIns="0" rIns="0" bIns="0" rtlCol="0">
                          <a:noAutofit/>
                        </wps:bodyPr>
                      </wps:wsp>
                      <wps:wsp>
                        <wps:cNvPr id="94" name="Textbox 69"/>
                        <wps:cNvSpPr txBox="1"/>
                        <wps:spPr>
                          <a:xfrm>
                            <a:off x="4111701" y="3512382"/>
                            <a:ext cx="635000" cy="405765"/>
                          </a:xfrm>
                          <a:prstGeom prst="rect">
                            <a:avLst/>
                          </a:prstGeom>
                        </wps:spPr>
                        <wps:txbx>
                          <w:txbxContent>
                            <w:p w14:paraId="35B9C800" w14:textId="77777777" w:rsidR="0090594C" w:rsidRDefault="0090594C" w:rsidP="008F6F7D">
                              <w:pPr>
                                <w:spacing w:line="191" w:lineRule="exact"/>
                                <w:ind w:right="18"/>
                                <w:jc w:val="center"/>
                                <w:rPr>
                                  <w:rFonts w:ascii="Calibri" w:hAnsi="Calibri"/>
                                  <w:sz w:val="20"/>
                                </w:rPr>
                              </w:pPr>
                              <w:r>
                                <w:rPr>
                                  <w:rFonts w:ascii="Calibri" w:hAnsi="Calibri"/>
                                  <w:spacing w:val="-2"/>
                                  <w:sz w:val="20"/>
                                </w:rPr>
                                <w:t>Koordinatör</w:t>
                              </w:r>
                            </w:p>
                            <w:p w14:paraId="333A70D5" w14:textId="77777777" w:rsidR="0090594C" w:rsidRDefault="0090594C" w:rsidP="008F6F7D">
                              <w:pPr>
                                <w:spacing w:before="9" w:line="213" w:lineRule="auto"/>
                                <w:ind w:left="55" w:right="119"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wps:txbx>
                        <wps:bodyPr wrap="square" lIns="0" tIns="0" rIns="0" bIns="0" rtlCol="0">
                          <a:noAutofit/>
                        </wps:bodyPr>
                      </wps:wsp>
                      <wps:wsp>
                        <wps:cNvPr id="128" name="Textbox 70"/>
                        <wps:cNvSpPr txBox="1"/>
                        <wps:spPr>
                          <a:xfrm>
                            <a:off x="5045907" y="3512382"/>
                            <a:ext cx="713740" cy="405765"/>
                          </a:xfrm>
                          <a:prstGeom prst="rect">
                            <a:avLst/>
                          </a:prstGeom>
                        </wps:spPr>
                        <wps:txbx>
                          <w:txbxContent>
                            <w:p w14:paraId="0A995481" w14:textId="77777777" w:rsidR="0090594C" w:rsidRPr="005E1DAF" w:rsidRDefault="0090594C" w:rsidP="008F6F7D">
                              <w:pPr>
                                <w:spacing w:line="191" w:lineRule="exact"/>
                                <w:ind w:left="44" w:right="18"/>
                                <w:jc w:val="center"/>
                                <w:rPr>
                                  <w:rFonts w:ascii="Calibri"/>
                                  <w:sz w:val="20"/>
                                </w:rPr>
                              </w:pPr>
                              <w:r>
                                <w:rPr>
                                  <w:rFonts w:ascii="Calibri"/>
                                  <w:sz w:val="20"/>
                                </w:rPr>
                                <w:t xml:space="preserve">Pansiyon </w:t>
                              </w:r>
                              <w:r>
                                <w:rPr>
                                  <w:rFonts w:ascii="Calibri" w:hAnsi="Calibri"/>
                                  <w:sz w:val="20"/>
                                </w:rPr>
                                <w:t xml:space="preserve">Müdür </w:t>
                              </w:r>
                              <w:r>
                                <w:rPr>
                                  <w:rFonts w:ascii="Calibri" w:hAnsi="Calibri"/>
                                  <w:spacing w:val="-2"/>
                                  <w:sz w:val="20"/>
                                </w:rPr>
                                <w:t>Yardımcısı</w:t>
                              </w:r>
                            </w:p>
                          </w:txbxContent>
                        </wps:txbx>
                        <wps:bodyPr wrap="square" lIns="0" tIns="0" rIns="0" bIns="0" rtlCol="0">
                          <a:noAutofit/>
                        </wps:bodyPr>
                      </wps:wsp>
                    </wpg:wgp>
                  </a:graphicData>
                </a:graphic>
                <wp14:sizeRelH relativeFrom="margin">
                  <wp14:pctWidth>0</wp14:pctWidth>
                </wp14:sizeRelH>
              </wp:anchor>
            </w:drawing>
          </mc:Choice>
          <mc:Fallback>
            <w:pict>
              <v:group id="Group 37" o:spid="_x0000_s1026" style="position:absolute;left:0;text-align:left;margin-left:36.75pt;margin-top:46.45pt;width:464.4pt;height:319.95pt;z-index:-251649536;mso-wrap-distance-left:0;mso-wrap-distance-right:0;mso-position-horizontal-relative:page;mso-width-relative:margin" coordsize="58978,40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">
                <v:shape id="Graphic 38" o:spid="_x0000_s1027" style="position:absolute;left:4419;top:4373;width:49683;height:30709;visibility:visible;mso-wrap-style:square;v-text-anchor:top" coordsize="4968240,307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sNcEA&#10;AADbAAAADwAAAGRycy9kb3ducmV2LnhtbERPTYvCMBC9L/gfwgje1lRBV6pRRFfwsB5We/A4JGNb&#10;TCalyWr99xtB8DaP9zmLVeesuFEbas8KRsMMBLH2puZSQXHafc5AhIhs0HomBQ8KsFr2PhaYG3/n&#10;X7odYylSCIccFVQxNrmUQVfkMAx9Q5y4i28dxgTbUpoW7yncWTnOsql0WHNqqLChTUX6evxzCuz4&#10;y272Wz05Tx7fp0tBs0Pxo5Ua9Lv1HESkLr7FL/fepPlTeP6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LDXBAAAA2wAAAA8AAAAAAAAAAAAAAAAAmAIAAGRycy9kb3du&#10;cmV2LnhtbFBLBQYAAAAABAAEAPUAAACGAwAAAAA=&#10;" path="m4968227,2977896r-6083,-4572l3974579,2973324r-989076,l2497823,2973324r,-844296l3093707,2129028r,-13716l3093707,2103120r-595884,l2497823,1562100r,-7620l2497823,1548384r614172,l3111995,1536192r,-13716l2497823,1522476r,-618236l2497823,903732r588264,l3086087,891540r,-13716l2497823,877824r,-585216l3107423,292608r,-13716l3107423,266700r-609600,l2497823,259080,2497823,r-1524,l2471915,r-1524,l2470391,259080r-454152,l2016239,284988r454152,l2470391,286512r,597408l2026907,883920r,12700l2026907,904240r,5080l2470391,909320r,632460l2055863,1541780r,12700l2055863,1562100r,6350l2470391,1568450r,534670l2017763,2103120r,12700l2017763,2123440r,5080l2470391,2128520r,459740l807707,2588260r,11430l807707,2607310r,6350l2470391,2613660r,359664l1982711,2973324r-987552,l6083,2973324,,2977896r,92964l25908,3070860r,-71628l989063,2999232r,71628l1014984,3070860r,-71628l1976615,2999232r,71628l2002523,3070860r,-71628l2476487,2999232r15240,l2493251,2999232r472440,l2965691,3070860r25908,l2991599,2999232r961657,l3953256,3070860r25895,l3979151,2999232r963168,l4942319,3070860r25908,l4968227,2999232r,-21336xe" fillcolor="#3d669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28" type="#_x0000_t75" style="position:absolute;left:24566;width:9358;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dWLAAAAA2wAAAA8AAABkcnMvZG93bnJldi54bWxETz1vwjAQ3Sv1P1hXia04MNASMFGgQqJj&#10;A+yn+Egs4rMVu0n493WlSt3u6X3etphsJwbqg3GsYDHPQBDXThtuFFzOx9d3ECEia+wck4IHBSh2&#10;z09bzLUb+YuGKjYihXDIUUEbo8+lDHVLFsPceeLE3VxvMSbYN1L3OKZw28lllq2kRcOpoUVPh5bq&#10;e/VtFQwrf73sP0tPi3WoPrQ53E/jQ6nZy1RuQESa4r/4z33Saf4b/P6SDpC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11YsAAAADbAAAADwAAAAAAAAAAAAAAAACfAgAA&#10;ZHJzL2Rvd25yZXYueG1sUEsFBgAAAAAEAAQA9wAAAIwDAAAAAA==&#10;">
                  <v:imagedata r:id="rId37" o:title=""/>
                </v:shape>
                <v:shape id="Image 40" o:spid="_x0000_s1029" type="#_x0000_t75" style="position:absolute;top:34229;width:908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LEbEAAAA2wAAAA8AAABkcnMvZG93bnJldi54bWxEj0FPAjEQhe8m/odmTLhJV2LQrBSCJESQ&#10;AxHxPm7H7sbtdNMWdvn3zoHE20zem/e+mS0G36ozxdQENvAwLkARV8E27AwcP9f3z6BSRrbYBiYD&#10;F0qwmN/ezLC0oecPOh+yUxLCqUQDdc5dqXWqavKYxqEjFu0nRI9Z1ui0jdhLuG/1pCim2mPD0lBj&#10;R6uaqt/DyRvgZvvldqe3x/j0mt4n38fl3l16Y0Z3w/IFVKYh/5uv1xsr+AIrv8gAe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KLEbEAAAA2wAAAA8AAAAAAAAAAAAAAAAA&#10;nwIAAGRycy9kb3ducmV2LnhtbFBLBQYAAAAABAAEAPcAAACQAwAAAAA=&#10;">
                  <v:imagedata r:id="rId38" o:title=""/>
                </v:shape>
                <v:shape id="Image 41" o:spid="_x0000_s1030" type="#_x0000_t75" style="position:absolute;left:9875;top:34229;width:9114;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r6TBAAAA2wAAAA8AAABkcnMvZG93bnJldi54bWxET8lqwzAQvRf6D2IKvTVyeyipEyWEloIv&#10;JcR2IMfBmlpurJGxFC9/HwUCvc3jrbPeTrYVA/W+cazgdZGAIK6cbrhWUBbfL0sQPiBrbB2Tgpk8&#10;bDePD2tMtRv5QEMeahFD2KeowITQpVL6ypBFv3AdceR+XW8xRNjXUvc4xnDbyrckeZcWG44NBjv6&#10;NFSd84tVoPd0KX7Kr/mUDOVxMH8nwjxT6vlp2q1ABJrCv/juznSc/wG3X+IBcnM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r6TBAAAA2wAAAA8AAAAAAAAAAAAAAAAAnwIA&#10;AGRycy9kb3ducmV2LnhtbFBLBQYAAAAABAAEAPcAAACNAwAAAAA=&#10;">
                  <v:imagedata r:id="rId39" o:title=""/>
                </v:shape>
                <v:shape id="Image 42" o:spid="_x0000_s1031" type="#_x0000_t75" style="position:absolute;left:19751;top:34229;width:911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UH7BAAAA2wAAAA8AAABkcnMvZG93bnJldi54bWxET8uKwjAU3Qv+Q7gD7jSdgg+qUUZBEHHA&#10;x8C4vDZ3mmJzU5qo9e/NYsDl4bxni9ZW4k6NLx0r+BwkIIhzp0suFPyc1v0JCB+QNVaOScGTPCzm&#10;3c4MM+0efKD7MRQihrDPUIEJoc6k9Lkhi37gauLI/bnGYoiwKaRu8BHDbSXTJBlJiyXHBoM1rQzl&#10;1+PNKii+5fm6HY72YyN/2226nFyW551SvY/2awoiUBve4n/3RitI4/r4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nUH7BAAAA2wAAAA8AAAAAAAAAAAAAAAAAnwIA&#10;AGRycy9kb3ducmV2LnhtbFBLBQYAAAAABAAEAPcAAACNAwAAAAA=&#10;">
                  <v:imagedata r:id="rId40" o:title=""/>
                </v:shape>
                <v:shape id="Image 43" o:spid="_x0000_s1032" type="#_x0000_t75" style="position:absolute;left:29657;top:34229;width:908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ZnfCAAAA2wAAAA8AAABkcnMvZG93bnJldi54bWxEj8FqwzAQRO+B/oPYQm+JnNCU4EY2pRDI&#10;tY4PzW1rbS0RaWUsxXH+vioUehxm5g2zr2fvxERjtIEVrFcFCOIuaMu9gvZ0WO5AxISs0QUmBXeK&#10;UFcPiz2WOtz4g6Ym9SJDOJaowKQ0lFLGzpDHuAoDcfa+w+gxZTn2Uo94y3Dv5KYoXqRHy3nB4EDv&#10;hrpLc/UKdvfPL9ue7eXaduGwfW7cdDROqafH+e0VRKI5/Yf/2ketYLOG3y/5B8j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0mZ3wgAAANsAAAAPAAAAAAAAAAAAAAAAAJ8C&#10;AABkcnMvZG93bnJldi54bWxQSwUGAAAAAAQABAD3AAAAjgMAAAAA&#10;">
                  <v:imagedata r:id="rId41" o:title=""/>
                </v:shape>
                <v:shape id="Image 44" o:spid="_x0000_s1033" type="#_x0000_t75" style="position:absolute;left:39532;top:34229;width:9296;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cXGAAAA2wAAAA8AAABkcnMvZG93bnJldi54bWxEj0FrwkAUhO9C/8PyCr2ZTQKVEl2lCtIe&#10;SsXYCt4e2ddsaPZtml01/ntXKHgcZuYbZrYYbCtO1PvGsYIsSUEQV043XCv42q3HLyB8QNbYOiYF&#10;F/KwmD+MZlhod+YtncpQiwhhX6ACE0JXSOkrQxZ94jri6P243mKIsq+l7vEc4baVeZpOpMWG44LB&#10;jlaGqt/yaBWsPvN99rZf/20Ow3L5bY5l9vxRKvX0OLxOQQQawj38337XCvIcbl/iD5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ZxcYAAADbAAAADwAAAAAAAAAAAAAA&#10;AACfAgAAZHJzL2Rvd25yZXYueG1sUEsFBgAAAAAEAAQA9wAAAJIDAAAAAA==&#10;">
                  <v:imagedata r:id="rId42" o:title=""/>
                </v:shape>
                <v:shape id="Image 45" o:spid="_x0000_s1034" type="#_x0000_t75" style="position:absolute;left:49225;top:34229;width:975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KTrCAAAA2wAAAA8AAABkcnMvZG93bnJldi54bWxEj82KwjAUhffCvEO4A7PT1A6IdIwiouBq&#10;RK0wy0tzbYvNTaZJtb69EQSXh/PzcWaL3jTiSq2vLSsYjxIQxIXVNZcK8uNmOAXhA7LGxjIpuJOH&#10;xfxjMMNM2xvv6XoIpYgj7DNUUIXgMil9UZFBP7KOOHpn2xoMUbal1C3e4rhpZJokE2mw5kio0NGq&#10;ouJy6EzkOsrt+m+1Pe86t05P//nvZpko9fXZL39ABOrDO/xqb7WC9BueX+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Tyk6wgAAANsAAAAPAAAAAAAAAAAAAAAAAJ8C&#10;AABkcnMvZG93bnJldi54bWxQSwUGAAAAAAQABAD3AAAAjgMAAAAA&#10;">
                  <v:imagedata r:id="rId43" o:title=""/>
                </v:shape>
                <v:shape id="Image 46" o:spid="_x0000_s1035" type="#_x0000_t75" style="position:absolute;left:15941;top:4785;width:9083;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AvfFAAAA2wAAAA8AAABkcnMvZG93bnJldi54bWxEj0FrwkAUhO8F/8PyhN7qplJU0qxSBKVF&#10;eqim4PGZfdkEs29DdmtSf71bKHgcZuYbJlsNthEX6nztWMHzJAFBXDhds1GQHzZPCxA+IGtsHJOC&#10;X/KwWo4eMky16/mLLvtgRISwT1FBFUKbSumLiiz6iWuJo1e6zmKIsjNSd9hHuG3kNElm0mLNcaHC&#10;ltYVFef9j1VQfth6+/l9DK447q7ztenz09wo9Tge3l5BBBrCPfzfftcKpi/w9y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yQL3xQAAANsAAAAPAAAAAAAAAAAAAAAA&#10;AJ8CAABkcnMvZG93bnJldi54bWxQSwUGAAAAAAQABAD3AAAAkQMAAAAA&#10;">
                  <v:imagedata r:id="rId44" o:title=""/>
                </v:shape>
                <v:shape id="Image 47" o:spid="_x0000_s1036" type="#_x0000_t75" style="position:absolute;left:35021;top:4267;width:9083;height:6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WcTBAAAA2wAAAA8AAABkcnMvZG93bnJldi54bWxEj0FrwkAUhO8F/8PyBG91oxCR1FVKQSh6&#10;ENPS8yP7TEKzb8O+bYz/3hWEHoeZ+YbZ7EbXqYGCtJ4NLOYZKOLK25ZrA99f+9c1KInIFjvPZOBG&#10;Arvt5GWDhfVXPtNQxlolCEuBBpoY+0JrqRpyKHPfEyfv4oPDmGSotQ14TXDX6WWWrbTDltNCgz19&#10;NFT9ln/OQD4cpT+IHfBHn/JQXo5yOgRjZtPx/Q1UpDH+h5/tT2tgmcPjS/oBe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lWcTBAAAA2wAAAA8AAAAAAAAAAAAAAAAAnwIA&#10;AGRycy9kb3ducmV2LnhtbFBLBQYAAAAABAAEAPcAAACNAwAAAAA=&#10;">
                  <v:imagedata r:id="rId45" o:title=""/>
                </v:shape>
                <v:shape id="Image 48" o:spid="_x0000_s1037" type="#_x0000_t75" style="position:absolute;left:15361;top:11003;width:10760;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wZDFAAAA2wAAAA8AAABkcnMvZG93bnJldi54bWxEj0FrwkAUhO9C/8PyCr3ppqENNrqGohQK&#10;BcFY0OMz+5qEZN+G7DZJ/31XEDwOM/MNs84m04qBeldbVvC8iEAQF1bXXCr4Pn7MlyCcR9bYWiYF&#10;f+Qg2zzM1phqO/KBhtyXIkDYpaig8r5LpXRFRQbdwnbEwfuxvUEfZF9K3eMY4KaVcRQl0mDNYaHC&#10;jrYVFU3+axQ0zf7t9WzOp5cu2Q1fl92pPW5ZqafH6X0FwtPk7+Fb+1MriBO4fgk/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8GQxQAAANsAAAAPAAAAAAAAAAAAAAAA&#10;AJ8CAABkcnMvZG93bnJldi54bWxQSwUGAAAAAAQABAD3AAAAkQMAAAAA&#10;">
                  <v:imagedata r:id="rId46" o:title=""/>
                </v:shape>
                <v:shape id="Image 49" o:spid="_x0000_s1038" type="#_x0000_t75" style="position:absolute;left:34808;top:10972;width:9083;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JiYnEAAAA2wAAAA8AAABkcnMvZG93bnJldi54bWxEj0+LwjAUxO8LfofwBG+aWtxVqlFkF8E9&#10;uOAf0OOjebbV5qU0sdZvbwRhj8PM/IaZLVpTioZqV1hWMBxEIIhTqwvOFBz2q/4EhPPIGkvLpOBB&#10;DhbzzscME23vvKVm5zMRIOwSVJB7XyVSujQng25gK+LgnW1t0AdZZ1LXeA9wU8o4ir6kwYLDQo4V&#10;feeUXnc3o2D0d8iqn189usSfG3n0Rp6ayVmpXrddTkF4av1/+N1eawXxGF5fw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JiYnEAAAA2wAAAA8AAAAAAAAAAAAAAAAA&#10;nwIAAGRycy9kb3ducmV2LnhtbFBLBQYAAAAABAAEAPcAAACQAwAAAAA=&#10;">
                  <v:imagedata r:id="rId47" o:title=""/>
                </v:shape>
                <v:shape id="Image 50" o:spid="_x0000_s1039" type="#_x0000_t75" style="position:absolute;left:16337;top:17586;width:9083;height:5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0fnCAAAA2wAAAA8AAABkcnMvZG93bnJldi54bWxEj8GKwkAMhu+C7zBE2Ius0+1Bl+oooohe&#10;BO3uA4RObIudTOnM2u7bm4PgMfz5v+RbbQbXqAd1ofZs4GuWgCIuvK25NPD7c/j8BhUissXGMxn4&#10;pwCb9Xi0wsz6nq/0yGOpBMIhQwNVjG2mdSgqchhmviWW7OY7h1HGrtS2w17grtFpksy1w5rlQoUt&#10;7Soq7vmfE0rYX+xievTpXffnXbotz/uiN+ZjMmyXoCIN8b38ap+sgVSeFRfxAL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oNH5wgAAANsAAAAPAAAAAAAAAAAAAAAAAJ8C&#10;AABkcnMvZG93bnJldi54bWxQSwUGAAAAAAQABAD3AAAAjgMAAAAA&#10;">
                  <v:imagedata r:id="rId48" o:title=""/>
                </v:shape>
                <v:shape id="Image 51" o:spid="_x0000_s1040" type="#_x0000_t75" style="position:absolute;left:34503;top:17404;width:10241;height: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EUv3FAAAA2wAAAA8AAABkcnMvZG93bnJldi54bWxEj09rwkAUxO9Cv8PyBG+6MWDR6Cq2IEZ6&#10;KP49P7KvSWr2bZpdNe2n7wqCx2FmfsPMFq2pxJUaV1pWMBxEIIgzq0vOFRz2q/4YhPPIGivLpOCX&#10;HCzmL50ZJtreeEvXnc9FgLBLUEHhfZ1I6bKCDLqBrYmD92Ubgz7IJpe6wVuAm0rGUfQqDZYcFgqs&#10;6b2g7Ly7GAVv6Wm0ri6fxyj/Tj/Kv59NvHUjpXrddjkF4an1z/CjnWoF8QTuX8IP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BFL9xQAAANsAAAAPAAAAAAAAAAAAAAAA&#10;AJ8CAABkcnMvZG93bnJldi54bWxQSwUGAAAAAAQABAD3AAAAkQMAAAAA&#10;">
                  <v:imagedata r:id="rId49" o:title=""/>
                </v:shape>
                <v:shape id="Image 52" o:spid="_x0000_s1041" type="#_x0000_t75" style="position:absolute;left:15331;top:23195;width:10637;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JaDEAAAA2wAAAA8AAABkcnMvZG93bnJldi54bWxET8tqwkAU3Qv9h+EW3BSdVPuQ6EQkqHRh&#10;F40WdHfN3CYhmTshM2r6951FweXhvBfL3jTiSp2rLCt4HkcgiHOrKy4UHPab0QyE88gaG8uk4Jcc&#10;LJOHwQJjbW/8RdfMFyKEsItRQel9G0vp8pIMurFtiQP3YzuDPsCukLrDWwg3jZxE0Zs0WHFoKLGl&#10;tKS8zi5GQbqjl9P68ynKNt/b9PV8qWfH94NSw8d+NQfhqfd38b/7QyuYhvXhS/gBM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QJaDEAAAA2wAAAA8AAAAAAAAAAAAAAAAA&#10;nwIAAGRycy9kb3ducmV2LnhtbFBLBQYAAAAABAAEAPcAAACQAwAAAAA=&#10;">
                  <v:imagedata r:id="rId50" o:title=""/>
                </v:shape>
                <v:shape id="Image 53" o:spid="_x0000_s1042" type="#_x0000_t75" style="position:absolute;left:34869;top:23195;width:9113;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AtTGAAAA2wAAAA8AAABkcnMvZG93bnJldi54bWxEj91qwkAUhO+FvsNyCt6IbqIikrpKKwiC&#10;IvgD4t0xe5qEZs+m2TXGt+8WBC+HmfmGmS1aU4qGaldYVhAPIhDEqdUFZwpOx1V/CsJ5ZI2lZVLw&#10;IAeL+Vtnhom2d95Tc/CZCBB2CSrIva8SKV2ak0E3sBVx8L5tbdAHWWdS13gPcFPKYRRNpMGCw0KO&#10;FS1zSn8ON6PgfB23+mv0u0mb7aU3jofL3W1aKNV9bz8/QHhq/Sv8bK+1glEM/1/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kC1MYAAADbAAAADwAAAAAAAAAAAAAA&#10;AACfAgAAZHJzL2Rvd25yZXYueG1sUEsFBgAAAAAEAAQA9wAAAJIDAAAAAA==&#10;">
                  <v:imagedata r:id="rId51" o:title=""/>
                </v:shape>
                <v:shape id="Image 54" o:spid="_x0000_s1043" type="#_x0000_t75" style="position:absolute;left:3840;top:28041;width:9113;height: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BjvDAAAA2wAAAA8AAABkcnMvZG93bnJldi54bWxEj0FrwkAUhO9C/8PyCr2ZTVOUEl1DK4h6&#10;a9JCr8/d1yRt9m3Irhr/vVsQPA4z8w2zLEbbiRMNvnWs4DlJQRBrZ1quFXx9bqavIHxANtg5JgUX&#10;8lCsHiZLzI07c0mnKtQiQtjnqKAJoc+l9Lohiz5xPXH0ftxgMUQ51NIMeI5w28ksTefSYstxocGe&#10;1g3pv+poFfj1xzhz9b48Vu8XvbWl/j18a6WeHse3BYhAY7iHb+2dUfCSwf+X+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EGO8MAAADbAAAADwAAAAAAAAAAAAAAAACf&#10;AgAAZHJzL2Rvd25yZXYueG1sUEsFBgAAAAAEAAQA9wAAAI8DAAAAAA==&#10;">
                  <v:imagedata r:id="rId52" o:title=""/>
                </v:shape>
                <v:shapetype id="_x0000_t202" coordsize="21600,21600" o:spt="202" path="m,l,21600r21600,l21600,xe">
                  <v:stroke joinstyle="miter"/>
                  <v:path gradientshapeok="t" o:connecttype="rect"/>
                </v:shapetype>
                <v:shape id="Textbox 55" o:spid="_x0000_s1044" type="#_x0000_t202" style="position:absolute;left:25816;top:1717;width:699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03DF8A18" w14:textId="77777777" w:rsidR="004229A5" w:rsidRDefault="004229A5" w:rsidP="008F6F7D">
                        <w:pPr>
                          <w:spacing w:line="199" w:lineRule="exact"/>
                          <w:rPr>
                            <w:rFonts w:ascii="Calibri" w:hAnsi="Calibri"/>
                            <w:sz w:val="20"/>
                          </w:rPr>
                        </w:pPr>
                        <w:r>
                          <w:rPr>
                            <w:rFonts w:ascii="Calibri" w:hAnsi="Calibri"/>
                            <w:sz w:val="20"/>
                          </w:rPr>
                          <w:t>Okul</w:t>
                        </w:r>
                        <w:r>
                          <w:rPr>
                            <w:rFonts w:ascii="Calibri" w:hAnsi="Calibri"/>
                            <w:spacing w:val="-4"/>
                            <w:sz w:val="20"/>
                          </w:rPr>
                          <w:t xml:space="preserve"> </w:t>
                        </w:r>
                        <w:r>
                          <w:rPr>
                            <w:rFonts w:ascii="Calibri" w:hAnsi="Calibri"/>
                            <w:spacing w:val="-2"/>
                            <w:sz w:val="20"/>
                          </w:rPr>
                          <w:t>Müdürü</w:t>
                        </w:r>
                      </w:p>
                    </w:txbxContent>
                  </v:textbox>
                </v:shape>
                <v:shape id="Textbox 56" o:spid="_x0000_s1045" type="#_x0000_t202" style="position:absolute;left:18044;top:5787;width:50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63B05137" w14:textId="77777777" w:rsidR="004229A5" w:rsidRDefault="004229A5" w:rsidP="008F6F7D">
                        <w:pPr>
                          <w:spacing w:line="191" w:lineRule="exact"/>
                          <w:ind w:left="-1" w:right="18"/>
                          <w:jc w:val="center"/>
                          <w:rPr>
                            <w:rFonts w:ascii="Calibri"/>
                            <w:sz w:val="20"/>
                          </w:rPr>
                        </w:pPr>
                        <w:r>
                          <w:rPr>
                            <w:rFonts w:ascii="Calibri"/>
                            <w:spacing w:val="-2"/>
                            <w:sz w:val="20"/>
                          </w:rPr>
                          <w:t>Rehberlik</w:t>
                        </w:r>
                      </w:p>
                      <w:p w14:paraId="7E2895C0" w14:textId="77777777" w:rsidR="004229A5" w:rsidRDefault="004229A5" w:rsidP="008F6F7D">
                        <w:pPr>
                          <w:spacing w:line="229" w:lineRule="exact"/>
                          <w:ind w:right="20"/>
                          <w:jc w:val="center"/>
                          <w:rPr>
                            <w:rFonts w:ascii="Calibri"/>
                            <w:sz w:val="20"/>
                          </w:rPr>
                        </w:pPr>
                        <w:r>
                          <w:rPr>
                            <w:rFonts w:ascii="Calibri"/>
                            <w:spacing w:val="-2"/>
                            <w:sz w:val="20"/>
                          </w:rPr>
                          <w:t>Servisi</w:t>
                        </w:r>
                      </w:p>
                    </w:txbxContent>
                  </v:textbox>
                </v:shape>
                <v:shape id="Textbox 57" o:spid="_x0000_s1046" type="#_x0000_t202" style="position:absolute;left:37185;top:5162;width:4870;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5A8B5B0C" w14:textId="77777777" w:rsidR="004229A5" w:rsidRDefault="004229A5" w:rsidP="008F6F7D">
                        <w:pPr>
                          <w:spacing w:line="191" w:lineRule="exact"/>
                          <w:ind w:left="35"/>
                          <w:rPr>
                            <w:rFonts w:ascii="Calibri"/>
                            <w:sz w:val="20"/>
                          </w:rPr>
                        </w:pPr>
                        <w:r>
                          <w:rPr>
                            <w:rFonts w:ascii="Calibri"/>
                            <w:spacing w:val="-2"/>
                            <w:sz w:val="20"/>
                          </w:rPr>
                          <w:t>Stratejik</w:t>
                        </w:r>
                      </w:p>
                      <w:p w14:paraId="2F30B19A" w14:textId="77777777" w:rsidR="004229A5" w:rsidRDefault="004229A5" w:rsidP="008F6F7D">
                        <w:pPr>
                          <w:spacing w:before="9" w:line="213" w:lineRule="auto"/>
                          <w:ind w:left="105" w:right="16" w:hanging="106"/>
                          <w:rPr>
                            <w:rFonts w:ascii="Calibri"/>
                            <w:sz w:val="20"/>
                          </w:rPr>
                        </w:pPr>
                        <w:r>
                          <w:rPr>
                            <w:rFonts w:ascii="Calibri"/>
                            <w:spacing w:val="-2"/>
                            <w:sz w:val="20"/>
                          </w:rPr>
                          <w:t>Planlama Kurulu</w:t>
                        </w:r>
                      </w:p>
                    </w:txbxContent>
                  </v:textbox>
                </v:shape>
                <v:shape id="Textbox 58" o:spid="_x0000_s1047" type="#_x0000_t202" style="position:absolute;left:16580;top:12020;width:8141;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5BB29E2A" w14:textId="77777777" w:rsidR="004229A5" w:rsidRDefault="004229A5" w:rsidP="008F6F7D">
                        <w:pPr>
                          <w:spacing w:line="191" w:lineRule="exact"/>
                          <w:ind w:left="-1" w:right="18"/>
                          <w:jc w:val="center"/>
                          <w:rPr>
                            <w:rFonts w:ascii="Calibri" w:hAnsi="Calibri"/>
                            <w:sz w:val="20"/>
                          </w:rPr>
                        </w:pPr>
                        <w:r>
                          <w:rPr>
                            <w:rFonts w:ascii="Calibri" w:hAnsi="Calibri"/>
                            <w:sz w:val="20"/>
                          </w:rPr>
                          <w:t>Ödül</w:t>
                        </w:r>
                        <w:r>
                          <w:rPr>
                            <w:rFonts w:ascii="Calibri" w:hAnsi="Calibri"/>
                            <w:spacing w:val="-4"/>
                            <w:sz w:val="20"/>
                          </w:rPr>
                          <w:t xml:space="preserve"> </w:t>
                        </w:r>
                        <w:r>
                          <w:rPr>
                            <w:rFonts w:ascii="Calibri" w:hAnsi="Calibri"/>
                            <w:sz w:val="20"/>
                          </w:rPr>
                          <w:t>ve</w:t>
                        </w:r>
                        <w:r>
                          <w:rPr>
                            <w:rFonts w:ascii="Calibri" w:hAnsi="Calibri"/>
                            <w:spacing w:val="-3"/>
                            <w:sz w:val="20"/>
                          </w:rPr>
                          <w:t xml:space="preserve"> </w:t>
                        </w:r>
                        <w:r>
                          <w:rPr>
                            <w:rFonts w:ascii="Calibri" w:hAnsi="Calibri"/>
                            <w:spacing w:val="-2"/>
                            <w:sz w:val="20"/>
                          </w:rPr>
                          <w:t>Disiplin</w:t>
                        </w:r>
                      </w:p>
                      <w:p w14:paraId="6E6A93F0" w14:textId="77777777" w:rsidR="004229A5" w:rsidRDefault="004229A5" w:rsidP="008F6F7D">
                        <w:pPr>
                          <w:spacing w:line="229" w:lineRule="exact"/>
                          <w:ind w:right="20"/>
                          <w:jc w:val="center"/>
                          <w:rPr>
                            <w:rFonts w:ascii="Calibri"/>
                            <w:sz w:val="20"/>
                          </w:rPr>
                        </w:pPr>
                        <w:r>
                          <w:rPr>
                            <w:rFonts w:ascii="Calibri"/>
                            <w:spacing w:val="-2"/>
                            <w:sz w:val="20"/>
                          </w:rPr>
                          <w:t>Kurulu</w:t>
                        </w:r>
                      </w:p>
                    </w:txbxContent>
                  </v:textbox>
                </v:shape>
                <v:shape id="Textbox 59" o:spid="_x0000_s1048" type="#_x0000_t202" style="position:absolute;left:36438;top:12675;width:595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949079A" w14:textId="77777777" w:rsidR="004229A5" w:rsidRDefault="004229A5" w:rsidP="008F6F7D">
                        <w:pPr>
                          <w:spacing w:line="199" w:lineRule="exact"/>
                          <w:rPr>
                            <w:rFonts w:ascii="Calibri" w:hAnsi="Calibri"/>
                            <w:sz w:val="20"/>
                          </w:rPr>
                        </w:pPr>
                        <w:r>
                          <w:rPr>
                            <w:rFonts w:ascii="Calibri" w:hAnsi="Calibri"/>
                            <w:sz w:val="20"/>
                          </w:rPr>
                          <w:t>Alan</w:t>
                        </w:r>
                        <w:r>
                          <w:rPr>
                            <w:rFonts w:ascii="Calibri" w:hAnsi="Calibri"/>
                            <w:spacing w:val="-3"/>
                            <w:sz w:val="20"/>
                          </w:rPr>
                          <w:t xml:space="preserve"> </w:t>
                        </w:r>
                        <w:r>
                          <w:rPr>
                            <w:rFonts w:ascii="Calibri" w:hAnsi="Calibri"/>
                            <w:spacing w:val="-2"/>
                            <w:sz w:val="20"/>
                          </w:rPr>
                          <w:t>Şefleri</w:t>
                        </w:r>
                      </w:p>
                    </w:txbxContent>
                  </v:textbox>
                </v:shape>
                <v:shape id="Textbox 60" o:spid="_x0000_s1049" type="#_x0000_t202" style="position:absolute;left:18242;top:18603;width:5404;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790A32A5" w14:textId="77777777" w:rsidR="004229A5" w:rsidRDefault="004229A5" w:rsidP="008F6F7D">
                        <w:pPr>
                          <w:spacing w:line="191" w:lineRule="exact"/>
                          <w:ind w:right="20"/>
                          <w:jc w:val="center"/>
                          <w:rPr>
                            <w:rFonts w:ascii="Calibri" w:hAnsi="Calibri"/>
                            <w:sz w:val="20"/>
                          </w:rPr>
                        </w:pPr>
                        <w:r>
                          <w:rPr>
                            <w:rFonts w:ascii="Calibri" w:hAnsi="Calibri"/>
                            <w:spacing w:val="-2"/>
                            <w:sz w:val="20"/>
                          </w:rPr>
                          <w:t>Zümre</w:t>
                        </w:r>
                      </w:p>
                      <w:p w14:paraId="1745EE1D" w14:textId="77777777" w:rsidR="004229A5" w:rsidRDefault="004229A5" w:rsidP="008F6F7D">
                        <w:pPr>
                          <w:spacing w:line="229" w:lineRule="exact"/>
                          <w:ind w:right="18"/>
                          <w:jc w:val="center"/>
                          <w:rPr>
                            <w:rFonts w:ascii="Calibri" w:hAnsi="Calibri"/>
                            <w:sz w:val="20"/>
                          </w:rPr>
                        </w:pPr>
                        <w:r>
                          <w:rPr>
                            <w:rFonts w:ascii="Calibri" w:hAnsi="Calibri"/>
                            <w:spacing w:val="-2"/>
                            <w:sz w:val="20"/>
                          </w:rPr>
                          <w:t>Başkanları</w:t>
                        </w:r>
                      </w:p>
                    </w:txbxContent>
                  </v:textbox>
                </v:shape>
                <v:shape id="Textbox 61" o:spid="_x0000_s1050" type="#_x0000_t202" style="position:absolute;left:35722;top:19122;width:791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70540261" w14:textId="77777777" w:rsidR="004229A5" w:rsidRDefault="004229A5" w:rsidP="008F6F7D">
                        <w:pPr>
                          <w:spacing w:line="199" w:lineRule="exact"/>
                          <w:rPr>
                            <w:rFonts w:ascii="Calibri" w:hAnsi="Calibri"/>
                            <w:sz w:val="20"/>
                          </w:rPr>
                        </w:pPr>
                        <w:r>
                          <w:rPr>
                            <w:rFonts w:ascii="Calibri" w:hAnsi="Calibri"/>
                            <w:sz w:val="20"/>
                          </w:rPr>
                          <w:t>Okul</w:t>
                        </w:r>
                        <w:r>
                          <w:rPr>
                            <w:rFonts w:ascii="Calibri" w:hAnsi="Calibri"/>
                            <w:spacing w:val="-4"/>
                            <w:sz w:val="20"/>
                          </w:rPr>
                          <w:t xml:space="preserve"> </w:t>
                        </w:r>
                        <w:r>
                          <w:rPr>
                            <w:rFonts w:ascii="Calibri" w:hAnsi="Calibri"/>
                            <w:sz w:val="20"/>
                          </w:rPr>
                          <w:t>Aile</w:t>
                        </w:r>
                        <w:r>
                          <w:rPr>
                            <w:rFonts w:ascii="Calibri" w:hAnsi="Calibri"/>
                            <w:spacing w:val="-2"/>
                            <w:sz w:val="20"/>
                          </w:rPr>
                          <w:t xml:space="preserve"> Birliği</w:t>
                        </w:r>
                      </w:p>
                    </w:txbxContent>
                  </v:textbox>
                </v:shape>
                <v:shape id="Textbox 62" o:spid="_x0000_s1051" type="#_x0000_t202" style="position:absolute;left:16565;top:24227;width:79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3FE417CC" w14:textId="77777777" w:rsidR="004229A5" w:rsidRDefault="004229A5" w:rsidP="008F6F7D">
                        <w:pPr>
                          <w:spacing w:line="191" w:lineRule="exact"/>
                          <w:ind w:left="-1" w:right="18"/>
                          <w:jc w:val="center"/>
                          <w:rPr>
                            <w:rFonts w:ascii="Calibri"/>
                            <w:sz w:val="20"/>
                          </w:rPr>
                        </w:pPr>
                        <w:r>
                          <w:rPr>
                            <w:rFonts w:ascii="Calibri"/>
                            <w:sz w:val="20"/>
                          </w:rPr>
                          <w:t>Komisyonlar</w:t>
                        </w:r>
                        <w:r>
                          <w:rPr>
                            <w:rFonts w:ascii="Calibri"/>
                            <w:spacing w:val="-11"/>
                            <w:sz w:val="20"/>
                          </w:rPr>
                          <w:t xml:space="preserve"> </w:t>
                        </w:r>
                        <w:r>
                          <w:rPr>
                            <w:rFonts w:ascii="Calibri"/>
                            <w:spacing w:val="-5"/>
                            <w:sz w:val="20"/>
                          </w:rPr>
                          <w:t>ve</w:t>
                        </w:r>
                      </w:p>
                      <w:p w14:paraId="2C71CD78" w14:textId="77777777" w:rsidR="004229A5" w:rsidRDefault="004229A5" w:rsidP="008F6F7D">
                        <w:pPr>
                          <w:spacing w:line="229" w:lineRule="exact"/>
                          <w:ind w:right="20"/>
                          <w:jc w:val="center"/>
                          <w:rPr>
                            <w:rFonts w:ascii="Calibri"/>
                            <w:sz w:val="20"/>
                          </w:rPr>
                        </w:pPr>
                        <w:r>
                          <w:rPr>
                            <w:rFonts w:ascii="Calibri"/>
                            <w:spacing w:val="-2"/>
                            <w:sz w:val="20"/>
                          </w:rPr>
                          <w:t>Kurullar</w:t>
                        </w:r>
                      </w:p>
                    </w:txbxContent>
                  </v:textbox>
                </v:shape>
                <v:shape id="Textbox 63" o:spid="_x0000_s1052" type="#_x0000_t202" style="position:absolute;left:36789;top:24227;width:54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63462527" w14:textId="77777777" w:rsidR="004229A5" w:rsidRDefault="004229A5" w:rsidP="008F6F7D">
                        <w:pPr>
                          <w:spacing w:line="191" w:lineRule="exact"/>
                          <w:ind w:right="16"/>
                          <w:jc w:val="center"/>
                          <w:rPr>
                            <w:rFonts w:ascii="Calibri" w:hAnsi="Calibri"/>
                            <w:sz w:val="20"/>
                          </w:rPr>
                        </w:pPr>
                        <w:r>
                          <w:rPr>
                            <w:rFonts w:ascii="Calibri" w:hAnsi="Calibri"/>
                            <w:spacing w:val="-4"/>
                            <w:sz w:val="20"/>
                          </w:rPr>
                          <w:t>Büro</w:t>
                        </w:r>
                      </w:p>
                      <w:p w14:paraId="150C37FD" w14:textId="77777777" w:rsidR="004229A5" w:rsidRDefault="004229A5" w:rsidP="008F6F7D">
                        <w:pPr>
                          <w:spacing w:line="229" w:lineRule="exact"/>
                          <w:ind w:right="18"/>
                          <w:jc w:val="center"/>
                          <w:rPr>
                            <w:rFonts w:ascii="Calibri"/>
                            <w:sz w:val="20"/>
                          </w:rPr>
                        </w:pPr>
                        <w:r>
                          <w:rPr>
                            <w:rFonts w:ascii="Calibri"/>
                            <w:spacing w:val="-2"/>
                            <w:sz w:val="20"/>
                          </w:rPr>
                          <w:t>Hizmetleri</w:t>
                        </w:r>
                      </w:p>
                    </w:txbxContent>
                  </v:textbox>
                </v:shape>
                <v:shape id="Textbox 64" o:spid="_x0000_s1053" type="#_x0000_t202" style="position:absolute;left:5913;top:29073;width:512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17B654D5" w14:textId="77777777" w:rsidR="004229A5" w:rsidRDefault="004229A5" w:rsidP="008F6F7D">
                        <w:pPr>
                          <w:spacing w:line="191" w:lineRule="exact"/>
                          <w:ind w:left="43"/>
                          <w:rPr>
                            <w:rFonts w:ascii="Calibri" w:hAnsi="Calibri"/>
                            <w:sz w:val="20"/>
                          </w:rPr>
                        </w:pPr>
                        <w:r>
                          <w:rPr>
                            <w:rFonts w:ascii="Calibri" w:hAnsi="Calibri"/>
                            <w:spacing w:val="-2"/>
                            <w:sz w:val="20"/>
                          </w:rPr>
                          <w:t>Yardımcı</w:t>
                        </w:r>
                      </w:p>
                      <w:p w14:paraId="48E1336A" w14:textId="77777777" w:rsidR="004229A5" w:rsidRDefault="004229A5" w:rsidP="008F6F7D">
                        <w:pPr>
                          <w:spacing w:line="229" w:lineRule="exact"/>
                          <w:rPr>
                            <w:rFonts w:ascii="Calibri"/>
                            <w:sz w:val="20"/>
                          </w:rPr>
                        </w:pPr>
                        <w:r>
                          <w:rPr>
                            <w:rFonts w:ascii="Calibri"/>
                            <w:spacing w:val="-2"/>
                            <w:sz w:val="20"/>
                          </w:rPr>
                          <w:t>Hizmetler</w:t>
                        </w:r>
                      </w:p>
                    </w:txbxContent>
                  </v:textbox>
                </v:shape>
                <v:shape id="Textbox 65" o:spid="_x0000_s1054" type="#_x0000_t202" style="position:absolute;left:1920;top:35123;width:535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408303A9" w14:textId="77777777" w:rsidR="004229A5" w:rsidRDefault="004229A5" w:rsidP="008F6F7D">
                        <w:pPr>
                          <w:spacing w:line="191" w:lineRule="exact"/>
                          <w:ind w:left="103"/>
                          <w:rPr>
                            <w:rFonts w:ascii="Calibri" w:hAnsi="Calibri"/>
                            <w:sz w:val="20"/>
                          </w:rPr>
                        </w:pPr>
                        <w:r>
                          <w:rPr>
                            <w:rFonts w:ascii="Calibri" w:hAnsi="Calibri"/>
                            <w:spacing w:val="-2"/>
                            <w:sz w:val="20"/>
                          </w:rPr>
                          <w:t>9.Sınıflar</w:t>
                        </w:r>
                      </w:p>
                      <w:p w14:paraId="7D303EB0" w14:textId="77777777" w:rsidR="004229A5" w:rsidRDefault="004229A5" w:rsidP="008F6F7D">
                        <w:pPr>
                          <w:spacing w:before="9" w:line="213" w:lineRule="auto"/>
                          <w:ind w:right="14" w:firstLine="134"/>
                          <w:rPr>
                            <w:rFonts w:ascii="Calibri" w:hAnsi="Calibri"/>
                            <w:sz w:val="20"/>
                          </w:rPr>
                        </w:pPr>
                        <w:r>
                          <w:rPr>
                            <w:rFonts w:ascii="Calibri" w:hAnsi="Calibri"/>
                            <w:spacing w:val="-2"/>
                            <w:sz w:val="20"/>
                          </w:rPr>
                          <w:t>Müdür Yardımcısı</w:t>
                        </w:r>
                      </w:p>
                    </w:txbxContent>
                  </v:textbox>
                </v:shape>
                <v:shape id="Textbox 66" o:spid="_x0000_s1055" type="#_x0000_t202" style="position:absolute;left:11810;top:35123;width:546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7AF64871" w14:textId="77777777" w:rsidR="004229A5" w:rsidRDefault="004229A5" w:rsidP="008F6F7D">
                        <w:pPr>
                          <w:spacing w:line="191" w:lineRule="exact"/>
                          <w:ind w:left="8"/>
                          <w:jc w:val="center"/>
                          <w:rPr>
                            <w:rFonts w:ascii="Calibri" w:hAnsi="Calibri"/>
                            <w:sz w:val="20"/>
                          </w:rPr>
                        </w:pPr>
                        <w:r>
                          <w:rPr>
                            <w:rFonts w:ascii="Calibri" w:hAnsi="Calibri"/>
                            <w:spacing w:val="-2"/>
                            <w:sz w:val="20"/>
                          </w:rPr>
                          <w:t>10.Sınıflar</w:t>
                        </w:r>
                      </w:p>
                      <w:p w14:paraId="55461E12" w14:textId="77777777" w:rsidR="004229A5" w:rsidRDefault="004229A5" w:rsidP="008F6F7D">
                        <w:pPr>
                          <w:spacing w:before="9" w:line="213" w:lineRule="auto"/>
                          <w:ind w:right="34"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v:textbox>
                </v:shape>
                <v:shape id="Textbox 67" o:spid="_x0000_s1056" type="#_x0000_t202" style="position:absolute;left:21686;top:35123;width:561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5A942FB3" w14:textId="77777777" w:rsidR="004229A5" w:rsidRDefault="004229A5" w:rsidP="008F6F7D">
                        <w:pPr>
                          <w:spacing w:line="191" w:lineRule="exact"/>
                          <w:ind w:left="7"/>
                          <w:rPr>
                            <w:rFonts w:ascii="Calibri" w:hAnsi="Calibri"/>
                            <w:sz w:val="20"/>
                          </w:rPr>
                        </w:pPr>
                        <w:r>
                          <w:rPr>
                            <w:rFonts w:ascii="Calibri" w:hAnsi="Calibri"/>
                            <w:sz w:val="20"/>
                          </w:rPr>
                          <w:t>11.</w:t>
                        </w:r>
                        <w:r>
                          <w:rPr>
                            <w:rFonts w:ascii="Calibri" w:hAnsi="Calibri"/>
                            <w:spacing w:val="-5"/>
                            <w:sz w:val="20"/>
                          </w:rPr>
                          <w:t xml:space="preserve"> </w:t>
                        </w:r>
                        <w:r>
                          <w:rPr>
                            <w:rFonts w:ascii="Calibri" w:hAnsi="Calibri"/>
                            <w:spacing w:val="-2"/>
                            <w:sz w:val="20"/>
                          </w:rPr>
                          <w:t>Sınıflar</w:t>
                        </w:r>
                      </w:p>
                      <w:p w14:paraId="01F6CE42" w14:textId="77777777" w:rsidR="004229A5" w:rsidRDefault="004229A5" w:rsidP="008F6F7D">
                        <w:pPr>
                          <w:spacing w:before="9" w:line="213" w:lineRule="auto"/>
                          <w:ind w:right="55" w:firstLine="134"/>
                          <w:rPr>
                            <w:rFonts w:ascii="Calibri" w:hAnsi="Calibri"/>
                            <w:sz w:val="20"/>
                          </w:rPr>
                        </w:pPr>
                        <w:r>
                          <w:rPr>
                            <w:rFonts w:ascii="Calibri" w:hAnsi="Calibri"/>
                            <w:spacing w:val="-2"/>
                            <w:sz w:val="20"/>
                          </w:rPr>
                          <w:t>Müdür Yardımcısı</w:t>
                        </w:r>
                      </w:p>
                    </w:txbxContent>
                  </v:textbox>
                </v:shape>
                <v:shape id="Textbox 68" o:spid="_x0000_s1057" type="#_x0000_t202" style="position:absolute;left:31576;top:35123;width:546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3DA98330" w14:textId="77777777" w:rsidR="004229A5" w:rsidRDefault="004229A5" w:rsidP="008F6F7D">
                        <w:pPr>
                          <w:spacing w:line="191" w:lineRule="exact"/>
                          <w:ind w:left="8"/>
                          <w:jc w:val="center"/>
                          <w:rPr>
                            <w:rFonts w:ascii="Calibri" w:hAnsi="Calibri"/>
                            <w:sz w:val="20"/>
                          </w:rPr>
                        </w:pPr>
                        <w:r>
                          <w:rPr>
                            <w:rFonts w:ascii="Calibri" w:hAnsi="Calibri"/>
                            <w:spacing w:val="-2"/>
                            <w:sz w:val="20"/>
                          </w:rPr>
                          <w:t>12.Sınıflar</w:t>
                        </w:r>
                      </w:p>
                      <w:p w14:paraId="2B1AA8DF" w14:textId="77777777" w:rsidR="004229A5" w:rsidRDefault="004229A5" w:rsidP="008F6F7D">
                        <w:pPr>
                          <w:spacing w:before="9" w:line="213" w:lineRule="auto"/>
                          <w:ind w:left="-1" w:right="34"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v:textbox>
                </v:shape>
                <v:shape id="Textbox 69" o:spid="_x0000_s1058" type="#_x0000_t202" style="position:absolute;left:41117;top:35123;width:6350;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5B9C800" w14:textId="77777777" w:rsidR="004229A5" w:rsidRDefault="004229A5" w:rsidP="008F6F7D">
                        <w:pPr>
                          <w:spacing w:line="191" w:lineRule="exact"/>
                          <w:ind w:right="18"/>
                          <w:jc w:val="center"/>
                          <w:rPr>
                            <w:rFonts w:ascii="Calibri" w:hAnsi="Calibri"/>
                            <w:sz w:val="20"/>
                          </w:rPr>
                        </w:pPr>
                        <w:r>
                          <w:rPr>
                            <w:rFonts w:ascii="Calibri" w:hAnsi="Calibri"/>
                            <w:spacing w:val="-2"/>
                            <w:sz w:val="20"/>
                          </w:rPr>
                          <w:t>Koordinatör</w:t>
                        </w:r>
                      </w:p>
                      <w:p w14:paraId="333A70D5" w14:textId="77777777" w:rsidR="004229A5" w:rsidRDefault="004229A5" w:rsidP="008F6F7D">
                        <w:pPr>
                          <w:spacing w:before="9" w:line="213" w:lineRule="auto"/>
                          <w:ind w:left="55" w:right="119" w:firstLine="3"/>
                          <w:jc w:val="center"/>
                          <w:rPr>
                            <w:rFonts w:ascii="Calibri" w:hAnsi="Calibri"/>
                            <w:sz w:val="20"/>
                          </w:rPr>
                        </w:pPr>
                        <w:r>
                          <w:rPr>
                            <w:rFonts w:ascii="Calibri" w:hAnsi="Calibri"/>
                            <w:spacing w:val="-4"/>
                            <w:sz w:val="20"/>
                          </w:rPr>
                          <w:t xml:space="preserve">Müdür </w:t>
                        </w:r>
                        <w:r>
                          <w:rPr>
                            <w:rFonts w:ascii="Calibri" w:hAnsi="Calibri"/>
                            <w:spacing w:val="-2"/>
                            <w:sz w:val="20"/>
                          </w:rPr>
                          <w:t>Yardımcısı</w:t>
                        </w:r>
                      </w:p>
                    </w:txbxContent>
                  </v:textbox>
                </v:shape>
                <v:shape id="Textbox 70" o:spid="_x0000_s1059" type="#_x0000_t202" style="position:absolute;left:50459;top:35123;width:7137;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0A995481" w14:textId="77777777" w:rsidR="004229A5" w:rsidRPr="005E1DAF" w:rsidRDefault="004229A5" w:rsidP="008F6F7D">
                        <w:pPr>
                          <w:spacing w:line="191" w:lineRule="exact"/>
                          <w:ind w:left="44" w:right="18"/>
                          <w:jc w:val="center"/>
                          <w:rPr>
                            <w:rFonts w:ascii="Calibri"/>
                            <w:sz w:val="20"/>
                          </w:rPr>
                        </w:pPr>
                        <w:r>
                          <w:rPr>
                            <w:rFonts w:ascii="Calibri"/>
                            <w:sz w:val="20"/>
                          </w:rPr>
                          <w:t xml:space="preserve">Pansiyon </w:t>
                        </w:r>
                        <w:r>
                          <w:rPr>
                            <w:rFonts w:ascii="Calibri" w:hAnsi="Calibri"/>
                            <w:sz w:val="20"/>
                          </w:rPr>
                          <w:t xml:space="preserve">Müdür </w:t>
                        </w:r>
                        <w:r>
                          <w:rPr>
                            <w:rFonts w:ascii="Calibri" w:hAnsi="Calibri"/>
                            <w:spacing w:val="-2"/>
                            <w:sz w:val="20"/>
                          </w:rPr>
                          <w:t>Yardımcısı</w:t>
                        </w:r>
                      </w:p>
                    </w:txbxContent>
                  </v:textbox>
                </v:shape>
                <w10:wrap type="topAndBottom" anchorx="page"/>
              </v:group>
            </w:pict>
          </mc:Fallback>
        </mc:AlternateContent>
      </w:r>
      <w:r w:rsidR="008F6F7D" w:rsidRPr="00C608EF">
        <w:rPr>
          <w:rFonts w:ascii="Times New Roman" w:hAnsi="Times New Roman" w:cs="Times New Roman"/>
          <w:sz w:val="24"/>
          <w:szCs w:val="24"/>
        </w:rPr>
        <w:t>Teşkilat</w:t>
      </w:r>
      <w:r w:rsidR="008F6F7D" w:rsidRPr="00C608EF">
        <w:rPr>
          <w:rFonts w:ascii="Times New Roman" w:hAnsi="Times New Roman" w:cs="Times New Roman"/>
          <w:spacing w:val="-2"/>
          <w:sz w:val="24"/>
          <w:szCs w:val="24"/>
        </w:rPr>
        <w:t xml:space="preserve"> Yapısı</w:t>
      </w:r>
    </w:p>
    <w:p w14:paraId="7A2A34C9" w14:textId="07C9AE61" w:rsidR="008F6F7D" w:rsidRPr="00C608EF" w:rsidRDefault="008F6F7D" w:rsidP="00923E53">
      <w:pPr>
        <w:pStyle w:val="GvdeMetni"/>
        <w:spacing w:before="10"/>
        <w:rPr>
          <w:rFonts w:ascii="Times New Roman" w:hAnsi="Times New Roman" w:cs="Times New Roman"/>
          <w:b/>
        </w:rPr>
      </w:pPr>
    </w:p>
    <w:p w14:paraId="4037EBC5" w14:textId="27639681" w:rsidR="008F6F7D" w:rsidRDefault="008F6F7D" w:rsidP="008F6F7D">
      <w:pPr>
        <w:pStyle w:val="GvdeMetni"/>
        <w:spacing w:before="189"/>
        <w:jc w:val="center"/>
        <w:rPr>
          <w:rFonts w:ascii="Times New Roman" w:hAnsi="Times New Roman" w:cs="Times New Roman"/>
          <w:b/>
        </w:rPr>
      </w:pPr>
    </w:p>
    <w:p w14:paraId="041E5293" w14:textId="77777777" w:rsidR="00102E82" w:rsidRDefault="00102E82" w:rsidP="008F6F7D">
      <w:pPr>
        <w:pStyle w:val="GvdeMetni"/>
        <w:spacing w:before="189"/>
        <w:jc w:val="center"/>
        <w:rPr>
          <w:rFonts w:ascii="Times New Roman" w:hAnsi="Times New Roman" w:cs="Times New Roman"/>
          <w:b/>
        </w:rPr>
      </w:pPr>
    </w:p>
    <w:p w14:paraId="1A5290A5" w14:textId="77777777" w:rsidR="00102E82" w:rsidRDefault="00102E82" w:rsidP="008F6F7D">
      <w:pPr>
        <w:pStyle w:val="GvdeMetni"/>
        <w:spacing w:before="189"/>
        <w:jc w:val="center"/>
        <w:rPr>
          <w:rFonts w:ascii="Times New Roman" w:hAnsi="Times New Roman" w:cs="Times New Roman"/>
          <w:b/>
        </w:rPr>
      </w:pPr>
    </w:p>
    <w:p w14:paraId="6C83C91B" w14:textId="77777777" w:rsidR="00102E82" w:rsidRDefault="00102E82" w:rsidP="008F6F7D">
      <w:pPr>
        <w:pStyle w:val="GvdeMetni"/>
        <w:spacing w:before="189"/>
        <w:jc w:val="center"/>
        <w:rPr>
          <w:rFonts w:ascii="Times New Roman" w:hAnsi="Times New Roman" w:cs="Times New Roman"/>
          <w:b/>
        </w:rPr>
      </w:pPr>
    </w:p>
    <w:p w14:paraId="16C6EF5F" w14:textId="77777777" w:rsidR="00102E82" w:rsidRDefault="00102E82" w:rsidP="008F6F7D">
      <w:pPr>
        <w:pStyle w:val="GvdeMetni"/>
        <w:spacing w:before="189"/>
        <w:jc w:val="center"/>
        <w:rPr>
          <w:rFonts w:ascii="Times New Roman" w:hAnsi="Times New Roman" w:cs="Times New Roman"/>
          <w:b/>
        </w:rPr>
      </w:pPr>
    </w:p>
    <w:p w14:paraId="68D9CBD4" w14:textId="77777777" w:rsidR="00102E82" w:rsidRDefault="00102E82" w:rsidP="008F6F7D">
      <w:pPr>
        <w:pStyle w:val="GvdeMetni"/>
        <w:spacing w:before="189"/>
        <w:jc w:val="center"/>
        <w:rPr>
          <w:rFonts w:ascii="Times New Roman" w:hAnsi="Times New Roman" w:cs="Times New Roman"/>
          <w:b/>
        </w:rPr>
      </w:pPr>
    </w:p>
    <w:p w14:paraId="066D6653" w14:textId="77777777" w:rsidR="00102E82" w:rsidRDefault="00102E82" w:rsidP="008F6F7D">
      <w:pPr>
        <w:pStyle w:val="GvdeMetni"/>
        <w:spacing w:before="189"/>
        <w:jc w:val="center"/>
        <w:rPr>
          <w:rFonts w:ascii="Times New Roman" w:hAnsi="Times New Roman" w:cs="Times New Roman"/>
          <w:b/>
        </w:rPr>
      </w:pPr>
    </w:p>
    <w:p w14:paraId="2DFB3D9E" w14:textId="77777777" w:rsidR="00102E82" w:rsidRDefault="00102E82" w:rsidP="008F6F7D">
      <w:pPr>
        <w:pStyle w:val="GvdeMetni"/>
        <w:spacing w:before="189"/>
        <w:jc w:val="center"/>
        <w:rPr>
          <w:rFonts w:ascii="Times New Roman" w:hAnsi="Times New Roman" w:cs="Times New Roman"/>
          <w:b/>
        </w:rPr>
      </w:pPr>
    </w:p>
    <w:p w14:paraId="1A77AA78" w14:textId="77777777" w:rsidR="00102E82" w:rsidRDefault="00102E82" w:rsidP="008F6F7D">
      <w:pPr>
        <w:pStyle w:val="GvdeMetni"/>
        <w:spacing w:before="189"/>
        <w:jc w:val="center"/>
        <w:rPr>
          <w:rFonts w:ascii="Times New Roman" w:hAnsi="Times New Roman" w:cs="Times New Roman"/>
          <w:b/>
        </w:rPr>
      </w:pPr>
    </w:p>
    <w:p w14:paraId="7BD38FC9" w14:textId="77777777" w:rsidR="00102E82" w:rsidRDefault="00102E82" w:rsidP="008F6F7D">
      <w:pPr>
        <w:pStyle w:val="GvdeMetni"/>
        <w:spacing w:before="189"/>
        <w:jc w:val="center"/>
        <w:rPr>
          <w:rFonts w:ascii="Times New Roman" w:hAnsi="Times New Roman" w:cs="Times New Roman"/>
          <w:b/>
        </w:rPr>
      </w:pPr>
    </w:p>
    <w:p w14:paraId="7E401C2F" w14:textId="77777777" w:rsidR="00102E82" w:rsidRDefault="00102E82" w:rsidP="008F6F7D">
      <w:pPr>
        <w:pStyle w:val="GvdeMetni"/>
        <w:spacing w:before="189"/>
        <w:jc w:val="center"/>
        <w:rPr>
          <w:rFonts w:ascii="Times New Roman" w:hAnsi="Times New Roman" w:cs="Times New Roman"/>
          <w:b/>
        </w:rPr>
      </w:pPr>
    </w:p>
    <w:p w14:paraId="7C86352D" w14:textId="77777777" w:rsidR="00102E82" w:rsidRDefault="00102E82" w:rsidP="008F6F7D">
      <w:pPr>
        <w:pStyle w:val="GvdeMetni"/>
        <w:spacing w:before="189"/>
        <w:jc w:val="center"/>
        <w:rPr>
          <w:rFonts w:ascii="Times New Roman" w:hAnsi="Times New Roman" w:cs="Times New Roman"/>
          <w:b/>
        </w:rPr>
      </w:pPr>
    </w:p>
    <w:p w14:paraId="43B2F429" w14:textId="77777777" w:rsidR="00102E82" w:rsidRDefault="00102E82" w:rsidP="008F6F7D">
      <w:pPr>
        <w:pStyle w:val="GvdeMetni"/>
        <w:spacing w:before="189"/>
        <w:jc w:val="center"/>
        <w:rPr>
          <w:rFonts w:ascii="Times New Roman" w:hAnsi="Times New Roman" w:cs="Times New Roman"/>
          <w:b/>
        </w:rPr>
      </w:pPr>
    </w:p>
    <w:p w14:paraId="4CA57197" w14:textId="313BD398" w:rsidR="008F6F7D" w:rsidRPr="00C608EF" w:rsidRDefault="00646952" w:rsidP="00646952">
      <w:pPr>
        <w:pStyle w:val="GvdeMetni"/>
        <w:spacing w:before="189"/>
        <w:rPr>
          <w:rFonts w:ascii="Times New Roman" w:hAnsi="Times New Roman" w:cs="Times New Roman"/>
          <w:b/>
        </w:rPr>
      </w:pPr>
      <w:r>
        <w:rPr>
          <w:rFonts w:ascii="Times New Roman" w:hAnsi="Times New Roman" w:cs="Times New Roman"/>
          <w:b/>
        </w:rPr>
        <w:lastRenderedPageBreak/>
        <w:t xml:space="preserve">                </w:t>
      </w:r>
      <w:r w:rsidR="008F6F7D" w:rsidRPr="00C608EF">
        <w:rPr>
          <w:rFonts w:ascii="Times New Roman" w:hAnsi="Times New Roman" w:cs="Times New Roman"/>
          <w:b/>
        </w:rPr>
        <w:t>Tablo</w:t>
      </w:r>
      <w:r w:rsidR="008F6F7D" w:rsidRPr="00C608EF">
        <w:rPr>
          <w:rFonts w:ascii="Times New Roman" w:hAnsi="Times New Roman" w:cs="Times New Roman"/>
          <w:b/>
          <w:spacing w:val="-11"/>
        </w:rPr>
        <w:t xml:space="preserve"> </w:t>
      </w:r>
      <w:r>
        <w:rPr>
          <w:rFonts w:ascii="Times New Roman" w:hAnsi="Times New Roman" w:cs="Times New Roman"/>
          <w:b/>
          <w:spacing w:val="-11"/>
        </w:rPr>
        <w:t>1</w:t>
      </w:r>
      <w:r w:rsidR="001D6901">
        <w:rPr>
          <w:rFonts w:ascii="Times New Roman" w:hAnsi="Times New Roman" w:cs="Times New Roman"/>
          <w:b/>
        </w:rPr>
        <w:t>5</w:t>
      </w:r>
      <w:r w:rsidR="008F6F7D" w:rsidRPr="00C608EF">
        <w:rPr>
          <w:rFonts w:ascii="Times New Roman" w:hAnsi="Times New Roman" w:cs="Times New Roman"/>
          <w:b/>
        </w:rPr>
        <w:t>.Okul/Kurum</w:t>
      </w:r>
      <w:r w:rsidR="008F6F7D" w:rsidRPr="00C608EF">
        <w:rPr>
          <w:rFonts w:ascii="Times New Roman" w:hAnsi="Times New Roman" w:cs="Times New Roman"/>
          <w:b/>
          <w:spacing w:val="-10"/>
        </w:rPr>
        <w:t xml:space="preserve"> </w:t>
      </w:r>
      <w:r w:rsidR="008F6F7D" w:rsidRPr="00C608EF">
        <w:rPr>
          <w:rFonts w:ascii="Times New Roman" w:hAnsi="Times New Roman" w:cs="Times New Roman"/>
          <w:b/>
        </w:rPr>
        <w:t>İçi</w:t>
      </w:r>
      <w:r w:rsidR="008F6F7D" w:rsidRPr="00C608EF">
        <w:rPr>
          <w:rFonts w:ascii="Times New Roman" w:hAnsi="Times New Roman" w:cs="Times New Roman"/>
          <w:b/>
          <w:spacing w:val="-10"/>
        </w:rPr>
        <w:t xml:space="preserve"> </w:t>
      </w:r>
      <w:r w:rsidR="008F6F7D" w:rsidRPr="00C608EF">
        <w:rPr>
          <w:rFonts w:ascii="Times New Roman" w:hAnsi="Times New Roman" w:cs="Times New Roman"/>
          <w:b/>
        </w:rPr>
        <w:t>Analiz</w:t>
      </w:r>
      <w:r w:rsidR="008F6F7D" w:rsidRPr="00C608EF">
        <w:rPr>
          <w:rFonts w:ascii="Times New Roman" w:hAnsi="Times New Roman" w:cs="Times New Roman"/>
          <w:b/>
          <w:spacing w:val="-8"/>
        </w:rPr>
        <w:t xml:space="preserve"> </w:t>
      </w:r>
      <w:r w:rsidR="008F6F7D" w:rsidRPr="00C608EF">
        <w:rPr>
          <w:rFonts w:ascii="Times New Roman" w:hAnsi="Times New Roman" w:cs="Times New Roman"/>
          <w:b/>
        </w:rPr>
        <w:t>İçerik</w:t>
      </w:r>
      <w:r w:rsidR="008F6F7D" w:rsidRPr="00C608EF">
        <w:rPr>
          <w:rFonts w:ascii="Times New Roman" w:hAnsi="Times New Roman" w:cs="Times New Roman"/>
          <w:b/>
          <w:spacing w:val="-9"/>
        </w:rPr>
        <w:t xml:space="preserve"> </w:t>
      </w:r>
      <w:r w:rsidR="008F6F7D" w:rsidRPr="00C608EF">
        <w:rPr>
          <w:rFonts w:ascii="Times New Roman" w:hAnsi="Times New Roman" w:cs="Times New Roman"/>
          <w:b/>
          <w:spacing w:val="-2"/>
        </w:rPr>
        <w:t>Tablosu</w:t>
      </w:r>
    </w:p>
    <w:tbl>
      <w:tblPr>
        <w:tblW w:w="0" w:type="auto"/>
        <w:tblInd w:w="999" w:type="dxa"/>
        <w:tblLayout w:type="fixed"/>
        <w:tblLook w:val="0000" w:firstRow="0" w:lastRow="0" w:firstColumn="0" w:lastColumn="0" w:noHBand="0" w:noVBand="0"/>
      </w:tblPr>
      <w:tblGrid>
        <w:gridCol w:w="3019"/>
        <w:gridCol w:w="6410"/>
      </w:tblGrid>
      <w:tr w:rsidR="00923E53" w14:paraId="79E1D50F" w14:textId="77777777" w:rsidTr="0096308C">
        <w:trPr>
          <w:trHeight w:val="626"/>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4B07FD88" w14:textId="77777777" w:rsidR="00923E53" w:rsidRDefault="00923E53" w:rsidP="0096308C">
            <w:pPr>
              <w:pStyle w:val="TableParagraph"/>
              <w:spacing w:line="212" w:lineRule="exact"/>
              <w:ind w:left="114"/>
              <w:rPr>
                <w:rFonts w:ascii="Times New Roman" w:hAnsi="Times New Roman" w:cs="Times New Roman"/>
                <w:b/>
                <w:sz w:val="24"/>
                <w:szCs w:val="24"/>
              </w:rPr>
            </w:pPr>
            <w:r>
              <w:rPr>
                <w:rFonts w:ascii="Times New Roman" w:hAnsi="Times New Roman" w:cs="Times New Roman"/>
                <w:b/>
                <w:spacing w:val="-2"/>
                <w:sz w:val="24"/>
                <w:szCs w:val="24"/>
              </w:rPr>
              <w:t>Okul/Kurum</w:t>
            </w:r>
            <w:r>
              <w:rPr>
                <w:rFonts w:ascii="Times New Roman" w:hAnsi="Times New Roman" w:cs="Times New Roman"/>
                <w:b/>
                <w:spacing w:val="6"/>
                <w:sz w:val="24"/>
                <w:szCs w:val="24"/>
              </w:rPr>
              <w:t xml:space="preserve"> </w:t>
            </w:r>
            <w:r>
              <w:rPr>
                <w:rFonts w:ascii="Times New Roman" w:hAnsi="Times New Roman" w:cs="Times New Roman"/>
                <w:b/>
                <w:spacing w:val="-5"/>
                <w:sz w:val="24"/>
                <w:szCs w:val="24"/>
              </w:rPr>
              <w:t>İçi</w:t>
            </w:r>
          </w:p>
        </w:tc>
        <w:tc>
          <w:tcPr>
            <w:tcW w:w="6410" w:type="dxa"/>
            <w:tcBorders>
              <w:top w:val="single" w:sz="8" w:space="0" w:color="000000"/>
              <w:left w:val="single" w:sz="8" w:space="0" w:color="000000"/>
              <w:bottom w:val="single" w:sz="8" w:space="0" w:color="000000"/>
              <w:right w:val="single" w:sz="8" w:space="0" w:color="000000"/>
            </w:tcBorders>
            <w:shd w:val="clear" w:color="auto" w:fill="D6E3BC"/>
          </w:tcPr>
          <w:p w14:paraId="0C9637A8" w14:textId="77777777" w:rsidR="00923E53" w:rsidRDefault="00923E53" w:rsidP="0096308C">
            <w:pPr>
              <w:pStyle w:val="TableParagraph"/>
              <w:spacing w:line="212" w:lineRule="exact"/>
              <w:ind w:left="114"/>
            </w:pPr>
            <w:r>
              <w:rPr>
                <w:rFonts w:ascii="Times New Roman" w:hAnsi="Times New Roman" w:cs="Times New Roman"/>
                <w:b/>
                <w:sz w:val="24"/>
                <w:szCs w:val="24"/>
              </w:rPr>
              <w:t>Analiz</w:t>
            </w:r>
            <w:r>
              <w:rPr>
                <w:rFonts w:ascii="Times New Roman" w:hAnsi="Times New Roman" w:cs="Times New Roman"/>
                <w:b/>
                <w:spacing w:val="-10"/>
                <w:sz w:val="24"/>
                <w:szCs w:val="24"/>
              </w:rPr>
              <w:t xml:space="preserve"> </w:t>
            </w:r>
            <w:r>
              <w:rPr>
                <w:rFonts w:ascii="Times New Roman" w:hAnsi="Times New Roman" w:cs="Times New Roman"/>
                <w:b/>
                <w:sz w:val="24"/>
                <w:szCs w:val="24"/>
              </w:rPr>
              <w:t>İçerik</w:t>
            </w:r>
            <w:r>
              <w:rPr>
                <w:rFonts w:ascii="Times New Roman" w:hAnsi="Times New Roman" w:cs="Times New Roman"/>
                <w:b/>
                <w:spacing w:val="-11"/>
                <w:sz w:val="24"/>
                <w:szCs w:val="24"/>
              </w:rPr>
              <w:t xml:space="preserve"> </w:t>
            </w:r>
            <w:r>
              <w:rPr>
                <w:rFonts w:ascii="Times New Roman" w:hAnsi="Times New Roman" w:cs="Times New Roman"/>
                <w:b/>
                <w:spacing w:val="-2"/>
                <w:sz w:val="24"/>
                <w:szCs w:val="24"/>
              </w:rPr>
              <w:t>Tablosu</w:t>
            </w:r>
          </w:p>
        </w:tc>
      </w:tr>
      <w:tr w:rsidR="00923E53" w14:paraId="28417819" w14:textId="77777777" w:rsidTr="0096308C">
        <w:trPr>
          <w:trHeight w:val="1078"/>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67B7A705" w14:textId="77777777" w:rsidR="00923E53" w:rsidRDefault="00923E53" w:rsidP="0096308C">
            <w:pPr>
              <w:pStyle w:val="TableParagraph"/>
              <w:spacing w:line="234" w:lineRule="exact"/>
              <w:ind w:left="114"/>
              <w:rPr>
                <w:rFonts w:ascii="Times New Roman" w:hAnsi="Times New Roman" w:cs="Times New Roman"/>
                <w:sz w:val="24"/>
                <w:szCs w:val="24"/>
              </w:rPr>
            </w:pPr>
            <w:r>
              <w:rPr>
                <w:rFonts w:ascii="Times New Roman" w:hAnsi="Times New Roman" w:cs="Times New Roman"/>
                <w:spacing w:val="-2"/>
                <w:sz w:val="24"/>
                <w:szCs w:val="24"/>
              </w:rPr>
              <w:t>Öğrenci</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sayıları</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0B8F4D5A" w14:textId="77777777" w:rsidR="00923E53" w:rsidRDefault="00923E53" w:rsidP="0096308C">
            <w:pPr>
              <w:pStyle w:val="TableParagraph"/>
              <w:tabs>
                <w:tab w:val="left" w:pos="1032"/>
                <w:tab w:val="left" w:pos="2151"/>
                <w:tab w:val="left" w:pos="2718"/>
                <w:tab w:val="left" w:pos="3944"/>
                <w:tab w:val="left" w:pos="5087"/>
                <w:tab w:val="left" w:pos="5678"/>
              </w:tabs>
              <w:spacing w:before="1"/>
              <w:ind w:left="114" w:right="77"/>
              <w:rPr>
                <w:rFonts w:ascii="Times New Roman" w:hAnsi="Times New Roman" w:cs="Times New Roman"/>
                <w:sz w:val="24"/>
                <w:szCs w:val="24"/>
              </w:rPr>
            </w:pPr>
            <w:r>
              <w:rPr>
                <w:rFonts w:ascii="Times New Roman" w:hAnsi="Times New Roman" w:cs="Times New Roman"/>
                <w:sz w:val="24"/>
                <w:szCs w:val="24"/>
              </w:rPr>
              <w:t>Sınıf</w:t>
            </w:r>
            <w:r>
              <w:rPr>
                <w:rFonts w:ascii="Times New Roman" w:hAnsi="Times New Roman" w:cs="Times New Roman"/>
                <w:spacing w:val="22"/>
                <w:sz w:val="24"/>
                <w:szCs w:val="24"/>
              </w:rPr>
              <w:t xml:space="preserve"> </w:t>
            </w:r>
            <w:r>
              <w:rPr>
                <w:rFonts w:ascii="Times New Roman" w:hAnsi="Times New Roman" w:cs="Times New Roman"/>
                <w:sz w:val="24"/>
                <w:szCs w:val="24"/>
              </w:rPr>
              <w:t>kademeleri,</w:t>
            </w:r>
            <w:r>
              <w:rPr>
                <w:rFonts w:ascii="Times New Roman" w:hAnsi="Times New Roman" w:cs="Times New Roman"/>
                <w:spacing w:val="21"/>
                <w:sz w:val="24"/>
                <w:szCs w:val="24"/>
              </w:rPr>
              <w:t xml:space="preserve"> </w:t>
            </w:r>
            <w:r>
              <w:rPr>
                <w:rFonts w:ascii="Times New Roman" w:hAnsi="Times New Roman" w:cs="Times New Roman"/>
                <w:sz w:val="24"/>
                <w:szCs w:val="24"/>
              </w:rPr>
              <w:t>meslek</w:t>
            </w:r>
            <w:r>
              <w:rPr>
                <w:rFonts w:ascii="Times New Roman" w:hAnsi="Times New Roman" w:cs="Times New Roman"/>
                <w:spacing w:val="21"/>
                <w:sz w:val="24"/>
                <w:szCs w:val="24"/>
              </w:rPr>
              <w:t xml:space="preserve"> </w:t>
            </w:r>
            <w:r>
              <w:rPr>
                <w:rFonts w:ascii="Times New Roman" w:hAnsi="Times New Roman" w:cs="Times New Roman"/>
                <w:sz w:val="24"/>
                <w:szCs w:val="24"/>
              </w:rPr>
              <w:t>alan</w:t>
            </w:r>
            <w:r>
              <w:rPr>
                <w:rFonts w:ascii="Times New Roman" w:hAnsi="Times New Roman" w:cs="Times New Roman"/>
                <w:spacing w:val="20"/>
                <w:sz w:val="24"/>
                <w:szCs w:val="24"/>
              </w:rPr>
              <w:t xml:space="preserve"> </w:t>
            </w:r>
            <w:r>
              <w:rPr>
                <w:rFonts w:ascii="Times New Roman" w:hAnsi="Times New Roman" w:cs="Times New Roman"/>
                <w:sz w:val="24"/>
                <w:szCs w:val="24"/>
              </w:rPr>
              <w:t>dalları,</w:t>
            </w:r>
            <w:r>
              <w:rPr>
                <w:rFonts w:ascii="Times New Roman" w:hAnsi="Times New Roman" w:cs="Times New Roman"/>
                <w:spacing w:val="19"/>
                <w:sz w:val="24"/>
                <w:szCs w:val="24"/>
              </w:rPr>
              <w:t xml:space="preserve"> </w:t>
            </w:r>
            <w:r>
              <w:rPr>
                <w:rFonts w:ascii="Times New Roman" w:hAnsi="Times New Roman" w:cs="Times New Roman"/>
                <w:sz w:val="24"/>
                <w:szCs w:val="24"/>
              </w:rPr>
              <w:t>kaynaştırma</w:t>
            </w:r>
            <w:r>
              <w:rPr>
                <w:rFonts w:ascii="Times New Roman" w:hAnsi="Times New Roman" w:cs="Times New Roman"/>
                <w:spacing w:val="20"/>
                <w:sz w:val="24"/>
                <w:szCs w:val="24"/>
              </w:rPr>
              <w:t xml:space="preserve"> </w:t>
            </w:r>
            <w:r>
              <w:rPr>
                <w:rFonts w:ascii="Times New Roman" w:hAnsi="Times New Roman" w:cs="Times New Roman"/>
                <w:sz w:val="24"/>
                <w:szCs w:val="24"/>
              </w:rPr>
              <w:t>öğrencileri,</w:t>
            </w:r>
            <w:r>
              <w:rPr>
                <w:rFonts w:ascii="Times New Roman" w:hAnsi="Times New Roman" w:cs="Times New Roman"/>
                <w:spacing w:val="23"/>
                <w:sz w:val="24"/>
                <w:szCs w:val="24"/>
              </w:rPr>
              <w:t xml:space="preserve"> </w:t>
            </w:r>
            <w:r>
              <w:rPr>
                <w:rFonts w:ascii="Times New Roman" w:hAnsi="Times New Roman" w:cs="Times New Roman"/>
                <w:sz w:val="24"/>
                <w:szCs w:val="24"/>
              </w:rPr>
              <w:t xml:space="preserve">yabancı </w:t>
            </w:r>
            <w:r>
              <w:rPr>
                <w:rFonts w:ascii="Times New Roman" w:hAnsi="Times New Roman" w:cs="Times New Roman"/>
                <w:spacing w:val="-2"/>
                <w:sz w:val="24"/>
                <w:szCs w:val="24"/>
              </w:rPr>
              <w:t>uyruklu</w:t>
            </w:r>
            <w:r>
              <w:rPr>
                <w:rFonts w:ascii="Times New Roman" w:hAnsi="Times New Roman" w:cs="Times New Roman"/>
                <w:sz w:val="24"/>
                <w:szCs w:val="24"/>
              </w:rPr>
              <w:tab/>
            </w:r>
            <w:r>
              <w:rPr>
                <w:rFonts w:ascii="Times New Roman" w:hAnsi="Times New Roman" w:cs="Times New Roman"/>
                <w:spacing w:val="-2"/>
                <w:sz w:val="24"/>
                <w:szCs w:val="24"/>
              </w:rPr>
              <w:t>öğrenciler</w:t>
            </w:r>
            <w:r>
              <w:rPr>
                <w:rFonts w:ascii="Times New Roman" w:hAnsi="Times New Roman" w:cs="Times New Roman"/>
                <w:sz w:val="24"/>
                <w:szCs w:val="24"/>
              </w:rPr>
              <w:tab/>
            </w:r>
            <w:r>
              <w:rPr>
                <w:rFonts w:ascii="Times New Roman" w:hAnsi="Times New Roman" w:cs="Times New Roman"/>
                <w:spacing w:val="-4"/>
                <w:sz w:val="24"/>
                <w:szCs w:val="24"/>
              </w:rPr>
              <w:t>gibi</w:t>
            </w:r>
            <w:r>
              <w:rPr>
                <w:rFonts w:ascii="Times New Roman" w:hAnsi="Times New Roman" w:cs="Times New Roman"/>
                <w:sz w:val="24"/>
                <w:szCs w:val="24"/>
              </w:rPr>
              <w:tab/>
            </w:r>
            <w:r>
              <w:rPr>
                <w:rFonts w:ascii="Times New Roman" w:hAnsi="Times New Roman" w:cs="Times New Roman"/>
                <w:spacing w:val="-2"/>
                <w:sz w:val="24"/>
                <w:szCs w:val="24"/>
              </w:rPr>
              <w:t>demografik</w:t>
            </w:r>
            <w:r>
              <w:rPr>
                <w:rFonts w:ascii="Times New Roman" w:hAnsi="Times New Roman" w:cs="Times New Roman"/>
                <w:sz w:val="24"/>
                <w:szCs w:val="24"/>
              </w:rPr>
              <w:tab/>
            </w:r>
            <w:r>
              <w:rPr>
                <w:rFonts w:ascii="Times New Roman" w:hAnsi="Times New Roman" w:cs="Times New Roman"/>
                <w:spacing w:val="-2"/>
                <w:sz w:val="24"/>
                <w:szCs w:val="24"/>
              </w:rPr>
              <w:t>özelliklere</w:t>
            </w:r>
            <w:r>
              <w:rPr>
                <w:rFonts w:ascii="Times New Roman" w:hAnsi="Times New Roman" w:cs="Times New Roman"/>
                <w:sz w:val="24"/>
                <w:szCs w:val="24"/>
              </w:rPr>
              <w:tab/>
            </w:r>
            <w:r>
              <w:rPr>
                <w:rFonts w:ascii="Times New Roman" w:hAnsi="Times New Roman" w:cs="Times New Roman"/>
                <w:spacing w:val="-4"/>
                <w:sz w:val="24"/>
                <w:szCs w:val="24"/>
              </w:rPr>
              <w:t>dair</w:t>
            </w:r>
            <w:r>
              <w:rPr>
                <w:rFonts w:ascii="Times New Roman" w:hAnsi="Times New Roman" w:cs="Times New Roman"/>
                <w:sz w:val="24"/>
                <w:szCs w:val="24"/>
              </w:rPr>
              <w:tab/>
            </w:r>
            <w:r>
              <w:rPr>
                <w:rFonts w:ascii="Times New Roman" w:hAnsi="Times New Roman" w:cs="Times New Roman"/>
                <w:spacing w:val="-2"/>
                <w:sz w:val="24"/>
                <w:szCs w:val="24"/>
              </w:rPr>
              <w:t xml:space="preserve">detaylı </w:t>
            </w:r>
          </w:p>
          <w:p w14:paraId="139723B4" w14:textId="77777777" w:rsidR="00923E53" w:rsidRDefault="00923E53" w:rsidP="0096308C">
            <w:pPr>
              <w:pStyle w:val="TableParagraph"/>
              <w:spacing w:line="214" w:lineRule="exact"/>
              <w:ind w:left="114"/>
            </w:pPr>
            <w:proofErr w:type="gramStart"/>
            <w:r>
              <w:rPr>
                <w:rFonts w:ascii="Times New Roman" w:hAnsi="Times New Roman" w:cs="Times New Roman"/>
                <w:sz w:val="24"/>
                <w:szCs w:val="24"/>
              </w:rPr>
              <w:t>sınıflandırmaları</w:t>
            </w:r>
            <w:proofErr w:type="gramEnd"/>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e-Okul</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kayıtları.</w:t>
            </w:r>
          </w:p>
        </w:tc>
      </w:tr>
      <w:tr w:rsidR="00923E53" w14:paraId="67F035C1" w14:textId="77777777" w:rsidTr="0096308C">
        <w:trPr>
          <w:trHeight w:val="358"/>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72A92A66" w14:textId="77777777" w:rsidR="00923E53" w:rsidRDefault="00923E53" w:rsidP="0096308C">
            <w:pPr>
              <w:pStyle w:val="TableParagraph"/>
              <w:spacing w:line="214" w:lineRule="exact"/>
              <w:ind w:left="114"/>
              <w:rPr>
                <w:rFonts w:ascii="Times New Roman" w:hAnsi="Times New Roman" w:cs="Times New Roman"/>
                <w:sz w:val="24"/>
                <w:szCs w:val="24"/>
              </w:rPr>
            </w:pPr>
            <w:r>
              <w:rPr>
                <w:rFonts w:ascii="Times New Roman" w:hAnsi="Times New Roman" w:cs="Times New Roman"/>
                <w:sz w:val="24"/>
                <w:szCs w:val="24"/>
              </w:rPr>
              <w:t>Akademik</w:t>
            </w:r>
            <w:r>
              <w:rPr>
                <w:rFonts w:ascii="Times New Roman" w:hAnsi="Times New Roman" w:cs="Times New Roman"/>
                <w:spacing w:val="-10"/>
                <w:sz w:val="24"/>
                <w:szCs w:val="24"/>
              </w:rPr>
              <w:t xml:space="preserve"> </w:t>
            </w:r>
            <w:r>
              <w:rPr>
                <w:rFonts w:ascii="Times New Roman" w:hAnsi="Times New Roman" w:cs="Times New Roman"/>
                <w:sz w:val="24"/>
                <w:szCs w:val="24"/>
              </w:rPr>
              <w:t>başarı</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verileri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5ECC8AA8" w14:textId="77777777" w:rsidR="00923E53" w:rsidRDefault="00923E53" w:rsidP="0096308C">
            <w:pPr>
              <w:pStyle w:val="TableParagraph"/>
              <w:spacing w:line="214" w:lineRule="exact"/>
              <w:ind w:left="114"/>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-Okul</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kayıtları.</w:t>
            </w:r>
          </w:p>
        </w:tc>
      </w:tr>
      <w:tr w:rsidR="00923E53" w14:paraId="58DF22D5" w14:textId="77777777" w:rsidTr="0096308C">
        <w:trPr>
          <w:trHeight w:val="715"/>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054B2E72" w14:textId="77777777" w:rsidR="00923E53" w:rsidRDefault="00923E53" w:rsidP="0096308C">
            <w:pPr>
              <w:pStyle w:val="TableParagraph"/>
              <w:spacing w:line="236" w:lineRule="exact"/>
              <w:ind w:left="114" w:right="215"/>
              <w:rPr>
                <w:rFonts w:ascii="Times New Roman" w:hAnsi="Times New Roman" w:cs="Times New Roman"/>
                <w:sz w:val="24"/>
                <w:szCs w:val="24"/>
              </w:rPr>
            </w:pPr>
            <w:r>
              <w:rPr>
                <w:rFonts w:ascii="Times New Roman" w:hAnsi="Times New Roman" w:cs="Times New Roman"/>
                <w:spacing w:val="-2"/>
                <w:sz w:val="24"/>
                <w:szCs w:val="24"/>
              </w:rPr>
              <w:t>Sosyal-kültürel-bilimsel</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 xml:space="preserve">ve </w:t>
            </w:r>
            <w:r>
              <w:rPr>
                <w:rFonts w:ascii="Times New Roman" w:hAnsi="Times New Roman" w:cs="Times New Roman"/>
                <w:sz w:val="24"/>
                <w:szCs w:val="24"/>
              </w:rPr>
              <w:t>sportif başarı verileri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30416C29" w14:textId="77777777" w:rsidR="00923E53" w:rsidRDefault="00923E53" w:rsidP="0096308C">
            <w:pPr>
              <w:pStyle w:val="TableParagraph"/>
              <w:spacing w:line="236" w:lineRule="exact"/>
              <w:ind w:left="114"/>
            </w:pPr>
            <w:r>
              <w:rPr>
                <w:rFonts w:ascii="Times New Roman" w:hAnsi="Times New Roman" w:cs="Times New Roman"/>
                <w:sz w:val="24"/>
                <w:szCs w:val="24"/>
              </w:rPr>
              <w:t>Belirtilen</w:t>
            </w:r>
            <w:r>
              <w:rPr>
                <w:rFonts w:ascii="Times New Roman" w:hAnsi="Times New Roman" w:cs="Times New Roman"/>
                <w:spacing w:val="-7"/>
                <w:sz w:val="24"/>
                <w:szCs w:val="24"/>
              </w:rPr>
              <w:t xml:space="preserve"> </w:t>
            </w:r>
            <w:r>
              <w:rPr>
                <w:rFonts w:ascii="Times New Roman" w:hAnsi="Times New Roman" w:cs="Times New Roman"/>
                <w:sz w:val="24"/>
                <w:szCs w:val="24"/>
              </w:rPr>
              <w:t>alanlarda</w:t>
            </w:r>
            <w:r>
              <w:rPr>
                <w:rFonts w:ascii="Times New Roman" w:hAnsi="Times New Roman" w:cs="Times New Roman"/>
                <w:spacing w:val="-6"/>
                <w:sz w:val="24"/>
                <w:szCs w:val="24"/>
              </w:rPr>
              <w:t xml:space="preserve"> </w:t>
            </w:r>
            <w:r>
              <w:rPr>
                <w:rFonts w:ascii="Times New Roman" w:hAnsi="Times New Roman" w:cs="Times New Roman"/>
                <w:sz w:val="24"/>
                <w:szCs w:val="24"/>
              </w:rPr>
              <w:t>yarışma</w:t>
            </w:r>
            <w:r>
              <w:rPr>
                <w:rFonts w:ascii="Times New Roman" w:hAnsi="Times New Roman" w:cs="Times New Roman"/>
                <w:spacing w:val="-3"/>
                <w:sz w:val="24"/>
                <w:szCs w:val="24"/>
              </w:rPr>
              <w:t xml:space="preserve"> </w:t>
            </w:r>
            <w:r>
              <w:rPr>
                <w:rFonts w:ascii="Times New Roman" w:hAnsi="Times New Roman" w:cs="Times New Roman"/>
                <w:sz w:val="24"/>
                <w:szCs w:val="24"/>
              </w:rPr>
              <w:t>ödülleri</w:t>
            </w:r>
            <w:r>
              <w:rPr>
                <w:rFonts w:ascii="Times New Roman" w:hAnsi="Times New Roman" w:cs="Times New Roman"/>
                <w:spacing w:val="-6"/>
                <w:sz w:val="24"/>
                <w:szCs w:val="24"/>
              </w:rPr>
              <w:t xml:space="preserve"> </w:t>
            </w:r>
            <w:r>
              <w:rPr>
                <w:rFonts w:ascii="Times New Roman" w:hAnsi="Times New Roman" w:cs="Times New Roman"/>
                <w:sz w:val="24"/>
                <w:szCs w:val="24"/>
              </w:rPr>
              <w:t>ya</w:t>
            </w:r>
            <w:r>
              <w:rPr>
                <w:rFonts w:ascii="Times New Roman" w:hAnsi="Times New Roman" w:cs="Times New Roman"/>
                <w:spacing w:val="-4"/>
                <w:sz w:val="24"/>
                <w:szCs w:val="24"/>
              </w:rPr>
              <w:t xml:space="preserve"> </w:t>
            </w:r>
            <w:r>
              <w:rPr>
                <w:rFonts w:ascii="Times New Roman" w:hAnsi="Times New Roman" w:cs="Times New Roman"/>
                <w:sz w:val="24"/>
                <w:szCs w:val="24"/>
              </w:rPr>
              <w:t>da</w:t>
            </w:r>
            <w:r>
              <w:rPr>
                <w:rFonts w:ascii="Times New Roman" w:hAnsi="Times New Roman" w:cs="Times New Roman"/>
                <w:spacing w:val="-6"/>
                <w:sz w:val="24"/>
                <w:szCs w:val="24"/>
              </w:rPr>
              <w:t xml:space="preserve"> </w:t>
            </w:r>
            <w:r>
              <w:rPr>
                <w:rFonts w:ascii="Times New Roman" w:hAnsi="Times New Roman" w:cs="Times New Roman"/>
                <w:sz w:val="24"/>
                <w:szCs w:val="24"/>
              </w:rPr>
              <w:t>lisansları</w:t>
            </w:r>
            <w:r>
              <w:rPr>
                <w:rFonts w:ascii="Times New Roman" w:hAnsi="Times New Roman" w:cs="Times New Roman"/>
                <w:spacing w:val="-7"/>
                <w:sz w:val="24"/>
                <w:szCs w:val="24"/>
              </w:rPr>
              <w:t xml:space="preserve"> </w:t>
            </w:r>
            <w:r>
              <w:rPr>
                <w:rFonts w:ascii="Times New Roman" w:hAnsi="Times New Roman" w:cs="Times New Roman"/>
                <w:sz w:val="24"/>
                <w:szCs w:val="24"/>
              </w:rPr>
              <w:t>olan</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öğrencilere </w:t>
            </w:r>
            <w:proofErr w:type="spellStart"/>
            <w:r>
              <w:rPr>
                <w:rFonts w:ascii="Times New Roman" w:hAnsi="Times New Roman" w:cs="Times New Roman"/>
                <w:sz w:val="24"/>
                <w:szCs w:val="24"/>
              </w:rPr>
              <w:t>dairsayısal</w:t>
            </w:r>
            <w:proofErr w:type="spellEnd"/>
            <w:r>
              <w:rPr>
                <w:rFonts w:ascii="Times New Roman" w:hAnsi="Times New Roman" w:cs="Times New Roman"/>
                <w:sz w:val="24"/>
                <w:szCs w:val="24"/>
              </w:rPr>
              <w:t xml:space="preserve"> veriler.</w:t>
            </w:r>
          </w:p>
        </w:tc>
      </w:tr>
      <w:tr w:rsidR="00923E53" w14:paraId="15485098" w14:textId="77777777" w:rsidTr="0096308C">
        <w:trPr>
          <w:trHeight w:val="351"/>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0348193A" w14:textId="77777777" w:rsidR="00923E53" w:rsidRDefault="00923E53" w:rsidP="0096308C">
            <w:pPr>
              <w:pStyle w:val="TableParagraph"/>
              <w:spacing w:line="210" w:lineRule="exact"/>
              <w:ind w:left="114"/>
              <w:rPr>
                <w:rFonts w:ascii="Times New Roman" w:hAnsi="Times New Roman" w:cs="Times New Roman"/>
                <w:sz w:val="24"/>
                <w:szCs w:val="24"/>
              </w:rPr>
            </w:pPr>
            <w:r>
              <w:rPr>
                <w:rFonts w:ascii="Times New Roman" w:hAnsi="Times New Roman" w:cs="Times New Roman"/>
                <w:sz w:val="24"/>
                <w:szCs w:val="24"/>
              </w:rPr>
              <w:t>Öğrenme</w:t>
            </w:r>
            <w:r>
              <w:rPr>
                <w:rFonts w:ascii="Times New Roman" w:hAnsi="Times New Roman" w:cs="Times New Roman"/>
                <w:spacing w:val="-12"/>
                <w:sz w:val="24"/>
                <w:szCs w:val="24"/>
              </w:rPr>
              <w:t xml:space="preserve"> </w:t>
            </w:r>
            <w:r>
              <w:rPr>
                <w:rFonts w:ascii="Times New Roman" w:hAnsi="Times New Roman" w:cs="Times New Roman"/>
                <w:sz w:val="24"/>
                <w:szCs w:val="24"/>
              </w:rPr>
              <w:t>stilleri</w:t>
            </w:r>
            <w:r>
              <w:rPr>
                <w:rFonts w:ascii="Times New Roman" w:hAnsi="Times New Roman" w:cs="Times New Roman"/>
                <w:spacing w:val="-10"/>
                <w:sz w:val="24"/>
                <w:szCs w:val="24"/>
              </w:rPr>
              <w:t xml:space="preserve"> </w:t>
            </w:r>
            <w:proofErr w:type="gramStart"/>
            <w:r>
              <w:rPr>
                <w:rFonts w:ascii="Times New Roman" w:hAnsi="Times New Roman" w:cs="Times New Roman"/>
                <w:spacing w:val="-2"/>
                <w:sz w:val="24"/>
                <w:szCs w:val="24"/>
              </w:rPr>
              <w:t>envanteri</w:t>
            </w:r>
            <w:proofErr w:type="gramEnd"/>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7FFC835C" w14:textId="77777777" w:rsidR="00923E53" w:rsidRDefault="00923E53" w:rsidP="0096308C">
            <w:pPr>
              <w:pStyle w:val="TableParagraph"/>
              <w:spacing w:line="210" w:lineRule="exact"/>
              <w:ind w:left="114"/>
            </w:pPr>
            <w:proofErr w:type="gramStart"/>
            <w:r>
              <w:rPr>
                <w:rFonts w:ascii="Times New Roman" w:hAnsi="Times New Roman" w:cs="Times New Roman"/>
                <w:sz w:val="24"/>
                <w:szCs w:val="24"/>
              </w:rPr>
              <w:t>Okul</w:t>
            </w:r>
            <w:r>
              <w:rPr>
                <w:rFonts w:ascii="Times New Roman" w:hAnsi="Times New Roman" w:cs="Times New Roman"/>
                <w:spacing w:val="-10"/>
                <w:sz w:val="24"/>
                <w:szCs w:val="24"/>
              </w:rPr>
              <w:t xml:space="preserve"> </w:t>
            </w:r>
            <w:r>
              <w:rPr>
                <w:rFonts w:ascii="Times New Roman" w:hAnsi="Times New Roman" w:cs="Times New Roman"/>
                <w:sz w:val="24"/>
                <w:szCs w:val="24"/>
              </w:rPr>
              <w:t>rehberlik</w:t>
            </w:r>
            <w:r>
              <w:rPr>
                <w:rFonts w:ascii="Times New Roman" w:hAnsi="Times New Roman" w:cs="Times New Roman"/>
                <w:spacing w:val="-8"/>
                <w:sz w:val="24"/>
                <w:szCs w:val="24"/>
              </w:rPr>
              <w:t xml:space="preserve"> </w:t>
            </w:r>
            <w:r>
              <w:rPr>
                <w:rFonts w:ascii="Times New Roman" w:hAnsi="Times New Roman" w:cs="Times New Roman"/>
                <w:sz w:val="24"/>
                <w:szCs w:val="24"/>
              </w:rPr>
              <w:t>servisi</w:t>
            </w:r>
            <w:r>
              <w:rPr>
                <w:rFonts w:ascii="Times New Roman" w:hAnsi="Times New Roman" w:cs="Times New Roman"/>
                <w:spacing w:val="-9"/>
                <w:sz w:val="24"/>
                <w:szCs w:val="24"/>
              </w:rPr>
              <w:t xml:space="preserve"> </w:t>
            </w:r>
            <w:r>
              <w:rPr>
                <w:rFonts w:ascii="Times New Roman" w:hAnsi="Times New Roman" w:cs="Times New Roman"/>
                <w:sz w:val="24"/>
                <w:szCs w:val="24"/>
              </w:rPr>
              <w:t>tarafından</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uygulanan.</w:t>
            </w:r>
            <w:proofErr w:type="gramEnd"/>
          </w:p>
        </w:tc>
      </w:tr>
      <w:tr w:rsidR="00923E53" w14:paraId="6D5BB69B" w14:textId="77777777" w:rsidTr="0096308C">
        <w:trPr>
          <w:trHeight w:val="1078"/>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12489E7B" w14:textId="77777777" w:rsidR="00923E53" w:rsidRDefault="00923E53" w:rsidP="0096308C">
            <w:pPr>
              <w:pStyle w:val="TableParagraph"/>
              <w:spacing w:line="234" w:lineRule="exact"/>
              <w:ind w:left="114"/>
              <w:rPr>
                <w:rFonts w:ascii="Times New Roman" w:hAnsi="Times New Roman" w:cs="Times New Roman"/>
                <w:sz w:val="24"/>
                <w:szCs w:val="24"/>
              </w:rPr>
            </w:pPr>
            <w:r>
              <w:rPr>
                <w:rFonts w:ascii="Times New Roman" w:hAnsi="Times New Roman" w:cs="Times New Roman"/>
                <w:spacing w:val="-2"/>
                <w:sz w:val="24"/>
                <w:szCs w:val="24"/>
              </w:rPr>
              <w:t>Devam-devamsızlık</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verileri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06F47E33" w14:textId="77777777" w:rsidR="00923E53" w:rsidRDefault="00923E53" w:rsidP="0096308C">
            <w:pPr>
              <w:pStyle w:val="TableParagraph"/>
              <w:spacing w:before="1"/>
              <w:ind w:left="114"/>
              <w:rPr>
                <w:rFonts w:ascii="Times New Roman" w:hAnsi="Times New Roman" w:cs="Times New Roman"/>
                <w:spacing w:val="-2"/>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-Okul</w:t>
            </w:r>
            <w:r>
              <w:rPr>
                <w:rFonts w:ascii="Times New Roman" w:hAnsi="Times New Roman" w:cs="Times New Roman"/>
                <w:spacing w:val="40"/>
                <w:sz w:val="24"/>
                <w:szCs w:val="24"/>
              </w:rPr>
              <w:t xml:space="preserve"> </w:t>
            </w:r>
            <w:r>
              <w:rPr>
                <w:rFonts w:ascii="Times New Roman" w:hAnsi="Times New Roman" w:cs="Times New Roman"/>
                <w:sz w:val="24"/>
                <w:szCs w:val="24"/>
              </w:rPr>
              <w:t>kayıtları</w:t>
            </w:r>
            <w:r>
              <w:rPr>
                <w:rFonts w:ascii="Times New Roman" w:hAnsi="Times New Roman" w:cs="Times New Roman"/>
                <w:spacing w:val="40"/>
                <w:sz w:val="24"/>
                <w:szCs w:val="24"/>
              </w:rPr>
              <w:t xml:space="preserve"> </w:t>
            </w:r>
            <w:r>
              <w:rPr>
                <w:rFonts w:ascii="Times New Roman" w:hAnsi="Times New Roman" w:cs="Times New Roman"/>
                <w:sz w:val="24"/>
                <w:szCs w:val="24"/>
              </w:rPr>
              <w:t>kullanılarak,</w:t>
            </w:r>
            <w:r>
              <w:rPr>
                <w:rFonts w:ascii="Times New Roman" w:hAnsi="Times New Roman" w:cs="Times New Roman"/>
                <w:spacing w:val="40"/>
                <w:sz w:val="24"/>
                <w:szCs w:val="24"/>
              </w:rPr>
              <w:t xml:space="preserve"> </w:t>
            </w:r>
            <w:r>
              <w:rPr>
                <w:rFonts w:ascii="Times New Roman" w:hAnsi="Times New Roman" w:cs="Times New Roman"/>
                <w:sz w:val="24"/>
                <w:szCs w:val="24"/>
              </w:rPr>
              <w:t>Aynı</w:t>
            </w:r>
            <w:r>
              <w:rPr>
                <w:rFonts w:ascii="Times New Roman" w:hAnsi="Times New Roman" w:cs="Times New Roman"/>
                <w:spacing w:val="40"/>
                <w:sz w:val="24"/>
                <w:szCs w:val="24"/>
              </w:rPr>
              <w:t xml:space="preserve"> </w:t>
            </w:r>
            <w:r>
              <w:rPr>
                <w:rFonts w:ascii="Times New Roman" w:hAnsi="Times New Roman" w:cs="Times New Roman"/>
                <w:sz w:val="24"/>
                <w:szCs w:val="24"/>
              </w:rPr>
              <w:t>zamanda</w:t>
            </w:r>
            <w:r>
              <w:rPr>
                <w:rFonts w:ascii="Times New Roman" w:hAnsi="Times New Roman" w:cs="Times New Roman"/>
                <w:spacing w:val="80"/>
                <w:sz w:val="24"/>
                <w:szCs w:val="24"/>
              </w:rPr>
              <w:t xml:space="preserve"> </w:t>
            </w:r>
            <w:r>
              <w:rPr>
                <w:rFonts w:ascii="Times New Roman" w:hAnsi="Times New Roman" w:cs="Times New Roman"/>
                <w:sz w:val="24"/>
                <w:szCs w:val="24"/>
              </w:rPr>
              <w:t>okul</w:t>
            </w:r>
            <w:r>
              <w:rPr>
                <w:rFonts w:ascii="Times New Roman" w:hAnsi="Times New Roman" w:cs="Times New Roman"/>
                <w:spacing w:val="40"/>
                <w:sz w:val="24"/>
                <w:szCs w:val="24"/>
              </w:rPr>
              <w:t xml:space="preserve"> </w:t>
            </w:r>
            <w:r>
              <w:rPr>
                <w:rFonts w:ascii="Times New Roman" w:hAnsi="Times New Roman" w:cs="Times New Roman"/>
                <w:sz w:val="24"/>
                <w:szCs w:val="24"/>
              </w:rPr>
              <w:t>rehberlik</w:t>
            </w:r>
            <w:r>
              <w:rPr>
                <w:rFonts w:ascii="Times New Roman" w:hAnsi="Times New Roman" w:cs="Times New Roman"/>
                <w:spacing w:val="80"/>
                <w:sz w:val="24"/>
                <w:szCs w:val="24"/>
              </w:rPr>
              <w:t xml:space="preserve"> </w:t>
            </w:r>
            <w:r>
              <w:rPr>
                <w:rFonts w:ascii="Times New Roman" w:hAnsi="Times New Roman" w:cs="Times New Roman"/>
                <w:sz w:val="24"/>
                <w:szCs w:val="24"/>
              </w:rPr>
              <w:t>servisi</w:t>
            </w:r>
            <w:r>
              <w:rPr>
                <w:rFonts w:ascii="Times New Roman" w:hAnsi="Times New Roman" w:cs="Times New Roman"/>
                <w:spacing w:val="40"/>
                <w:sz w:val="24"/>
                <w:szCs w:val="24"/>
              </w:rPr>
              <w:t xml:space="preserve"> </w:t>
            </w:r>
            <w:r>
              <w:rPr>
                <w:rFonts w:ascii="Times New Roman" w:hAnsi="Times New Roman" w:cs="Times New Roman"/>
                <w:sz w:val="24"/>
                <w:szCs w:val="24"/>
              </w:rPr>
              <w:t>tarafından</w:t>
            </w:r>
            <w:r>
              <w:rPr>
                <w:rFonts w:ascii="Times New Roman" w:hAnsi="Times New Roman" w:cs="Times New Roman"/>
                <w:spacing w:val="21"/>
                <w:sz w:val="24"/>
                <w:szCs w:val="24"/>
              </w:rPr>
              <w:t xml:space="preserve"> </w:t>
            </w:r>
            <w:r>
              <w:rPr>
                <w:rFonts w:ascii="Times New Roman" w:hAnsi="Times New Roman" w:cs="Times New Roman"/>
                <w:sz w:val="24"/>
                <w:szCs w:val="24"/>
              </w:rPr>
              <w:t>devamsızlık</w:t>
            </w:r>
            <w:r>
              <w:rPr>
                <w:rFonts w:ascii="Times New Roman" w:hAnsi="Times New Roman" w:cs="Times New Roman"/>
                <w:spacing w:val="17"/>
                <w:sz w:val="24"/>
                <w:szCs w:val="24"/>
              </w:rPr>
              <w:t xml:space="preserve"> </w:t>
            </w:r>
            <w:r>
              <w:rPr>
                <w:rFonts w:ascii="Times New Roman" w:hAnsi="Times New Roman" w:cs="Times New Roman"/>
                <w:sz w:val="24"/>
                <w:szCs w:val="24"/>
              </w:rPr>
              <w:t>nedenleri</w:t>
            </w:r>
            <w:r>
              <w:rPr>
                <w:rFonts w:ascii="Times New Roman" w:hAnsi="Times New Roman" w:cs="Times New Roman"/>
                <w:spacing w:val="16"/>
                <w:sz w:val="24"/>
                <w:szCs w:val="24"/>
              </w:rPr>
              <w:t xml:space="preserve"> </w:t>
            </w:r>
            <w:r>
              <w:rPr>
                <w:rFonts w:ascii="Times New Roman" w:hAnsi="Times New Roman" w:cs="Times New Roman"/>
                <w:sz w:val="24"/>
                <w:szCs w:val="24"/>
              </w:rPr>
              <w:t>anketi</w:t>
            </w:r>
            <w:r>
              <w:rPr>
                <w:rFonts w:ascii="Times New Roman" w:hAnsi="Times New Roman" w:cs="Times New Roman"/>
                <w:spacing w:val="19"/>
                <w:sz w:val="24"/>
                <w:szCs w:val="24"/>
              </w:rPr>
              <w:t xml:space="preserve"> </w:t>
            </w:r>
            <w:r>
              <w:rPr>
                <w:rFonts w:ascii="Times New Roman" w:hAnsi="Times New Roman" w:cs="Times New Roman"/>
                <w:sz w:val="24"/>
                <w:szCs w:val="24"/>
              </w:rPr>
              <w:t>uygulanarak</w:t>
            </w:r>
            <w:r>
              <w:rPr>
                <w:rFonts w:ascii="Times New Roman" w:hAnsi="Times New Roman" w:cs="Times New Roman"/>
                <w:spacing w:val="18"/>
                <w:sz w:val="24"/>
                <w:szCs w:val="24"/>
              </w:rPr>
              <w:t xml:space="preserve"> </w:t>
            </w:r>
            <w:r>
              <w:rPr>
                <w:rFonts w:ascii="Times New Roman" w:hAnsi="Times New Roman" w:cs="Times New Roman"/>
                <w:sz w:val="24"/>
                <w:szCs w:val="24"/>
              </w:rPr>
              <w:t>detaylı</w:t>
            </w:r>
            <w:r>
              <w:rPr>
                <w:rFonts w:ascii="Times New Roman" w:hAnsi="Times New Roman" w:cs="Times New Roman"/>
                <w:spacing w:val="15"/>
                <w:sz w:val="24"/>
                <w:szCs w:val="24"/>
              </w:rPr>
              <w:t xml:space="preserve"> </w:t>
            </w:r>
            <w:r>
              <w:rPr>
                <w:rFonts w:ascii="Times New Roman" w:hAnsi="Times New Roman" w:cs="Times New Roman"/>
                <w:sz w:val="24"/>
                <w:szCs w:val="24"/>
              </w:rPr>
              <w:t>bir</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analiz</w:t>
            </w:r>
          </w:p>
          <w:p w14:paraId="6C9A0FC4" w14:textId="77777777" w:rsidR="00923E53" w:rsidRDefault="00923E53" w:rsidP="0096308C">
            <w:pPr>
              <w:pStyle w:val="TableParagraph"/>
              <w:spacing w:line="214" w:lineRule="exact"/>
              <w:ind w:left="114"/>
            </w:pPr>
            <w:proofErr w:type="gramStart"/>
            <w:r>
              <w:rPr>
                <w:rFonts w:ascii="Times New Roman" w:hAnsi="Times New Roman" w:cs="Times New Roman"/>
                <w:spacing w:val="-2"/>
                <w:sz w:val="24"/>
                <w:szCs w:val="24"/>
              </w:rPr>
              <w:t>gerçekleştirilmiştir</w:t>
            </w:r>
            <w:proofErr w:type="gramEnd"/>
            <w:r>
              <w:rPr>
                <w:rFonts w:ascii="Times New Roman" w:hAnsi="Times New Roman" w:cs="Times New Roman"/>
                <w:spacing w:val="-2"/>
                <w:sz w:val="24"/>
                <w:szCs w:val="24"/>
              </w:rPr>
              <w:t>.</w:t>
            </w:r>
          </w:p>
        </w:tc>
      </w:tr>
      <w:tr w:rsidR="00923E53" w14:paraId="397C3C5A" w14:textId="77777777" w:rsidTr="0096308C">
        <w:trPr>
          <w:trHeight w:val="715"/>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7279416E" w14:textId="77777777" w:rsidR="00923E53" w:rsidRDefault="00923E53" w:rsidP="0096308C">
            <w:pPr>
              <w:pStyle w:val="TableParagraph"/>
              <w:tabs>
                <w:tab w:val="left" w:pos="815"/>
                <w:tab w:val="left" w:pos="1978"/>
              </w:tabs>
              <w:spacing w:line="236" w:lineRule="exact"/>
              <w:ind w:left="114" w:right="215"/>
              <w:rPr>
                <w:rFonts w:ascii="Times New Roman" w:hAnsi="Times New Roman" w:cs="Times New Roman"/>
                <w:sz w:val="24"/>
                <w:szCs w:val="24"/>
              </w:rPr>
            </w:pPr>
            <w:r>
              <w:rPr>
                <w:rFonts w:ascii="Times New Roman" w:hAnsi="Times New Roman" w:cs="Times New Roman"/>
                <w:spacing w:val="-4"/>
                <w:sz w:val="24"/>
                <w:szCs w:val="24"/>
              </w:rPr>
              <w:t>Okul</w:t>
            </w:r>
            <w:r>
              <w:rPr>
                <w:rFonts w:ascii="Times New Roman" w:hAnsi="Times New Roman" w:cs="Times New Roman"/>
                <w:sz w:val="24"/>
                <w:szCs w:val="24"/>
              </w:rPr>
              <w:tab/>
            </w:r>
            <w:r>
              <w:rPr>
                <w:rFonts w:ascii="Times New Roman" w:hAnsi="Times New Roman" w:cs="Times New Roman"/>
                <w:spacing w:val="-2"/>
                <w:sz w:val="24"/>
                <w:szCs w:val="24"/>
              </w:rPr>
              <w:t>disiplinini</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etkileyen </w:t>
            </w:r>
            <w:r>
              <w:rPr>
                <w:rFonts w:ascii="Times New Roman" w:hAnsi="Times New Roman" w:cs="Times New Roman"/>
                <w:sz w:val="24"/>
                <w:szCs w:val="24"/>
              </w:rPr>
              <w:t>faktörler</w:t>
            </w:r>
            <w:r>
              <w:rPr>
                <w:rFonts w:ascii="Times New Roman" w:hAnsi="Times New Roman" w:cs="Times New Roman"/>
                <w:spacing w:val="-3"/>
                <w:sz w:val="24"/>
                <w:szCs w:val="24"/>
              </w:rPr>
              <w:t xml:space="preserve"> </w:t>
            </w:r>
            <w:r>
              <w:rPr>
                <w:rFonts w:ascii="Times New Roman" w:hAnsi="Times New Roman" w:cs="Times New Roman"/>
                <w:sz w:val="24"/>
                <w:szCs w:val="24"/>
              </w:rPr>
              <w:t>anketi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30D0132C" w14:textId="77777777" w:rsidR="00923E53" w:rsidRDefault="00923E53" w:rsidP="0096308C">
            <w:pPr>
              <w:pStyle w:val="TableParagraph"/>
              <w:spacing w:line="231" w:lineRule="exact"/>
              <w:ind w:left="114"/>
            </w:pPr>
            <w:proofErr w:type="gramStart"/>
            <w:r>
              <w:rPr>
                <w:rFonts w:ascii="Times New Roman" w:hAnsi="Times New Roman" w:cs="Times New Roman"/>
                <w:sz w:val="24"/>
                <w:szCs w:val="24"/>
              </w:rPr>
              <w:t>Okul</w:t>
            </w:r>
            <w:r>
              <w:rPr>
                <w:rFonts w:ascii="Times New Roman" w:hAnsi="Times New Roman" w:cs="Times New Roman"/>
                <w:spacing w:val="-10"/>
                <w:sz w:val="24"/>
                <w:szCs w:val="24"/>
              </w:rPr>
              <w:t xml:space="preserve"> </w:t>
            </w:r>
            <w:r>
              <w:rPr>
                <w:rFonts w:ascii="Times New Roman" w:hAnsi="Times New Roman" w:cs="Times New Roman"/>
                <w:sz w:val="24"/>
                <w:szCs w:val="24"/>
              </w:rPr>
              <w:t>rehberlik</w:t>
            </w:r>
            <w:r>
              <w:rPr>
                <w:rFonts w:ascii="Times New Roman" w:hAnsi="Times New Roman" w:cs="Times New Roman"/>
                <w:spacing w:val="-8"/>
                <w:sz w:val="24"/>
                <w:szCs w:val="24"/>
              </w:rPr>
              <w:t xml:space="preserve"> </w:t>
            </w:r>
            <w:r>
              <w:rPr>
                <w:rFonts w:ascii="Times New Roman" w:hAnsi="Times New Roman" w:cs="Times New Roman"/>
                <w:sz w:val="24"/>
                <w:szCs w:val="24"/>
              </w:rPr>
              <w:t>servisi</w:t>
            </w:r>
            <w:r>
              <w:rPr>
                <w:rFonts w:ascii="Times New Roman" w:hAnsi="Times New Roman" w:cs="Times New Roman"/>
                <w:spacing w:val="-9"/>
                <w:sz w:val="24"/>
                <w:szCs w:val="24"/>
              </w:rPr>
              <w:t xml:space="preserve"> </w:t>
            </w:r>
            <w:r>
              <w:rPr>
                <w:rFonts w:ascii="Times New Roman" w:hAnsi="Times New Roman" w:cs="Times New Roman"/>
                <w:sz w:val="24"/>
                <w:szCs w:val="24"/>
              </w:rPr>
              <w:t>tarafından</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uygulanan.</w:t>
            </w:r>
            <w:proofErr w:type="gramEnd"/>
          </w:p>
        </w:tc>
      </w:tr>
      <w:tr w:rsidR="00923E53" w14:paraId="4FA1C2BF" w14:textId="77777777" w:rsidTr="0096308C">
        <w:trPr>
          <w:trHeight w:val="710"/>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6E241977" w14:textId="77777777" w:rsidR="00923E53" w:rsidRDefault="00923E53" w:rsidP="0096308C">
            <w:pPr>
              <w:pStyle w:val="TableParagraph"/>
              <w:spacing w:line="229" w:lineRule="exact"/>
              <w:ind w:left="114"/>
              <w:rPr>
                <w:rFonts w:ascii="Times New Roman" w:hAnsi="Times New Roman" w:cs="Times New Roman"/>
                <w:sz w:val="24"/>
                <w:szCs w:val="24"/>
              </w:rPr>
            </w:pPr>
            <w:r>
              <w:rPr>
                <w:rFonts w:ascii="Times New Roman" w:hAnsi="Times New Roman" w:cs="Times New Roman"/>
                <w:sz w:val="24"/>
                <w:szCs w:val="24"/>
              </w:rPr>
              <w:t>İnsan</w:t>
            </w:r>
            <w:r>
              <w:rPr>
                <w:rFonts w:ascii="Times New Roman" w:hAnsi="Times New Roman" w:cs="Times New Roman"/>
                <w:spacing w:val="-11"/>
                <w:sz w:val="24"/>
                <w:szCs w:val="24"/>
              </w:rPr>
              <w:t xml:space="preserve"> </w:t>
            </w:r>
            <w:r>
              <w:rPr>
                <w:rFonts w:ascii="Times New Roman" w:hAnsi="Times New Roman" w:cs="Times New Roman"/>
                <w:sz w:val="24"/>
                <w:szCs w:val="24"/>
              </w:rPr>
              <w:t>kaynakları</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verileri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79F1E316" w14:textId="77777777" w:rsidR="00923E53" w:rsidRDefault="00923E53" w:rsidP="0096308C">
            <w:pPr>
              <w:pStyle w:val="TableParagraph"/>
              <w:spacing w:line="232" w:lineRule="exact"/>
              <w:ind w:left="114"/>
            </w:pPr>
            <w:r>
              <w:rPr>
                <w:rFonts w:ascii="Times New Roman" w:hAnsi="Times New Roman" w:cs="Times New Roman"/>
                <w:sz w:val="24"/>
                <w:szCs w:val="24"/>
              </w:rPr>
              <w:t>İdareci, öğretmen ve destek personeline dair sayısal veriler, lisans ya da yüksek lisans programlarından mezuniyet durumlarını.</w:t>
            </w:r>
          </w:p>
        </w:tc>
      </w:tr>
      <w:tr w:rsidR="00923E53" w14:paraId="5987A440" w14:textId="77777777" w:rsidTr="0096308C">
        <w:trPr>
          <w:trHeight w:val="718"/>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0BB8E7B1" w14:textId="77777777" w:rsidR="00923E53" w:rsidRDefault="00923E53" w:rsidP="0096308C">
            <w:pPr>
              <w:pStyle w:val="TableParagraph"/>
              <w:tabs>
                <w:tab w:val="left" w:pos="1669"/>
                <w:tab w:val="left" w:pos="2564"/>
              </w:tabs>
              <w:spacing w:line="236" w:lineRule="exact"/>
              <w:ind w:left="114" w:right="211"/>
              <w:rPr>
                <w:rFonts w:ascii="Times New Roman" w:hAnsi="Times New Roman" w:cs="Times New Roman"/>
                <w:sz w:val="24"/>
                <w:szCs w:val="24"/>
              </w:rPr>
            </w:pPr>
            <w:r>
              <w:rPr>
                <w:rFonts w:ascii="Times New Roman" w:hAnsi="Times New Roman" w:cs="Times New Roman"/>
                <w:spacing w:val="-2"/>
                <w:sz w:val="24"/>
                <w:szCs w:val="24"/>
              </w:rPr>
              <w:t>Öğretmenlerin</w:t>
            </w:r>
            <w:r>
              <w:rPr>
                <w:rFonts w:ascii="Times New Roman" w:hAnsi="Times New Roman" w:cs="Times New Roman"/>
                <w:sz w:val="24"/>
                <w:szCs w:val="24"/>
              </w:rPr>
              <w:tab/>
            </w:r>
            <w:proofErr w:type="spellStart"/>
            <w:r>
              <w:rPr>
                <w:rFonts w:ascii="Times New Roman" w:hAnsi="Times New Roman" w:cs="Times New Roman"/>
                <w:spacing w:val="-2"/>
                <w:sz w:val="24"/>
                <w:szCs w:val="24"/>
              </w:rPr>
              <w:t>hizmet</w:t>
            </w:r>
            <w:r>
              <w:rPr>
                <w:rFonts w:ascii="Times New Roman" w:hAnsi="Times New Roman" w:cs="Times New Roman"/>
                <w:spacing w:val="-4"/>
                <w:sz w:val="24"/>
                <w:szCs w:val="24"/>
              </w:rPr>
              <w:t>içi</w:t>
            </w:r>
            <w:proofErr w:type="spellEnd"/>
            <w:r>
              <w:rPr>
                <w:rFonts w:ascii="Times New Roman" w:hAnsi="Times New Roman" w:cs="Times New Roman"/>
                <w:sz w:val="24"/>
                <w:szCs w:val="24"/>
              </w:rPr>
              <w:t xml:space="preserve"> eğitime katılma oranları</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4F9D1DA8" w14:textId="77777777" w:rsidR="00923E53" w:rsidRDefault="00923E53" w:rsidP="0096308C">
            <w:pPr>
              <w:pStyle w:val="TableParagraph"/>
              <w:spacing w:line="231" w:lineRule="exact"/>
              <w:ind w:left="114"/>
            </w:pPr>
            <w:r>
              <w:rPr>
                <w:rFonts w:ascii="Times New Roman" w:hAnsi="Times New Roman" w:cs="Times New Roman"/>
                <w:sz w:val="24"/>
                <w:szCs w:val="24"/>
              </w:rPr>
              <w:t>MEBBİS</w:t>
            </w:r>
            <w:r>
              <w:rPr>
                <w:rFonts w:ascii="Times New Roman" w:hAnsi="Times New Roman" w:cs="Times New Roman"/>
                <w:spacing w:val="-12"/>
                <w:sz w:val="24"/>
                <w:szCs w:val="24"/>
              </w:rPr>
              <w:t xml:space="preserve"> </w:t>
            </w:r>
            <w:r>
              <w:rPr>
                <w:rFonts w:ascii="Times New Roman" w:hAnsi="Times New Roman" w:cs="Times New Roman"/>
                <w:sz w:val="24"/>
                <w:szCs w:val="24"/>
              </w:rPr>
              <w:t>verileri</w:t>
            </w:r>
            <w:r>
              <w:rPr>
                <w:rFonts w:ascii="Times New Roman" w:hAnsi="Times New Roman" w:cs="Times New Roman"/>
                <w:spacing w:val="-9"/>
                <w:sz w:val="24"/>
                <w:szCs w:val="24"/>
              </w:rPr>
              <w:t xml:space="preserve"> </w:t>
            </w:r>
            <w:r>
              <w:rPr>
                <w:rFonts w:ascii="Times New Roman" w:hAnsi="Times New Roman" w:cs="Times New Roman"/>
                <w:sz w:val="24"/>
                <w:szCs w:val="24"/>
              </w:rPr>
              <w:t>kullanılarak</w:t>
            </w:r>
            <w:r>
              <w:rPr>
                <w:rFonts w:ascii="Times New Roman" w:hAnsi="Times New Roman" w:cs="Times New Roman"/>
                <w:spacing w:val="-10"/>
                <w:sz w:val="24"/>
                <w:szCs w:val="24"/>
              </w:rPr>
              <w:t xml:space="preserve"> </w:t>
            </w:r>
            <w:r>
              <w:rPr>
                <w:rFonts w:ascii="Times New Roman" w:hAnsi="Times New Roman" w:cs="Times New Roman"/>
                <w:sz w:val="24"/>
                <w:szCs w:val="24"/>
              </w:rPr>
              <w:t>erişim</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sağlandı.</w:t>
            </w:r>
          </w:p>
        </w:tc>
      </w:tr>
      <w:tr w:rsidR="00923E53" w14:paraId="21285120" w14:textId="77777777" w:rsidTr="0096308C">
        <w:trPr>
          <w:trHeight w:val="1071"/>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43B50C82" w14:textId="77777777" w:rsidR="00923E53" w:rsidRDefault="00923E53" w:rsidP="0096308C">
            <w:pPr>
              <w:pStyle w:val="TableParagraph"/>
              <w:spacing w:line="229" w:lineRule="exact"/>
              <w:ind w:left="114"/>
              <w:rPr>
                <w:rFonts w:ascii="Times New Roman" w:hAnsi="Times New Roman" w:cs="Times New Roman"/>
                <w:sz w:val="24"/>
                <w:szCs w:val="24"/>
              </w:rPr>
            </w:pPr>
            <w:r>
              <w:rPr>
                <w:rFonts w:ascii="Times New Roman" w:hAnsi="Times New Roman" w:cs="Times New Roman"/>
                <w:spacing w:val="-2"/>
                <w:sz w:val="24"/>
                <w:szCs w:val="24"/>
              </w:rPr>
              <w:t>Öğrenme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ortamı</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verileri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13ADA83A" w14:textId="77777777" w:rsidR="00923E53" w:rsidRDefault="00923E53" w:rsidP="0096308C">
            <w:pPr>
              <w:pStyle w:val="TableParagraph"/>
              <w:spacing w:line="231" w:lineRule="exact"/>
              <w:ind w:left="114"/>
              <w:rPr>
                <w:rFonts w:ascii="Times New Roman" w:hAnsi="Times New Roman" w:cs="Times New Roman"/>
                <w:sz w:val="24"/>
                <w:szCs w:val="24"/>
              </w:rPr>
            </w:pPr>
            <w:r>
              <w:rPr>
                <w:rFonts w:ascii="Times New Roman" w:hAnsi="Times New Roman" w:cs="Times New Roman"/>
                <w:sz w:val="24"/>
                <w:szCs w:val="24"/>
              </w:rPr>
              <w:t>Okulun</w:t>
            </w:r>
            <w:r>
              <w:rPr>
                <w:rFonts w:ascii="Times New Roman" w:hAnsi="Times New Roman" w:cs="Times New Roman"/>
                <w:spacing w:val="37"/>
                <w:sz w:val="24"/>
                <w:szCs w:val="24"/>
              </w:rPr>
              <w:t xml:space="preserve"> </w:t>
            </w:r>
            <w:r>
              <w:rPr>
                <w:rFonts w:ascii="Times New Roman" w:hAnsi="Times New Roman" w:cs="Times New Roman"/>
                <w:sz w:val="24"/>
                <w:szCs w:val="24"/>
              </w:rPr>
              <w:t>fiziki</w:t>
            </w:r>
            <w:r>
              <w:rPr>
                <w:rFonts w:ascii="Times New Roman" w:hAnsi="Times New Roman" w:cs="Times New Roman"/>
                <w:spacing w:val="38"/>
                <w:sz w:val="24"/>
                <w:szCs w:val="24"/>
              </w:rPr>
              <w:t xml:space="preserve"> </w:t>
            </w:r>
            <w:r>
              <w:rPr>
                <w:rFonts w:ascii="Times New Roman" w:hAnsi="Times New Roman" w:cs="Times New Roman"/>
                <w:sz w:val="24"/>
                <w:szCs w:val="24"/>
              </w:rPr>
              <w:t>yapısına</w:t>
            </w:r>
            <w:r>
              <w:rPr>
                <w:rFonts w:ascii="Times New Roman" w:hAnsi="Times New Roman" w:cs="Times New Roman"/>
                <w:spacing w:val="40"/>
                <w:sz w:val="24"/>
                <w:szCs w:val="24"/>
              </w:rPr>
              <w:t xml:space="preserve"> </w:t>
            </w:r>
            <w:r>
              <w:rPr>
                <w:rFonts w:ascii="Times New Roman" w:hAnsi="Times New Roman" w:cs="Times New Roman"/>
                <w:sz w:val="24"/>
                <w:szCs w:val="24"/>
              </w:rPr>
              <w:t>(ana</w:t>
            </w:r>
            <w:r>
              <w:rPr>
                <w:rFonts w:ascii="Times New Roman" w:hAnsi="Times New Roman" w:cs="Times New Roman"/>
                <w:spacing w:val="39"/>
                <w:sz w:val="24"/>
                <w:szCs w:val="24"/>
              </w:rPr>
              <w:t xml:space="preserve"> </w:t>
            </w:r>
            <w:r>
              <w:rPr>
                <w:rFonts w:ascii="Times New Roman" w:hAnsi="Times New Roman" w:cs="Times New Roman"/>
                <w:sz w:val="24"/>
                <w:szCs w:val="24"/>
              </w:rPr>
              <w:t>ve</w:t>
            </w:r>
            <w:r>
              <w:rPr>
                <w:rFonts w:ascii="Times New Roman" w:hAnsi="Times New Roman" w:cs="Times New Roman"/>
                <w:spacing w:val="40"/>
                <w:sz w:val="24"/>
                <w:szCs w:val="24"/>
              </w:rPr>
              <w:t xml:space="preserve"> </w:t>
            </w:r>
            <w:r>
              <w:rPr>
                <w:rFonts w:ascii="Times New Roman" w:hAnsi="Times New Roman" w:cs="Times New Roman"/>
                <w:sz w:val="24"/>
                <w:szCs w:val="24"/>
              </w:rPr>
              <w:t>ek</w:t>
            </w:r>
            <w:r>
              <w:rPr>
                <w:rFonts w:ascii="Times New Roman" w:hAnsi="Times New Roman" w:cs="Times New Roman"/>
                <w:spacing w:val="38"/>
                <w:sz w:val="24"/>
                <w:szCs w:val="24"/>
              </w:rPr>
              <w:t xml:space="preserve"> </w:t>
            </w:r>
            <w:r>
              <w:rPr>
                <w:rFonts w:ascii="Times New Roman" w:hAnsi="Times New Roman" w:cs="Times New Roman"/>
                <w:sz w:val="24"/>
                <w:szCs w:val="24"/>
              </w:rPr>
              <w:t>binalar,</w:t>
            </w:r>
            <w:r>
              <w:rPr>
                <w:rFonts w:ascii="Times New Roman" w:hAnsi="Times New Roman" w:cs="Times New Roman"/>
                <w:spacing w:val="35"/>
                <w:sz w:val="24"/>
                <w:szCs w:val="24"/>
              </w:rPr>
              <w:t xml:space="preserve"> </w:t>
            </w:r>
            <w:r>
              <w:rPr>
                <w:rFonts w:ascii="Times New Roman" w:hAnsi="Times New Roman" w:cs="Times New Roman"/>
                <w:sz w:val="24"/>
                <w:szCs w:val="24"/>
              </w:rPr>
              <w:t>kapalı</w:t>
            </w:r>
            <w:r>
              <w:rPr>
                <w:rFonts w:ascii="Times New Roman" w:hAnsi="Times New Roman" w:cs="Times New Roman"/>
                <w:spacing w:val="38"/>
                <w:sz w:val="24"/>
                <w:szCs w:val="24"/>
              </w:rPr>
              <w:t xml:space="preserve"> </w:t>
            </w:r>
            <w:r>
              <w:rPr>
                <w:rFonts w:ascii="Times New Roman" w:hAnsi="Times New Roman" w:cs="Times New Roman"/>
                <w:sz w:val="24"/>
                <w:szCs w:val="24"/>
              </w:rPr>
              <w:t>spor</w:t>
            </w:r>
            <w:r>
              <w:rPr>
                <w:rFonts w:ascii="Times New Roman" w:hAnsi="Times New Roman" w:cs="Times New Roman"/>
                <w:spacing w:val="37"/>
                <w:sz w:val="24"/>
                <w:szCs w:val="24"/>
              </w:rPr>
              <w:t xml:space="preserve"> </w:t>
            </w:r>
            <w:r>
              <w:rPr>
                <w:rFonts w:ascii="Times New Roman" w:hAnsi="Times New Roman" w:cs="Times New Roman"/>
                <w:sz w:val="24"/>
                <w:szCs w:val="24"/>
              </w:rPr>
              <w:t>salonu</w:t>
            </w:r>
            <w:r>
              <w:rPr>
                <w:rFonts w:ascii="Times New Roman" w:hAnsi="Times New Roman" w:cs="Times New Roman"/>
                <w:spacing w:val="39"/>
                <w:sz w:val="24"/>
                <w:szCs w:val="24"/>
              </w:rPr>
              <w:t xml:space="preserve"> </w:t>
            </w:r>
            <w:r>
              <w:rPr>
                <w:rFonts w:ascii="Times New Roman" w:hAnsi="Times New Roman" w:cs="Times New Roman"/>
                <w:sz w:val="24"/>
                <w:szCs w:val="24"/>
              </w:rPr>
              <w:t>vb.)</w:t>
            </w:r>
            <w:r>
              <w:rPr>
                <w:rFonts w:ascii="Times New Roman" w:hAnsi="Times New Roman" w:cs="Times New Roman"/>
                <w:spacing w:val="40"/>
                <w:sz w:val="24"/>
                <w:szCs w:val="24"/>
              </w:rPr>
              <w:t xml:space="preserve"> </w:t>
            </w:r>
            <w:r>
              <w:rPr>
                <w:rFonts w:ascii="Times New Roman" w:hAnsi="Times New Roman" w:cs="Times New Roman"/>
                <w:spacing w:val="-5"/>
                <w:sz w:val="24"/>
                <w:szCs w:val="24"/>
              </w:rPr>
              <w:t>ve</w:t>
            </w:r>
          </w:p>
          <w:p w14:paraId="081B7A1D" w14:textId="77777777" w:rsidR="00923E53" w:rsidRDefault="00923E53" w:rsidP="0096308C">
            <w:pPr>
              <w:pStyle w:val="TableParagraph"/>
              <w:spacing w:line="230" w:lineRule="atLeast"/>
              <w:ind w:left="114"/>
            </w:pPr>
            <w:proofErr w:type="gramStart"/>
            <w:r>
              <w:rPr>
                <w:rFonts w:ascii="Times New Roman" w:hAnsi="Times New Roman" w:cs="Times New Roman"/>
                <w:sz w:val="24"/>
                <w:szCs w:val="24"/>
              </w:rPr>
              <w:t>öğrenme</w:t>
            </w:r>
            <w:proofErr w:type="gramEnd"/>
            <w:r>
              <w:rPr>
                <w:rFonts w:ascii="Times New Roman" w:hAnsi="Times New Roman" w:cs="Times New Roman"/>
                <w:spacing w:val="25"/>
                <w:sz w:val="24"/>
                <w:szCs w:val="24"/>
              </w:rPr>
              <w:t xml:space="preserve"> </w:t>
            </w:r>
            <w:r>
              <w:rPr>
                <w:rFonts w:ascii="Times New Roman" w:hAnsi="Times New Roman" w:cs="Times New Roman"/>
                <w:sz w:val="24"/>
                <w:szCs w:val="24"/>
              </w:rPr>
              <w:t>ortamlarına</w:t>
            </w:r>
            <w:r>
              <w:rPr>
                <w:rFonts w:ascii="Times New Roman" w:hAnsi="Times New Roman" w:cs="Times New Roman"/>
                <w:spacing w:val="26"/>
                <w:sz w:val="24"/>
                <w:szCs w:val="24"/>
              </w:rPr>
              <w:t xml:space="preserve"> </w:t>
            </w:r>
            <w:r>
              <w:rPr>
                <w:rFonts w:ascii="Times New Roman" w:hAnsi="Times New Roman" w:cs="Times New Roman"/>
                <w:sz w:val="24"/>
                <w:szCs w:val="24"/>
              </w:rPr>
              <w:t>(sınıf</w:t>
            </w:r>
            <w:r>
              <w:rPr>
                <w:rFonts w:ascii="Times New Roman" w:hAnsi="Times New Roman" w:cs="Times New Roman"/>
                <w:spacing w:val="26"/>
                <w:sz w:val="24"/>
                <w:szCs w:val="24"/>
              </w:rPr>
              <w:t xml:space="preserve"> </w:t>
            </w:r>
            <w:r>
              <w:rPr>
                <w:rFonts w:ascii="Times New Roman" w:hAnsi="Times New Roman" w:cs="Times New Roman"/>
                <w:sz w:val="24"/>
                <w:szCs w:val="24"/>
              </w:rPr>
              <w:t>sayısı,</w:t>
            </w:r>
            <w:r>
              <w:rPr>
                <w:rFonts w:ascii="Times New Roman" w:hAnsi="Times New Roman" w:cs="Times New Roman"/>
                <w:spacing w:val="24"/>
                <w:sz w:val="24"/>
                <w:szCs w:val="24"/>
              </w:rPr>
              <w:t xml:space="preserve"> </w:t>
            </w:r>
            <w:r>
              <w:rPr>
                <w:rFonts w:ascii="Times New Roman" w:hAnsi="Times New Roman" w:cs="Times New Roman"/>
                <w:sz w:val="24"/>
                <w:szCs w:val="24"/>
              </w:rPr>
              <w:t>laboratuvar</w:t>
            </w:r>
            <w:r>
              <w:rPr>
                <w:rFonts w:ascii="Times New Roman" w:hAnsi="Times New Roman" w:cs="Times New Roman"/>
                <w:spacing w:val="24"/>
                <w:sz w:val="24"/>
                <w:szCs w:val="24"/>
              </w:rPr>
              <w:t xml:space="preserve"> </w:t>
            </w:r>
            <w:r>
              <w:rPr>
                <w:rFonts w:ascii="Times New Roman" w:hAnsi="Times New Roman" w:cs="Times New Roman"/>
                <w:sz w:val="24"/>
                <w:szCs w:val="24"/>
              </w:rPr>
              <w:t>ve</w:t>
            </w:r>
            <w:r>
              <w:rPr>
                <w:rFonts w:ascii="Times New Roman" w:hAnsi="Times New Roman" w:cs="Times New Roman"/>
                <w:spacing w:val="23"/>
                <w:sz w:val="24"/>
                <w:szCs w:val="24"/>
              </w:rPr>
              <w:t xml:space="preserve"> </w:t>
            </w:r>
            <w:r>
              <w:rPr>
                <w:rFonts w:ascii="Times New Roman" w:hAnsi="Times New Roman" w:cs="Times New Roman"/>
                <w:sz w:val="24"/>
                <w:szCs w:val="24"/>
              </w:rPr>
              <w:t>kütüphane</w:t>
            </w:r>
            <w:r>
              <w:rPr>
                <w:rFonts w:ascii="Times New Roman" w:hAnsi="Times New Roman" w:cs="Times New Roman"/>
                <w:spacing w:val="23"/>
                <w:sz w:val="24"/>
                <w:szCs w:val="24"/>
              </w:rPr>
              <w:t xml:space="preserve"> </w:t>
            </w:r>
            <w:r>
              <w:rPr>
                <w:rFonts w:ascii="Times New Roman" w:hAnsi="Times New Roman" w:cs="Times New Roman"/>
                <w:sz w:val="24"/>
                <w:szCs w:val="24"/>
              </w:rPr>
              <w:t>vb.)</w:t>
            </w:r>
            <w:r>
              <w:rPr>
                <w:rFonts w:ascii="Times New Roman" w:hAnsi="Times New Roman" w:cs="Times New Roman"/>
                <w:spacing w:val="26"/>
                <w:sz w:val="24"/>
                <w:szCs w:val="24"/>
              </w:rPr>
              <w:t xml:space="preserve"> </w:t>
            </w:r>
            <w:r>
              <w:rPr>
                <w:rFonts w:ascii="Times New Roman" w:hAnsi="Times New Roman" w:cs="Times New Roman"/>
                <w:sz w:val="24"/>
                <w:szCs w:val="24"/>
              </w:rPr>
              <w:t>dair verileri içermektedir.</w:t>
            </w:r>
          </w:p>
        </w:tc>
      </w:tr>
      <w:tr w:rsidR="00923E53" w14:paraId="6E9C86C8" w14:textId="77777777" w:rsidTr="0096308C">
        <w:trPr>
          <w:trHeight w:val="718"/>
        </w:trPr>
        <w:tc>
          <w:tcPr>
            <w:tcW w:w="3019" w:type="dxa"/>
            <w:tcBorders>
              <w:top w:val="single" w:sz="8" w:space="0" w:color="000000"/>
              <w:left w:val="single" w:sz="8" w:space="0" w:color="000000"/>
              <w:bottom w:val="single" w:sz="8" w:space="0" w:color="000000"/>
              <w:right w:val="single" w:sz="8" w:space="0" w:color="000000"/>
            </w:tcBorders>
            <w:shd w:val="clear" w:color="auto" w:fill="D6E3BC"/>
          </w:tcPr>
          <w:p w14:paraId="22BD0102" w14:textId="77777777" w:rsidR="00923E53" w:rsidRDefault="00923E53" w:rsidP="0096308C">
            <w:pPr>
              <w:pStyle w:val="TableParagraph"/>
              <w:spacing w:line="232" w:lineRule="exact"/>
              <w:ind w:left="114"/>
              <w:rPr>
                <w:rFonts w:ascii="Times New Roman" w:hAnsi="Times New Roman" w:cs="Times New Roman"/>
                <w:sz w:val="24"/>
                <w:szCs w:val="24"/>
              </w:rPr>
            </w:pPr>
            <w:r>
              <w:rPr>
                <w:rFonts w:ascii="Times New Roman" w:hAnsi="Times New Roman" w:cs="Times New Roman"/>
                <w:spacing w:val="-2"/>
                <w:sz w:val="24"/>
                <w:szCs w:val="24"/>
              </w:rPr>
              <w:t>Okul/kurum</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ortamını değerlendirme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anketi</w:t>
            </w:r>
          </w:p>
        </w:tc>
        <w:tc>
          <w:tcPr>
            <w:tcW w:w="6410" w:type="dxa"/>
            <w:tcBorders>
              <w:top w:val="single" w:sz="8" w:space="0" w:color="000000"/>
              <w:left w:val="single" w:sz="8" w:space="0" w:color="000000"/>
              <w:bottom w:val="single" w:sz="8" w:space="0" w:color="000000"/>
              <w:right w:val="single" w:sz="8" w:space="0" w:color="000000"/>
            </w:tcBorders>
            <w:shd w:val="clear" w:color="auto" w:fill="EAF1DD"/>
          </w:tcPr>
          <w:p w14:paraId="47DC6F09" w14:textId="77777777" w:rsidR="00923E53" w:rsidRDefault="00923E53" w:rsidP="0096308C">
            <w:pPr>
              <w:pStyle w:val="TableParagraph"/>
              <w:spacing w:before="37"/>
              <w:ind w:left="114"/>
            </w:pPr>
            <w:proofErr w:type="gramStart"/>
            <w:r>
              <w:rPr>
                <w:rFonts w:ascii="Times New Roman" w:hAnsi="Times New Roman" w:cs="Times New Roman"/>
                <w:sz w:val="24"/>
                <w:szCs w:val="24"/>
              </w:rPr>
              <w:t>Okul</w:t>
            </w:r>
            <w:r>
              <w:rPr>
                <w:rFonts w:ascii="Times New Roman" w:hAnsi="Times New Roman" w:cs="Times New Roman"/>
                <w:spacing w:val="-11"/>
                <w:sz w:val="24"/>
                <w:szCs w:val="24"/>
              </w:rPr>
              <w:t xml:space="preserve"> </w:t>
            </w:r>
            <w:r>
              <w:rPr>
                <w:rFonts w:ascii="Times New Roman" w:hAnsi="Times New Roman" w:cs="Times New Roman"/>
                <w:sz w:val="24"/>
                <w:szCs w:val="24"/>
              </w:rPr>
              <w:t>rehberlik</w:t>
            </w:r>
            <w:r>
              <w:rPr>
                <w:rFonts w:ascii="Times New Roman" w:hAnsi="Times New Roman" w:cs="Times New Roman"/>
                <w:spacing w:val="-8"/>
                <w:sz w:val="24"/>
                <w:szCs w:val="24"/>
              </w:rPr>
              <w:t xml:space="preserve"> </w:t>
            </w:r>
            <w:r>
              <w:rPr>
                <w:rFonts w:ascii="Times New Roman" w:hAnsi="Times New Roman" w:cs="Times New Roman"/>
                <w:sz w:val="24"/>
                <w:szCs w:val="24"/>
              </w:rPr>
              <w:t>servisi</w:t>
            </w:r>
            <w:r>
              <w:rPr>
                <w:rFonts w:ascii="Times New Roman" w:hAnsi="Times New Roman" w:cs="Times New Roman"/>
                <w:spacing w:val="-9"/>
                <w:sz w:val="24"/>
                <w:szCs w:val="24"/>
              </w:rPr>
              <w:t xml:space="preserve"> </w:t>
            </w:r>
            <w:r>
              <w:rPr>
                <w:rFonts w:ascii="Times New Roman" w:hAnsi="Times New Roman" w:cs="Times New Roman"/>
                <w:sz w:val="24"/>
                <w:szCs w:val="24"/>
              </w:rPr>
              <w:t>tarafından</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uygulanan.</w:t>
            </w:r>
            <w:proofErr w:type="gramEnd"/>
          </w:p>
        </w:tc>
      </w:tr>
    </w:tbl>
    <w:p w14:paraId="034BEEB3" w14:textId="77777777" w:rsidR="00B75827" w:rsidRPr="00B75827" w:rsidRDefault="00B75827" w:rsidP="00CF6B40">
      <w:pPr>
        <w:pStyle w:val="ListeParagraf"/>
        <w:numPr>
          <w:ilvl w:val="1"/>
          <w:numId w:val="20"/>
        </w:numPr>
        <w:tabs>
          <w:tab w:val="left" w:pos="1710"/>
        </w:tabs>
        <w:spacing w:before="78"/>
        <w:jc w:val="right"/>
        <w:outlineLvl w:val="2"/>
        <w:rPr>
          <w:rFonts w:ascii="Times New Roman" w:hAnsi="Times New Roman" w:cs="Times New Roman"/>
          <w:b/>
          <w:bCs/>
          <w:vanish/>
          <w:sz w:val="24"/>
          <w:szCs w:val="24"/>
        </w:rPr>
      </w:pPr>
    </w:p>
    <w:p w14:paraId="1310FBFB" w14:textId="77777777" w:rsidR="00B75827" w:rsidRPr="00B75827" w:rsidRDefault="00B75827" w:rsidP="00CF6B40">
      <w:pPr>
        <w:pStyle w:val="ListeParagraf"/>
        <w:numPr>
          <w:ilvl w:val="1"/>
          <w:numId w:val="20"/>
        </w:numPr>
        <w:tabs>
          <w:tab w:val="left" w:pos="1710"/>
        </w:tabs>
        <w:spacing w:before="78"/>
        <w:jc w:val="right"/>
        <w:outlineLvl w:val="2"/>
        <w:rPr>
          <w:rFonts w:ascii="Times New Roman" w:hAnsi="Times New Roman" w:cs="Times New Roman"/>
          <w:b/>
          <w:bCs/>
          <w:vanish/>
          <w:sz w:val="24"/>
          <w:szCs w:val="24"/>
        </w:rPr>
      </w:pPr>
    </w:p>
    <w:p w14:paraId="0D9F9372" w14:textId="77777777" w:rsidR="00B75827" w:rsidRPr="00B75827" w:rsidRDefault="00B75827" w:rsidP="00CF6B40">
      <w:pPr>
        <w:pStyle w:val="ListeParagraf"/>
        <w:numPr>
          <w:ilvl w:val="1"/>
          <w:numId w:val="20"/>
        </w:numPr>
        <w:tabs>
          <w:tab w:val="left" w:pos="1710"/>
        </w:tabs>
        <w:spacing w:before="78"/>
        <w:jc w:val="right"/>
        <w:outlineLvl w:val="2"/>
        <w:rPr>
          <w:rFonts w:ascii="Times New Roman" w:hAnsi="Times New Roman" w:cs="Times New Roman"/>
          <w:b/>
          <w:bCs/>
          <w:vanish/>
          <w:sz w:val="24"/>
          <w:szCs w:val="24"/>
        </w:rPr>
      </w:pPr>
    </w:p>
    <w:p w14:paraId="3DE83CEE" w14:textId="77777777" w:rsidR="00B75827" w:rsidRPr="00B75827" w:rsidRDefault="00B75827" w:rsidP="00CF6B40">
      <w:pPr>
        <w:pStyle w:val="ListeParagraf"/>
        <w:numPr>
          <w:ilvl w:val="2"/>
          <w:numId w:val="20"/>
        </w:numPr>
        <w:tabs>
          <w:tab w:val="left" w:pos="1710"/>
        </w:tabs>
        <w:spacing w:before="78"/>
        <w:outlineLvl w:val="2"/>
        <w:rPr>
          <w:rFonts w:ascii="Times New Roman" w:hAnsi="Times New Roman" w:cs="Times New Roman"/>
          <w:b/>
          <w:bCs/>
          <w:vanish/>
          <w:sz w:val="24"/>
          <w:szCs w:val="24"/>
        </w:rPr>
      </w:pPr>
    </w:p>
    <w:p w14:paraId="5BBC37C7" w14:textId="77777777" w:rsidR="00923E53" w:rsidRDefault="00923E53" w:rsidP="00923E53">
      <w:pPr>
        <w:pStyle w:val="Balk3"/>
        <w:numPr>
          <w:ilvl w:val="0"/>
          <w:numId w:val="0"/>
        </w:numPr>
        <w:tabs>
          <w:tab w:val="left" w:pos="1710"/>
        </w:tabs>
        <w:spacing w:before="78"/>
        <w:ind w:left="991"/>
        <w:rPr>
          <w:rFonts w:cs="Times New Roman"/>
          <w:color w:val="00B0F0"/>
        </w:rPr>
      </w:pPr>
    </w:p>
    <w:p w14:paraId="5EB4C2C7" w14:textId="77777777" w:rsidR="00923E53" w:rsidRDefault="00923E53" w:rsidP="00923E53">
      <w:pPr>
        <w:pStyle w:val="Balk3"/>
        <w:numPr>
          <w:ilvl w:val="0"/>
          <w:numId w:val="0"/>
        </w:numPr>
        <w:tabs>
          <w:tab w:val="left" w:pos="1710"/>
        </w:tabs>
        <w:spacing w:before="78"/>
        <w:ind w:left="991"/>
        <w:rPr>
          <w:rFonts w:cs="Times New Roman"/>
          <w:color w:val="00B0F0"/>
        </w:rPr>
      </w:pPr>
    </w:p>
    <w:p w14:paraId="1E33B002" w14:textId="77777777" w:rsidR="00AE4E7D" w:rsidRDefault="00AE4E7D" w:rsidP="00923E53">
      <w:pPr>
        <w:pStyle w:val="Balk3"/>
        <w:numPr>
          <w:ilvl w:val="0"/>
          <w:numId w:val="0"/>
        </w:numPr>
        <w:tabs>
          <w:tab w:val="left" w:pos="1710"/>
        </w:tabs>
        <w:spacing w:before="78"/>
        <w:ind w:left="991"/>
        <w:rPr>
          <w:rFonts w:cs="Times New Roman"/>
          <w:color w:val="00B0F0"/>
        </w:rPr>
      </w:pPr>
    </w:p>
    <w:p w14:paraId="3FF40F73" w14:textId="77777777" w:rsidR="00AE4E7D" w:rsidRDefault="00AE4E7D" w:rsidP="00923E53">
      <w:pPr>
        <w:pStyle w:val="Balk3"/>
        <w:numPr>
          <w:ilvl w:val="0"/>
          <w:numId w:val="0"/>
        </w:numPr>
        <w:tabs>
          <w:tab w:val="left" w:pos="1710"/>
        </w:tabs>
        <w:spacing w:before="78"/>
        <w:ind w:left="991"/>
        <w:rPr>
          <w:rFonts w:cs="Times New Roman"/>
          <w:color w:val="00B0F0"/>
        </w:rPr>
      </w:pPr>
    </w:p>
    <w:p w14:paraId="110176A3" w14:textId="77777777" w:rsidR="00AE4E7D" w:rsidRDefault="00AE4E7D" w:rsidP="00923E53">
      <w:pPr>
        <w:pStyle w:val="Balk3"/>
        <w:numPr>
          <w:ilvl w:val="0"/>
          <w:numId w:val="0"/>
        </w:numPr>
        <w:tabs>
          <w:tab w:val="left" w:pos="1710"/>
        </w:tabs>
        <w:spacing w:before="78"/>
        <w:ind w:left="991"/>
        <w:rPr>
          <w:rFonts w:cs="Times New Roman"/>
          <w:color w:val="00B0F0"/>
        </w:rPr>
      </w:pPr>
    </w:p>
    <w:p w14:paraId="0031061D" w14:textId="77777777" w:rsidR="00AE4E7D" w:rsidRDefault="00AE4E7D" w:rsidP="00923E53">
      <w:pPr>
        <w:pStyle w:val="Balk3"/>
        <w:numPr>
          <w:ilvl w:val="0"/>
          <w:numId w:val="0"/>
        </w:numPr>
        <w:tabs>
          <w:tab w:val="left" w:pos="1710"/>
        </w:tabs>
        <w:spacing w:before="78"/>
        <w:ind w:left="991"/>
        <w:rPr>
          <w:rFonts w:cs="Times New Roman"/>
          <w:color w:val="00B0F0"/>
        </w:rPr>
      </w:pPr>
    </w:p>
    <w:p w14:paraId="73C4312B" w14:textId="77777777" w:rsidR="00AE4E7D" w:rsidRDefault="00AE4E7D" w:rsidP="00923E53">
      <w:pPr>
        <w:pStyle w:val="Balk3"/>
        <w:numPr>
          <w:ilvl w:val="0"/>
          <w:numId w:val="0"/>
        </w:numPr>
        <w:tabs>
          <w:tab w:val="left" w:pos="1710"/>
        </w:tabs>
        <w:spacing w:before="78"/>
        <w:ind w:left="991"/>
        <w:rPr>
          <w:rFonts w:cs="Times New Roman"/>
          <w:color w:val="00B0F0"/>
        </w:rPr>
      </w:pPr>
    </w:p>
    <w:p w14:paraId="489F2606" w14:textId="77777777" w:rsidR="00AE4E7D" w:rsidRDefault="00AE4E7D" w:rsidP="00923E53">
      <w:pPr>
        <w:pStyle w:val="Balk3"/>
        <w:numPr>
          <w:ilvl w:val="0"/>
          <w:numId w:val="0"/>
        </w:numPr>
        <w:tabs>
          <w:tab w:val="left" w:pos="1710"/>
        </w:tabs>
        <w:spacing w:before="78"/>
        <w:ind w:left="991"/>
        <w:rPr>
          <w:rFonts w:cs="Times New Roman"/>
          <w:color w:val="00B0F0"/>
        </w:rPr>
      </w:pPr>
    </w:p>
    <w:p w14:paraId="1C828F85" w14:textId="77777777" w:rsidR="00AE4E7D" w:rsidRDefault="00AE4E7D" w:rsidP="00923E53">
      <w:pPr>
        <w:pStyle w:val="Balk3"/>
        <w:numPr>
          <w:ilvl w:val="0"/>
          <w:numId w:val="0"/>
        </w:numPr>
        <w:tabs>
          <w:tab w:val="left" w:pos="1710"/>
        </w:tabs>
        <w:spacing w:before="78"/>
        <w:ind w:left="991"/>
        <w:rPr>
          <w:rFonts w:cs="Times New Roman"/>
          <w:color w:val="00B0F0"/>
        </w:rPr>
      </w:pPr>
    </w:p>
    <w:p w14:paraId="57C8A4E7" w14:textId="77777777" w:rsidR="00AE4E7D" w:rsidRDefault="00AE4E7D" w:rsidP="00923E53">
      <w:pPr>
        <w:pStyle w:val="Balk3"/>
        <w:numPr>
          <w:ilvl w:val="0"/>
          <w:numId w:val="0"/>
        </w:numPr>
        <w:tabs>
          <w:tab w:val="left" w:pos="1710"/>
        </w:tabs>
        <w:spacing w:before="78"/>
        <w:ind w:left="991"/>
        <w:rPr>
          <w:rFonts w:cs="Times New Roman"/>
          <w:color w:val="00B0F0"/>
        </w:rPr>
      </w:pPr>
    </w:p>
    <w:p w14:paraId="476B059D" w14:textId="77777777" w:rsidR="00AE4E7D" w:rsidRDefault="00AE4E7D" w:rsidP="00923E53">
      <w:pPr>
        <w:pStyle w:val="Balk3"/>
        <w:numPr>
          <w:ilvl w:val="0"/>
          <w:numId w:val="0"/>
        </w:numPr>
        <w:tabs>
          <w:tab w:val="left" w:pos="1710"/>
        </w:tabs>
        <w:spacing w:before="78"/>
        <w:ind w:left="991"/>
        <w:rPr>
          <w:rFonts w:cs="Times New Roman"/>
          <w:color w:val="00B0F0"/>
        </w:rPr>
      </w:pPr>
    </w:p>
    <w:p w14:paraId="6FC32DC0" w14:textId="77777777" w:rsidR="00AE4E7D" w:rsidRDefault="00AE4E7D" w:rsidP="00923E53">
      <w:pPr>
        <w:pStyle w:val="Balk3"/>
        <w:numPr>
          <w:ilvl w:val="0"/>
          <w:numId w:val="0"/>
        </w:numPr>
        <w:tabs>
          <w:tab w:val="left" w:pos="1710"/>
        </w:tabs>
        <w:spacing w:before="78"/>
        <w:ind w:left="991"/>
        <w:rPr>
          <w:rFonts w:cs="Times New Roman"/>
          <w:color w:val="00B0F0"/>
        </w:rPr>
      </w:pPr>
    </w:p>
    <w:p w14:paraId="2DBF1729" w14:textId="77777777" w:rsidR="00AE4E7D" w:rsidRDefault="00AE4E7D" w:rsidP="00923E53">
      <w:pPr>
        <w:pStyle w:val="Balk3"/>
        <w:numPr>
          <w:ilvl w:val="0"/>
          <w:numId w:val="0"/>
        </w:numPr>
        <w:tabs>
          <w:tab w:val="left" w:pos="1710"/>
        </w:tabs>
        <w:spacing w:before="78"/>
        <w:ind w:left="991"/>
        <w:rPr>
          <w:rFonts w:cs="Times New Roman"/>
          <w:color w:val="00B0F0"/>
        </w:rPr>
      </w:pPr>
    </w:p>
    <w:p w14:paraId="16E855D7" w14:textId="77777777" w:rsidR="00AE4E7D" w:rsidRDefault="00AE4E7D" w:rsidP="00923E53">
      <w:pPr>
        <w:pStyle w:val="Balk3"/>
        <w:numPr>
          <w:ilvl w:val="0"/>
          <w:numId w:val="0"/>
        </w:numPr>
        <w:tabs>
          <w:tab w:val="left" w:pos="1710"/>
        </w:tabs>
        <w:spacing w:before="78"/>
        <w:ind w:left="991"/>
        <w:rPr>
          <w:rFonts w:cs="Times New Roman"/>
          <w:color w:val="00B0F0"/>
        </w:rPr>
      </w:pPr>
    </w:p>
    <w:p w14:paraId="3EC76BD8" w14:textId="77777777" w:rsidR="00923E53" w:rsidRDefault="00923E53" w:rsidP="00923E53">
      <w:pPr>
        <w:pStyle w:val="Balk3"/>
        <w:numPr>
          <w:ilvl w:val="0"/>
          <w:numId w:val="0"/>
        </w:numPr>
        <w:tabs>
          <w:tab w:val="left" w:pos="1710"/>
        </w:tabs>
        <w:spacing w:before="78"/>
        <w:ind w:left="991"/>
        <w:rPr>
          <w:rFonts w:cs="Times New Roman"/>
          <w:color w:val="00B0F0"/>
          <w:spacing w:val="-2"/>
        </w:rPr>
      </w:pPr>
      <w:r>
        <w:rPr>
          <w:rFonts w:cs="Times New Roman"/>
          <w:color w:val="00B0F0"/>
        </w:rPr>
        <w:lastRenderedPageBreak/>
        <w:t>2.7.2 İnsan</w:t>
      </w:r>
      <w:r>
        <w:rPr>
          <w:rFonts w:cs="Times New Roman"/>
          <w:color w:val="00B0F0"/>
          <w:spacing w:val="-5"/>
        </w:rPr>
        <w:t xml:space="preserve"> </w:t>
      </w:r>
      <w:r>
        <w:rPr>
          <w:rFonts w:cs="Times New Roman"/>
          <w:color w:val="00B0F0"/>
          <w:spacing w:val="-2"/>
        </w:rPr>
        <w:t>Kaynakları</w:t>
      </w:r>
    </w:p>
    <w:p w14:paraId="542CF4E8" w14:textId="00589C9E" w:rsidR="00923E53" w:rsidRDefault="00923E53" w:rsidP="00923E53">
      <w:pPr>
        <w:spacing w:before="235"/>
        <w:ind w:left="958"/>
        <w:rPr>
          <w:rFonts w:cs="Times New Roman"/>
          <w:b/>
          <w:spacing w:val="-2"/>
          <w:sz w:val="24"/>
          <w:szCs w:val="24"/>
        </w:rPr>
      </w:pPr>
      <w:r>
        <w:rPr>
          <w:rFonts w:ascii="Times New Roman" w:hAnsi="Times New Roman" w:cs="Times New Roman"/>
          <w:b/>
          <w:sz w:val="24"/>
          <w:szCs w:val="24"/>
        </w:rPr>
        <w:t>Tablo</w:t>
      </w:r>
      <w:r>
        <w:rPr>
          <w:rFonts w:ascii="Times New Roman" w:hAnsi="Times New Roman" w:cs="Times New Roman"/>
          <w:b/>
          <w:spacing w:val="-7"/>
          <w:sz w:val="24"/>
          <w:szCs w:val="24"/>
        </w:rPr>
        <w:t xml:space="preserve"> 1</w:t>
      </w:r>
      <w:r w:rsidR="001D6901">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cs="Times New Roman"/>
          <w:b/>
          <w:spacing w:val="-10"/>
          <w:sz w:val="24"/>
          <w:szCs w:val="24"/>
        </w:rPr>
        <w:t xml:space="preserve"> </w:t>
      </w:r>
      <w:r>
        <w:rPr>
          <w:rFonts w:ascii="Times New Roman" w:hAnsi="Times New Roman" w:cs="Times New Roman"/>
          <w:b/>
          <w:sz w:val="24"/>
          <w:szCs w:val="24"/>
        </w:rPr>
        <w:t>Çalışanların</w:t>
      </w:r>
      <w:r>
        <w:rPr>
          <w:rFonts w:ascii="Times New Roman" w:hAnsi="Times New Roman" w:cs="Times New Roman"/>
          <w:b/>
          <w:spacing w:val="-6"/>
          <w:sz w:val="24"/>
          <w:szCs w:val="24"/>
        </w:rPr>
        <w:t xml:space="preserve"> </w:t>
      </w:r>
      <w:r>
        <w:rPr>
          <w:rFonts w:ascii="Times New Roman" w:hAnsi="Times New Roman" w:cs="Times New Roman"/>
          <w:b/>
          <w:sz w:val="24"/>
          <w:szCs w:val="24"/>
        </w:rPr>
        <w:t>Görev</w:t>
      </w:r>
      <w:r>
        <w:rPr>
          <w:rFonts w:ascii="Times New Roman" w:hAnsi="Times New Roman" w:cs="Times New Roman"/>
          <w:b/>
          <w:spacing w:val="-10"/>
          <w:sz w:val="24"/>
          <w:szCs w:val="24"/>
        </w:rPr>
        <w:t xml:space="preserve"> </w:t>
      </w:r>
      <w:r>
        <w:rPr>
          <w:rFonts w:ascii="Times New Roman" w:hAnsi="Times New Roman" w:cs="Times New Roman"/>
          <w:b/>
          <w:spacing w:val="-2"/>
          <w:sz w:val="24"/>
          <w:szCs w:val="24"/>
        </w:rPr>
        <w:t>Dağılımı</w:t>
      </w:r>
    </w:p>
    <w:p w14:paraId="34484933" w14:textId="77777777" w:rsidR="00923E53" w:rsidRDefault="00923E53" w:rsidP="00923E53">
      <w:pPr>
        <w:pStyle w:val="Balk3"/>
        <w:numPr>
          <w:ilvl w:val="0"/>
          <w:numId w:val="0"/>
        </w:numPr>
        <w:tabs>
          <w:tab w:val="left" w:pos="1710"/>
        </w:tabs>
        <w:spacing w:before="78"/>
        <w:ind w:left="991"/>
        <w:rPr>
          <w:rFonts w:ascii="Times New Roman" w:hAnsi="Times New Roman" w:cs="Times New Roman"/>
          <w:sz w:val="24"/>
          <w:szCs w:val="24"/>
        </w:rPr>
      </w:pPr>
    </w:p>
    <w:tbl>
      <w:tblPr>
        <w:tblW w:w="0" w:type="auto"/>
        <w:tblInd w:w="999" w:type="dxa"/>
        <w:tblLayout w:type="fixed"/>
        <w:tblLook w:val="0000" w:firstRow="0" w:lastRow="0" w:firstColumn="0" w:lastColumn="0" w:noHBand="0" w:noVBand="0"/>
      </w:tblPr>
      <w:tblGrid>
        <w:gridCol w:w="2412"/>
        <w:gridCol w:w="7230"/>
      </w:tblGrid>
      <w:tr w:rsidR="00923E53" w14:paraId="0263728D" w14:textId="77777777" w:rsidTr="0096308C">
        <w:trPr>
          <w:trHeight w:val="428"/>
        </w:trPr>
        <w:tc>
          <w:tcPr>
            <w:tcW w:w="241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8ADCFE1" w14:textId="77777777" w:rsidR="00923E53" w:rsidRDefault="00923E53" w:rsidP="0096308C">
            <w:pPr>
              <w:pStyle w:val="TableParagraph"/>
              <w:spacing w:line="214" w:lineRule="exact"/>
              <w:ind w:left="114"/>
              <w:jc w:val="center"/>
              <w:rPr>
                <w:rFonts w:cs="Times New Roman"/>
                <w:b/>
                <w:spacing w:val="-2"/>
                <w:sz w:val="24"/>
                <w:szCs w:val="24"/>
              </w:rPr>
            </w:pPr>
            <w:r>
              <w:rPr>
                <w:rFonts w:cs="Times New Roman"/>
                <w:b/>
                <w:spacing w:val="-2"/>
                <w:sz w:val="24"/>
                <w:szCs w:val="24"/>
              </w:rPr>
              <w:t>Çalışanın</w:t>
            </w:r>
            <w:r>
              <w:rPr>
                <w:rFonts w:cs="Times New Roman"/>
                <w:b/>
                <w:spacing w:val="4"/>
                <w:sz w:val="24"/>
                <w:szCs w:val="24"/>
              </w:rPr>
              <w:t xml:space="preserve"> </w:t>
            </w:r>
            <w:proofErr w:type="spellStart"/>
            <w:r>
              <w:rPr>
                <w:rFonts w:cs="Times New Roman"/>
                <w:b/>
                <w:spacing w:val="-2"/>
                <w:sz w:val="24"/>
                <w:szCs w:val="24"/>
              </w:rPr>
              <w:t>Ünvanı</w:t>
            </w:r>
            <w:proofErr w:type="spellEnd"/>
          </w:p>
        </w:tc>
        <w:tc>
          <w:tcPr>
            <w:tcW w:w="723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F0CA003" w14:textId="77777777" w:rsidR="00923E53" w:rsidRDefault="00923E53" w:rsidP="0096308C">
            <w:pPr>
              <w:pStyle w:val="TableParagraph"/>
              <w:spacing w:line="214" w:lineRule="exact"/>
              <w:ind w:left="117"/>
              <w:jc w:val="center"/>
            </w:pPr>
            <w:r>
              <w:rPr>
                <w:rFonts w:cs="Times New Roman"/>
                <w:b/>
                <w:spacing w:val="-2"/>
                <w:sz w:val="24"/>
                <w:szCs w:val="24"/>
              </w:rPr>
              <w:t>Görevleri</w:t>
            </w:r>
          </w:p>
        </w:tc>
      </w:tr>
      <w:tr w:rsidR="00923E53" w14:paraId="44B31BD6" w14:textId="77777777" w:rsidTr="0096308C">
        <w:trPr>
          <w:cantSplit/>
          <w:trHeight w:val="1134"/>
        </w:trPr>
        <w:tc>
          <w:tcPr>
            <w:tcW w:w="2412" w:type="dxa"/>
            <w:tcBorders>
              <w:top w:val="single" w:sz="8" w:space="0" w:color="000000"/>
              <w:left w:val="single" w:sz="8" w:space="0" w:color="000000"/>
              <w:bottom w:val="single" w:sz="8" w:space="0" w:color="000000"/>
              <w:right w:val="single" w:sz="8" w:space="0" w:color="000000"/>
            </w:tcBorders>
            <w:shd w:val="clear" w:color="auto" w:fill="D6E3BC"/>
          </w:tcPr>
          <w:p w14:paraId="3C2E4E6F" w14:textId="77777777" w:rsidR="00923E53" w:rsidRDefault="00923E53" w:rsidP="0096308C">
            <w:pPr>
              <w:pStyle w:val="TableParagraph"/>
              <w:spacing w:line="212" w:lineRule="exact"/>
              <w:ind w:left="114" w:right="113"/>
              <w:jc w:val="center"/>
              <w:rPr>
                <w:rFonts w:ascii="Times New Roman" w:hAnsi="Times New Roman" w:cs="Times New Roman"/>
                <w:sz w:val="24"/>
                <w:szCs w:val="24"/>
              </w:rPr>
            </w:pPr>
            <w:r>
              <w:rPr>
                <w:rFonts w:ascii="Times New Roman" w:hAnsi="Times New Roman" w:cs="Times New Roman"/>
                <w:sz w:val="24"/>
                <w:szCs w:val="24"/>
              </w:rPr>
              <w:t xml:space="preserve"> </w:t>
            </w:r>
          </w:p>
          <w:p w14:paraId="5783CF8B" w14:textId="77777777" w:rsidR="00923E53" w:rsidRDefault="00923E53" w:rsidP="0096308C">
            <w:pPr>
              <w:pStyle w:val="TableParagraph"/>
              <w:spacing w:line="212" w:lineRule="exact"/>
              <w:ind w:left="114" w:right="113"/>
              <w:jc w:val="center"/>
              <w:rPr>
                <w:rFonts w:ascii="Times New Roman" w:hAnsi="Times New Roman" w:cs="Times New Roman"/>
                <w:sz w:val="24"/>
                <w:szCs w:val="24"/>
              </w:rPr>
            </w:pPr>
          </w:p>
          <w:p w14:paraId="76BDE275" w14:textId="77777777" w:rsidR="00923E53" w:rsidRDefault="00923E53" w:rsidP="0096308C">
            <w:pPr>
              <w:pStyle w:val="TableParagraph"/>
              <w:shd w:val="clear" w:color="auto" w:fill="D6E3BC"/>
              <w:spacing w:line="212" w:lineRule="exact"/>
              <w:ind w:left="114" w:right="113"/>
              <w:jc w:val="center"/>
              <w:rPr>
                <w:rFonts w:ascii="Times New Roman" w:hAnsi="Times New Roman" w:cs="Times New Roman"/>
                <w:sz w:val="24"/>
                <w:szCs w:val="24"/>
              </w:rPr>
            </w:pPr>
          </w:p>
          <w:p w14:paraId="6DA58FF9" w14:textId="77777777" w:rsidR="00923E53" w:rsidRDefault="00923E53" w:rsidP="0096308C">
            <w:pPr>
              <w:pStyle w:val="TableParagraph"/>
              <w:shd w:val="clear" w:color="auto" w:fill="D6E3BC"/>
              <w:spacing w:line="212" w:lineRule="exact"/>
              <w:ind w:left="114" w:right="113"/>
              <w:jc w:val="center"/>
              <w:rPr>
                <w:rFonts w:ascii="Times New Roman" w:hAnsi="Times New Roman" w:cs="Times New Roman"/>
                <w:sz w:val="24"/>
                <w:szCs w:val="24"/>
              </w:rPr>
            </w:pPr>
          </w:p>
          <w:p w14:paraId="03912BD6" w14:textId="77777777" w:rsidR="00923E53" w:rsidRDefault="00923E53" w:rsidP="0096308C">
            <w:pPr>
              <w:pStyle w:val="TableParagraph"/>
              <w:shd w:val="clear" w:color="auto" w:fill="D6E3BC"/>
              <w:spacing w:line="212" w:lineRule="exact"/>
              <w:ind w:left="114" w:right="113"/>
              <w:jc w:val="center"/>
              <w:rPr>
                <w:rFonts w:ascii="Times New Roman" w:hAnsi="Times New Roman" w:cs="Times New Roman"/>
                <w:sz w:val="24"/>
                <w:szCs w:val="24"/>
              </w:rPr>
            </w:pPr>
          </w:p>
          <w:p w14:paraId="734B6544" w14:textId="77777777" w:rsidR="00923E53" w:rsidRDefault="00923E53" w:rsidP="0096308C">
            <w:pPr>
              <w:pStyle w:val="TableParagraph"/>
              <w:shd w:val="clear" w:color="auto" w:fill="D6E3BC"/>
              <w:spacing w:line="212" w:lineRule="exact"/>
              <w:ind w:left="114" w:right="113"/>
              <w:jc w:val="center"/>
              <w:rPr>
                <w:color w:val="8B8B8B"/>
                <w:sz w:val="18"/>
                <w:szCs w:val="18"/>
              </w:rPr>
            </w:pPr>
            <w:r>
              <w:rPr>
                <w:rFonts w:cs="Times New Roman"/>
                <w:b/>
                <w:sz w:val="24"/>
                <w:szCs w:val="24"/>
              </w:rPr>
              <w:t>Okul</w:t>
            </w:r>
            <w:r>
              <w:rPr>
                <w:rFonts w:cs="Times New Roman"/>
                <w:b/>
                <w:spacing w:val="-10"/>
                <w:sz w:val="24"/>
                <w:szCs w:val="24"/>
              </w:rPr>
              <w:t xml:space="preserve"> </w:t>
            </w:r>
            <w:r>
              <w:rPr>
                <w:rFonts w:cs="Times New Roman"/>
                <w:b/>
                <w:sz w:val="24"/>
                <w:szCs w:val="24"/>
              </w:rPr>
              <w:t>/Kurum</w:t>
            </w:r>
            <w:r>
              <w:rPr>
                <w:rFonts w:cs="Times New Roman"/>
                <w:b/>
                <w:spacing w:val="-8"/>
                <w:sz w:val="24"/>
                <w:szCs w:val="24"/>
              </w:rPr>
              <w:t xml:space="preserve"> </w:t>
            </w:r>
            <w:r>
              <w:rPr>
                <w:rFonts w:cs="Times New Roman"/>
                <w:b/>
                <w:spacing w:val="-2"/>
                <w:sz w:val="24"/>
                <w:szCs w:val="24"/>
              </w:rPr>
              <w:t>Müdürü</w:t>
            </w:r>
          </w:p>
        </w:tc>
        <w:tc>
          <w:tcPr>
            <w:tcW w:w="7230" w:type="dxa"/>
            <w:tcBorders>
              <w:top w:val="single" w:sz="8" w:space="0" w:color="000000"/>
              <w:left w:val="single" w:sz="8" w:space="0" w:color="000000"/>
              <w:bottom w:val="single" w:sz="8" w:space="0" w:color="000000"/>
              <w:right w:val="single" w:sz="8" w:space="0" w:color="000000"/>
            </w:tcBorders>
            <w:shd w:val="clear" w:color="auto" w:fill="E2EFD8"/>
          </w:tcPr>
          <w:p w14:paraId="2E78C835" w14:textId="77777777" w:rsidR="00923E53" w:rsidRDefault="00923E53" w:rsidP="0096308C">
            <w:pPr>
              <w:pStyle w:val="AralkYok1"/>
              <w:shd w:val="clear" w:color="auto" w:fill="EAF1DD"/>
              <w:rPr>
                <w:b/>
                <w:color w:val="212529"/>
              </w:rPr>
            </w:pPr>
            <w:r>
              <w:rPr>
                <w:color w:val="8B8B8B"/>
                <w:sz w:val="18"/>
                <w:szCs w:val="18"/>
              </w:rPr>
              <w:t> </w:t>
            </w:r>
          </w:p>
          <w:p w14:paraId="6AA55F4F" w14:textId="77777777" w:rsidR="00923E53" w:rsidRDefault="00923E53" w:rsidP="0096308C">
            <w:pPr>
              <w:pStyle w:val="AralkYok1"/>
              <w:shd w:val="clear" w:color="auto" w:fill="EAF1DD"/>
              <w:rPr>
                <w:color w:val="212529"/>
              </w:rPr>
            </w:pPr>
            <w:r>
              <w:rPr>
                <w:b/>
                <w:color w:val="212529"/>
              </w:rPr>
              <w:t xml:space="preserve"> 1-      Eğitim – Öğretim İşleri</w:t>
            </w:r>
          </w:p>
          <w:p w14:paraId="65465388" w14:textId="77777777" w:rsidR="00923E53" w:rsidRDefault="00923E53" w:rsidP="0096308C">
            <w:pPr>
              <w:pStyle w:val="AralkYok1"/>
              <w:shd w:val="clear" w:color="auto" w:fill="EAF1DD"/>
              <w:rPr>
                <w:color w:val="212529"/>
              </w:rPr>
            </w:pPr>
            <w:r>
              <w:rPr>
                <w:color w:val="212529"/>
              </w:rPr>
              <w:t xml:space="preserve"> -  Yıllık ders planlarının imzalanması, uygulanmasının takibi</w:t>
            </w:r>
          </w:p>
          <w:p w14:paraId="55FF6F95" w14:textId="77777777" w:rsidR="00923E53" w:rsidRDefault="00923E53" w:rsidP="0096308C">
            <w:pPr>
              <w:pStyle w:val="AralkYok1"/>
              <w:shd w:val="clear" w:color="auto" w:fill="EAF1DD"/>
              <w:rPr>
                <w:color w:val="212529"/>
              </w:rPr>
            </w:pPr>
            <w:r>
              <w:rPr>
                <w:color w:val="212529"/>
              </w:rPr>
              <w:t xml:space="preserve"> -  Zümre toplantılarının yapılması ve takibi</w:t>
            </w:r>
          </w:p>
          <w:p w14:paraId="4368858A" w14:textId="77777777" w:rsidR="00923E53" w:rsidRDefault="00923E53" w:rsidP="0096308C">
            <w:pPr>
              <w:pStyle w:val="AralkYok1"/>
              <w:shd w:val="clear" w:color="auto" w:fill="EAF1DD"/>
              <w:rPr>
                <w:color w:val="212529"/>
              </w:rPr>
            </w:pPr>
            <w:r>
              <w:rPr>
                <w:color w:val="212529"/>
              </w:rPr>
              <w:t xml:space="preserve"> -  Öğretmenler kurulunun yapılması ve takibi</w:t>
            </w:r>
          </w:p>
          <w:p w14:paraId="1BD7D3E1" w14:textId="77777777" w:rsidR="00923E53" w:rsidRDefault="00923E53" w:rsidP="0096308C">
            <w:pPr>
              <w:pStyle w:val="AralkYok1"/>
              <w:shd w:val="clear" w:color="auto" w:fill="EAF1DD"/>
              <w:rPr>
                <w:color w:val="212529"/>
              </w:rPr>
            </w:pPr>
            <w:r>
              <w:rPr>
                <w:color w:val="212529"/>
              </w:rPr>
              <w:t xml:space="preserve"> -  Sınıf şube öğretmen kurullarının yapılması ve takibi</w:t>
            </w:r>
          </w:p>
          <w:p w14:paraId="41E822EC" w14:textId="77777777" w:rsidR="00923E53" w:rsidRDefault="00923E53" w:rsidP="0096308C">
            <w:pPr>
              <w:pStyle w:val="AralkYok1"/>
              <w:shd w:val="clear" w:color="auto" w:fill="EAF1DD"/>
              <w:rPr>
                <w:color w:val="212529"/>
              </w:rPr>
            </w:pPr>
            <w:r>
              <w:rPr>
                <w:color w:val="212529"/>
              </w:rPr>
              <w:t xml:space="preserve"> -  Seminer çalışmalarının düzenlenmesi</w:t>
            </w:r>
          </w:p>
          <w:p w14:paraId="01909CD1" w14:textId="77777777" w:rsidR="00923E53" w:rsidRDefault="00923E53" w:rsidP="0096308C">
            <w:pPr>
              <w:pStyle w:val="AralkYok1"/>
              <w:shd w:val="clear" w:color="auto" w:fill="EAF1DD"/>
              <w:rPr>
                <w:color w:val="212529"/>
              </w:rPr>
            </w:pPr>
            <w:r>
              <w:rPr>
                <w:color w:val="212529"/>
              </w:rPr>
              <w:t> -  Yetiştirme, tamamlama kurslarının düzenlenmesi</w:t>
            </w:r>
          </w:p>
          <w:p w14:paraId="23DCB2AD" w14:textId="77777777" w:rsidR="00923E53" w:rsidRDefault="00923E53" w:rsidP="0096308C">
            <w:pPr>
              <w:pStyle w:val="AralkYok1"/>
              <w:shd w:val="clear" w:color="auto" w:fill="EAF1DD"/>
              <w:rPr>
                <w:color w:val="212529"/>
              </w:rPr>
            </w:pPr>
            <w:r>
              <w:rPr>
                <w:color w:val="212529"/>
              </w:rPr>
              <w:t xml:space="preserve"> -  Hizmet içi Eğitimi ihtiyaçlarının belirlenmesi, katılacakların tespiti</w:t>
            </w:r>
          </w:p>
          <w:p w14:paraId="64BF6BE4" w14:textId="77777777" w:rsidR="00923E53" w:rsidRDefault="00923E53" w:rsidP="0096308C">
            <w:pPr>
              <w:pStyle w:val="AralkYok1"/>
              <w:shd w:val="clear" w:color="auto" w:fill="EAF1DD"/>
              <w:rPr>
                <w:color w:val="212529"/>
              </w:rPr>
            </w:pPr>
            <w:r>
              <w:rPr>
                <w:color w:val="212529"/>
              </w:rPr>
              <w:t xml:space="preserve"> -  TKY uygulanması</w:t>
            </w:r>
          </w:p>
          <w:p w14:paraId="1E9AF564" w14:textId="77777777" w:rsidR="00923E53" w:rsidRDefault="00923E53" w:rsidP="0096308C">
            <w:pPr>
              <w:pStyle w:val="AralkYok1"/>
              <w:shd w:val="clear" w:color="auto" w:fill="EAF1DD"/>
              <w:rPr>
                <w:color w:val="212529"/>
              </w:rPr>
            </w:pPr>
            <w:r>
              <w:rPr>
                <w:color w:val="212529"/>
              </w:rPr>
              <w:t xml:space="preserve"> -  Ders dağıtım çizelgelerinin öğretmenlere verilmesi</w:t>
            </w:r>
          </w:p>
          <w:p w14:paraId="39C4BA3F" w14:textId="77777777" w:rsidR="00923E53" w:rsidRDefault="00923E53" w:rsidP="0096308C">
            <w:pPr>
              <w:pStyle w:val="AralkYok1"/>
              <w:shd w:val="clear" w:color="auto" w:fill="EAF1DD"/>
              <w:rPr>
                <w:color w:val="212529"/>
              </w:rPr>
            </w:pPr>
            <w:r>
              <w:rPr>
                <w:color w:val="212529"/>
              </w:rPr>
              <w:t xml:space="preserve"> -  Yıllık çalışma programının hazırlanması</w:t>
            </w:r>
          </w:p>
          <w:p w14:paraId="4B29D036" w14:textId="77777777" w:rsidR="00923E53" w:rsidRDefault="00923E53" w:rsidP="0096308C">
            <w:pPr>
              <w:pStyle w:val="AralkYok1"/>
              <w:shd w:val="clear" w:color="auto" w:fill="EAF1DD"/>
              <w:rPr>
                <w:color w:val="212529"/>
              </w:rPr>
            </w:pPr>
            <w:r>
              <w:rPr>
                <w:color w:val="212529"/>
              </w:rPr>
              <w:t> </w:t>
            </w:r>
            <w:r>
              <w:rPr>
                <w:b/>
                <w:color w:val="212529"/>
              </w:rPr>
              <w:t>2-      Sosyal Çalışmalar</w:t>
            </w:r>
          </w:p>
          <w:p w14:paraId="1E2592D8" w14:textId="77777777" w:rsidR="00923E53" w:rsidRDefault="00923E53" w:rsidP="0096308C">
            <w:pPr>
              <w:pStyle w:val="AralkYok1"/>
              <w:shd w:val="clear" w:color="auto" w:fill="EAF1DD"/>
              <w:rPr>
                <w:color w:val="212529"/>
              </w:rPr>
            </w:pPr>
            <w:r>
              <w:rPr>
                <w:color w:val="212529"/>
              </w:rPr>
              <w:t xml:space="preserve"> -  Okul Aile Birliği çalışmaları</w:t>
            </w:r>
          </w:p>
          <w:p w14:paraId="227F192D" w14:textId="77777777" w:rsidR="00923E53" w:rsidRDefault="00923E53" w:rsidP="0096308C">
            <w:pPr>
              <w:pStyle w:val="AralkYok1"/>
              <w:shd w:val="clear" w:color="auto" w:fill="EAF1DD"/>
              <w:rPr>
                <w:color w:val="212529"/>
              </w:rPr>
            </w:pPr>
            <w:r>
              <w:rPr>
                <w:color w:val="212529"/>
              </w:rPr>
              <w:t xml:space="preserve"> -  Sosyal kulüp çalışmaları</w:t>
            </w:r>
          </w:p>
          <w:p w14:paraId="00F58960" w14:textId="77777777" w:rsidR="00923E53" w:rsidRDefault="00923E53" w:rsidP="0096308C">
            <w:pPr>
              <w:pStyle w:val="AralkYok1"/>
              <w:shd w:val="clear" w:color="auto" w:fill="EAF1DD"/>
              <w:rPr>
                <w:color w:val="212529"/>
              </w:rPr>
            </w:pPr>
            <w:r>
              <w:rPr>
                <w:color w:val="212529"/>
              </w:rPr>
              <w:t xml:space="preserve"> -  Belirli gün ve haftaların kutlanması</w:t>
            </w:r>
          </w:p>
          <w:p w14:paraId="66A3D9ED" w14:textId="77777777" w:rsidR="00923E53" w:rsidRDefault="00923E53" w:rsidP="0096308C">
            <w:pPr>
              <w:pStyle w:val="AralkYok1"/>
              <w:shd w:val="clear" w:color="auto" w:fill="EAF1DD"/>
              <w:rPr>
                <w:color w:val="212529"/>
              </w:rPr>
            </w:pPr>
            <w:r>
              <w:rPr>
                <w:color w:val="212529"/>
              </w:rPr>
              <w:t xml:space="preserve"> -  Veli toplantılarının yapılması</w:t>
            </w:r>
          </w:p>
          <w:p w14:paraId="36EC3FD4" w14:textId="77777777" w:rsidR="00923E53" w:rsidRDefault="00923E53" w:rsidP="0096308C">
            <w:pPr>
              <w:pStyle w:val="AralkYok1"/>
              <w:shd w:val="clear" w:color="auto" w:fill="EAF1DD"/>
              <w:rPr>
                <w:color w:val="212529"/>
              </w:rPr>
            </w:pPr>
            <w:r>
              <w:rPr>
                <w:color w:val="212529"/>
              </w:rPr>
              <w:t> </w:t>
            </w:r>
            <w:r>
              <w:rPr>
                <w:b/>
                <w:color w:val="212529"/>
              </w:rPr>
              <w:t>3-      Rehberlik Çalışmaları</w:t>
            </w:r>
          </w:p>
          <w:p w14:paraId="20596815" w14:textId="77777777" w:rsidR="00923E53" w:rsidRDefault="00923E53" w:rsidP="0096308C">
            <w:pPr>
              <w:pStyle w:val="AralkYok1"/>
              <w:shd w:val="clear" w:color="auto" w:fill="EAF1DD"/>
              <w:rPr>
                <w:color w:val="212529"/>
              </w:rPr>
            </w:pPr>
            <w:r>
              <w:rPr>
                <w:color w:val="212529"/>
              </w:rPr>
              <w:t xml:space="preserve"> -  Öğrencilere yönelik rehberlik çalışmaları</w:t>
            </w:r>
          </w:p>
          <w:p w14:paraId="20FAACB9" w14:textId="77777777" w:rsidR="00923E53" w:rsidRDefault="00923E53" w:rsidP="0096308C">
            <w:pPr>
              <w:pStyle w:val="AralkYok1"/>
              <w:shd w:val="clear" w:color="auto" w:fill="EAF1DD"/>
              <w:rPr>
                <w:b/>
                <w:color w:val="212529"/>
              </w:rPr>
            </w:pPr>
            <w:r>
              <w:rPr>
                <w:color w:val="212529"/>
              </w:rPr>
              <w:t xml:space="preserve"> -  Öğretmenlere yönelik rehberlik çalışmaları</w:t>
            </w:r>
          </w:p>
          <w:p w14:paraId="4BC0E66F" w14:textId="77777777" w:rsidR="00923E53" w:rsidRDefault="00923E53" w:rsidP="0096308C">
            <w:pPr>
              <w:pStyle w:val="AralkYok1"/>
              <w:shd w:val="clear" w:color="auto" w:fill="EAF1DD"/>
              <w:rPr>
                <w:color w:val="212529"/>
              </w:rPr>
            </w:pPr>
            <w:r>
              <w:rPr>
                <w:b/>
                <w:color w:val="212529"/>
              </w:rPr>
              <w:t xml:space="preserve"> 4-      Demirbaş İşleri</w:t>
            </w:r>
          </w:p>
          <w:p w14:paraId="42551720" w14:textId="77777777" w:rsidR="00923E53" w:rsidRDefault="00923E53" w:rsidP="0096308C">
            <w:pPr>
              <w:pStyle w:val="AralkYok1"/>
              <w:shd w:val="clear" w:color="auto" w:fill="EAF1DD"/>
              <w:rPr>
                <w:color w:val="212529"/>
              </w:rPr>
            </w:pPr>
            <w:r>
              <w:rPr>
                <w:color w:val="212529"/>
              </w:rPr>
              <w:t xml:space="preserve"> -  Demirbaşların temini, bakımı, kayıtların tutulması</w:t>
            </w:r>
          </w:p>
          <w:p w14:paraId="5565088E" w14:textId="77777777" w:rsidR="00923E53" w:rsidRDefault="00923E53" w:rsidP="0096308C">
            <w:pPr>
              <w:pStyle w:val="AralkYok1"/>
              <w:shd w:val="clear" w:color="auto" w:fill="EAF1DD"/>
              <w:rPr>
                <w:b/>
                <w:color w:val="212529"/>
              </w:rPr>
            </w:pPr>
            <w:r>
              <w:rPr>
                <w:color w:val="212529"/>
              </w:rPr>
              <w:t xml:space="preserve"> -  Demirbaşların, ders araçlarının geliştirilmesi</w:t>
            </w:r>
          </w:p>
          <w:p w14:paraId="200618F0" w14:textId="77777777" w:rsidR="00923E53" w:rsidRDefault="00923E53" w:rsidP="0096308C">
            <w:pPr>
              <w:pStyle w:val="AralkYok1"/>
              <w:shd w:val="clear" w:color="auto" w:fill="EAF1DD"/>
              <w:rPr>
                <w:color w:val="212529"/>
              </w:rPr>
            </w:pPr>
            <w:r>
              <w:rPr>
                <w:b/>
                <w:color w:val="212529"/>
              </w:rPr>
              <w:t xml:space="preserve"> 5-      Personel Özlük İşleri</w:t>
            </w:r>
          </w:p>
          <w:p w14:paraId="24F77180" w14:textId="77777777" w:rsidR="00923E53" w:rsidRDefault="00923E53" w:rsidP="0096308C">
            <w:pPr>
              <w:pStyle w:val="AralkYok1"/>
              <w:shd w:val="clear" w:color="auto" w:fill="EAF1DD"/>
              <w:rPr>
                <w:color w:val="212529"/>
              </w:rPr>
            </w:pPr>
            <w:r>
              <w:rPr>
                <w:color w:val="212529"/>
              </w:rPr>
              <w:t xml:space="preserve"> -  Sağlık beyanlarının takibi sevklerin imzalanması</w:t>
            </w:r>
          </w:p>
          <w:p w14:paraId="43CA0BD3" w14:textId="77777777" w:rsidR="00923E53" w:rsidRDefault="00923E53" w:rsidP="0096308C">
            <w:pPr>
              <w:pStyle w:val="AralkYok1"/>
              <w:shd w:val="clear" w:color="auto" w:fill="EAF1DD"/>
              <w:rPr>
                <w:color w:val="212529"/>
              </w:rPr>
            </w:pPr>
            <w:r>
              <w:rPr>
                <w:color w:val="212529"/>
              </w:rPr>
              <w:t xml:space="preserve"> -  Personel terfilerinin yapılması, ilgililere duyurulması, takip edilmesi</w:t>
            </w:r>
          </w:p>
          <w:p w14:paraId="39346CB4" w14:textId="77777777" w:rsidR="00923E53" w:rsidRDefault="00923E53" w:rsidP="0096308C">
            <w:pPr>
              <w:pStyle w:val="AralkYok1"/>
              <w:shd w:val="clear" w:color="auto" w:fill="EAF1DD"/>
              <w:rPr>
                <w:color w:val="212529"/>
              </w:rPr>
            </w:pPr>
            <w:r>
              <w:rPr>
                <w:color w:val="212529"/>
              </w:rPr>
              <w:t xml:space="preserve"> -  İzinlerin programlanması, verilmesi, takibi</w:t>
            </w:r>
          </w:p>
          <w:p w14:paraId="2B3B0112" w14:textId="77777777" w:rsidR="00923E53" w:rsidRDefault="00923E53" w:rsidP="0096308C">
            <w:pPr>
              <w:pStyle w:val="AralkYok1"/>
              <w:shd w:val="clear" w:color="auto" w:fill="EAF1DD"/>
              <w:rPr>
                <w:b/>
                <w:color w:val="212529"/>
              </w:rPr>
            </w:pPr>
            <w:r>
              <w:rPr>
                <w:color w:val="212529"/>
              </w:rPr>
              <w:t xml:space="preserve"> -  Personel izin, sicil defterinin tutulması</w:t>
            </w:r>
          </w:p>
          <w:p w14:paraId="11A4D48D" w14:textId="77777777" w:rsidR="00923E53" w:rsidRDefault="00923E53" w:rsidP="0096308C">
            <w:pPr>
              <w:pStyle w:val="AralkYok1"/>
              <w:shd w:val="clear" w:color="auto" w:fill="EAF1DD"/>
              <w:rPr>
                <w:color w:val="212529"/>
              </w:rPr>
            </w:pPr>
            <w:r>
              <w:rPr>
                <w:b/>
                <w:color w:val="212529"/>
              </w:rPr>
              <w:t xml:space="preserve"> 6-      Nöbet İşleri</w:t>
            </w:r>
          </w:p>
          <w:p w14:paraId="7B7AE3DC" w14:textId="77777777" w:rsidR="00923E53" w:rsidRDefault="00923E53" w:rsidP="0096308C">
            <w:pPr>
              <w:pStyle w:val="AralkYok1"/>
              <w:shd w:val="clear" w:color="auto" w:fill="EAF1DD"/>
              <w:rPr>
                <w:b/>
                <w:color w:val="212529"/>
              </w:rPr>
            </w:pPr>
            <w:r>
              <w:rPr>
                <w:color w:val="212529"/>
              </w:rPr>
              <w:t xml:space="preserve"> -  Nöbet ile ilgili görevli personelin kontrolü</w:t>
            </w:r>
          </w:p>
          <w:p w14:paraId="3484696E" w14:textId="77777777" w:rsidR="00923E53" w:rsidRDefault="00923E53" w:rsidP="0096308C">
            <w:pPr>
              <w:pStyle w:val="AralkYok1"/>
              <w:shd w:val="clear" w:color="auto" w:fill="EAF1DD"/>
              <w:rPr>
                <w:color w:val="212529"/>
              </w:rPr>
            </w:pPr>
            <w:r>
              <w:rPr>
                <w:b/>
                <w:color w:val="212529"/>
              </w:rPr>
              <w:t xml:space="preserve"> 7-      Okul İşletmeciliği</w:t>
            </w:r>
          </w:p>
          <w:p w14:paraId="56CD7A33" w14:textId="77777777" w:rsidR="00923E53" w:rsidRDefault="00923E53" w:rsidP="0096308C">
            <w:pPr>
              <w:pStyle w:val="AralkYok1"/>
              <w:shd w:val="clear" w:color="auto" w:fill="EAF1DD"/>
              <w:rPr>
                <w:b/>
                <w:color w:val="212529"/>
              </w:rPr>
            </w:pPr>
            <w:r>
              <w:rPr>
                <w:color w:val="212529"/>
              </w:rPr>
              <w:t xml:space="preserve"> -  Temizlik çalışma planının hazırlanması, uygulanmasının sağlanması</w:t>
            </w:r>
          </w:p>
          <w:p w14:paraId="23D5DD2E" w14:textId="77777777" w:rsidR="00923E53" w:rsidRDefault="00923E53" w:rsidP="0096308C">
            <w:pPr>
              <w:pStyle w:val="AralkYok1"/>
              <w:shd w:val="clear" w:color="auto" w:fill="EAF1DD"/>
              <w:rPr>
                <w:color w:val="212529"/>
              </w:rPr>
            </w:pPr>
            <w:r>
              <w:rPr>
                <w:b/>
                <w:color w:val="212529"/>
              </w:rPr>
              <w:t xml:space="preserve"> 8-      Kültürel Faaliyetler</w:t>
            </w:r>
          </w:p>
          <w:p w14:paraId="5E9301B4" w14:textId="77777777" w:rsidR="00923E53" w:rsidRDefault="00923E53" w:rsidP="0096308C">
            <w:pPr>
              <w:pStyle w:val="AralkYok1"/>
              <w:shd w:val="clear" w:color="auto" w:fill="EAF1DD"/>
              <w:rPr>
                <w:color w:val="212529"/>
              </w:rPr>
            </w:pPr>
            <w:r>
              <w:rPr>
                <w:color w:val="212529"/>
              </w:rPr>
              <w:t xml:space="preserve"> -  Okul kütüphanesinin geliştirilmesi</w:t>
            </w:r>
          </w:p>
          <w:p w14:paraId="48B547FB" w14:textId="77777777" w:rsidR="00923E53" w:rsidRDefault="00923E53" w:rsidP="0096308C">
            <w:pPr>
              <w:pStyle w:val="AralkYok1"/>
              <w:shd w:val="clear" w:color="auto" w:fill="EAF1DD"/>
              <w:rPr>
                <w:color w:val="212529"/>
              </w:rPr>
            </w:pPr>
            <w:r>
              <w:rPr>
                <w:color w:val="212529"/>
              </w:rPr>
              <w:t xml:space="preserve"> -  Sınıf kitaplarının teslimi, takibi, kontrolü</w:t>
            </w:r>
          </w:p>
          <w:p w14:paraId="6D97501B" w14:textId="77777777" w:rsidR="00923E53" w:rsidRDefault="00923E53" w:rsidP="0096308C">
            <w:pPr>
              <w:pStyle w:val="AralkYok1"/>
              <w:shd w:val="clear" w:color="auto" w:fill="EAF1DD"/>
              <w:rPr>
                <w:color w:val="212529"/>
              </w:rPr>
            </w:pPr>
            <w:r>
              <w:rPr>
                <w:color w:val="212529"/>
              </w:rPr>
              <w:t> -  Yarışmalar</w:t>
            </w:r>
          </w:p>
          <w:p w14:paraId="60E91989" w14:textId="77777777" w:rsidR="00923E53" w:rsidRDefault="00923E53" w:rsidP="0096308C">
            <w:pPr>
              <w:pStyle w:val="AralkYok1"/>
              <w:shd w:val="clear" w:color="auto" w:fill="EAF1DD"/>
              <w:rPr>
                <w:rFonts w:ascii="Times New Roman" w:hAnsi="Times New Roman" w:cs="Times New Roman"/>
                <w:sz w:val="24"/>
                <w:szCs w:val="24"/>
              </w:rPr>
            </w:pPr>
            <w:r>
              <w:rPr>
                <w:color w:val="212529"/>
              </w:rPr>
              <w:t> -  Duvar gazetesi etkinliklerinin takibi, kontrolü</w:t>
            </w:r>
          </w:p>
          <w:p w14:paraId="69859507" w14:textId="77777777" w:rsidR="00923E53" w:rsidRDefault="00923E53" w:rsidP="0096308C">
            <w:pPr>
              <w:pStyle w:val="TableParagraph"/>
              <w:shd w:val="clear" w:color="auto" w:fill="EAF1DD"/>
              <w:spacing w:line="184" w:lineRule="exact"/>
              <w:ind w:left="49"/>
              <w:rPr>
                <w:rFonts w:ascii="Times New Roman" w:hAnsi="Times New Roman" w:cs="Times New Roman"/>
                <w:sz w:val="24"/>
                <w:szCs w:val="24"/>
              </w:rPr>
            </w:pPr>
          </w:p>
        </w:tc>
      </w:tr>
      <w:tr w:rsidR="00923E53" w14:paraId="7C7E0EA7" w14:textId="77777777" w:rsidTr="0096308C">
        <w:trPr>
          <w:cantSplit/>
          <w:trHeight w:val="1134"/>
        </w:trPr>
        <w:tc>
          <w:tcPr>
            <w:tcW w:w="2412" w:type="dxa"/>
            <w:tcBorders>
              <w:top w:val="single" w:sz="8" w:space="0" w:color="000000"/>
              <w:left w:val="single" w:sz="8" w:space="0" w:color="000000"/>
              <w:bottom w:val="single" w:sz="8" w:space="0" w:color="000000"/>
              <w:right w:val="single" w:sz="8" w:space="0" w:color="000000"/>
            </w:tcBorders>
            <w:shd w:val="clear" w:color="auto" w:fill="D6E3BC"/>
          </w:tcPr>
          <w:p w14:paraId="263FC8F8" w14:textId="77777777" w:rsidR="00923E53" w:rsidRDefault="00923E53" w:rsidP="0096308C">
            <w:pPr>
              <w:pStyle w:val="TableParagraph"/>
              <w:spacing w:line="214" w:lineRule="exact"/>
              <w:ind w:left="114" w:right="113"/>
              <w:jc w:val="center"/>
              <w:rPr>
                <w:rFonts w:cs="Times New Roman"/>
                <w:b/>
                <w:spacing w:val="-2"/>
                <w:sz w:val="24"/>
                <w:szCs w:val="24"/>
              </w:rPr>
            </w:pPr>
          </w:p>
          <w:p w14:paraId="780D9EF8" w14:textId="77777777" w:rsidR="00923E53" w:rsidRDefault="00923E53" w:rsidP="0096308C">
            <w:pPr>
              <w:pStyle w:val="TableParagraph"/>
              <w:spacing w:line="214" w:lineRule="exact"/>
              <w:ind w:left="114" w:right="113"/>
              <w:jc w:val="center"/>
              <w:rPr>
                <w:rFonts w:cs="Times New Roman"/>
                <w:b/>
                <w:spacing w:val="-2"/>
                <w:sz w:val="24"/>
                <w:szCs w:val="24"/>
              </w:rPr>
            </w:pPr>
          </w:p>
          <w:p w14:paraId="3D9877DF" w14:textId="77777777" w:rsidR="00923E53" w:rsidRDefault="00923E53" w:rsidP="0096308C">
            <w:pPr>
              <w:pStyle w:val="TableParagraph"/>
              <w:spacing w:line="214" w:lineRule="exact"/>
              <w:ind w:left="114" w:right="113"/>
              <w:jc w:val="center"/>
              <w:rPr>
                <w:rFonts w:cs="Times New Roman"/>
                <w:b/>
                <w:spacing w:val="-2"/>
                <w:sz w:val="24"/>
                <w:szCs w:val="24"/>
              </w:rPr>
            </w:pPr>
          </w:p>
          <w:p w14:paraId="1D3B6F85" w14:textId="77777777" w:rsidR="00923E53" w:rsidRDefault="00923E53" w:rsidP="0096308C">
            <w:pPr>
              <w:pStyle w:val="TableParagraph"/>
              <w:shd w:val="clear" w:color="auto" w:fill="D6E3BC"/>
              <w:spacing w:line="214" w:lineRule="exact"/>
              <w:ind w:left="114" w:right="113"/>
              <w:jc w:val="center"/>
              <w:rPr>
                <w:rFonts w:cs="Times New Roman"/>
                <w:b/>
                <w:i/>
                <w:spacing w:val="-2"/>
                <w:sz w:val="24"/>
                <w:szCs w:val="24"/>
              </w:rPr>
            </w:pPr>
          </w:p>
          <w:p w14:paraId="0C31FC10" w14:textId="77777777" w:rsidR="00923E53" w:rsidRDefault="00923E53" w:rsidP="0096308C">
            <w:pPr>
              <w:pStyle w:val="TableParagraph"/>
              <w:shd w:val="clear" w:color="auto" w:fill="D6E3BC"/>
              <w:spacing w:line="214" w:lineRule="exact"/>
              <w:ind w:left="114" w:right="113"/>
              <w:jc w:val="center"/>
              <w:rPr>
                <w:rFonts w:cs="Times New Roman"/>
                <w:b/>
                <w:i/>
                <w:spacing w:val="-2"/>
                <w:sz w:val="24"/>
                <w:szCs w:val="24"/>
              </w:rPr>
            </w:pPr>
          </w:p>
          <w:p w14:paraId="749FB4DF" w14:textId="77777777" w:rsidR="00923E53" w:rsidRDefault="00923E53" w:rsidP="0096308C">
            <w:pPr>
              <w:pStyle w:val="TableParagraph"/>
              <w:shd w:val="clear" w:color="auto" w:fill="D6E3BC"/>
              <w:spacing w:line="214" w:lineRule="exact"/>
              <w:ind w:left="114" w:right="113"/>
              <w:jc w:val="center"/>
              <w:rPr>
                <w:color w:val="212529"/>
              </w:rPr>
            </w:pPr>
            <w:r>
              <w:rPr>
                <w:rFonts w:cs="Times New Roman"/>
                <w:b/>
                <w:spacing w:val="-2"/>
                <w:sz w:val="24"/>
                <w:szCs w:val="24"/>
              </w:rPr>
              <w:t>Müdür Yardımcısı</w:t>
            </w:r>
          </w:p>
        </w:tc>
        <w:tc>
          <w:tcPr>
            <w:tcW w:w="7230" w:type="dxa"/>
            <w:tcBorders>
              <w:top w:val="single" w:sz="8" w:space="0" w:color="000000"/>
              <w:left w:val="single" w:sz="8" w:space="0" w:color="000000"/>
              <w:bottom w:val="single" w:sz="8" w:space="0" w:color="000000"/>
              <w:right w:val="single" w:sz="8" w:space="0" w:color="000000"/>
            </w:tcBorders>
            <w:shd w:val="clear" w:color="auto" w:fill="D6E3BC"/>
          </w:tcPr>
          <w:p w14:paraId="2DEABEA8" w14:textId="77777777" w:rsidR="00923E53" w:rsidRDefault="00923E53" w:rsidP="0096308C">
            <w:pPr>
              <w:pStyle w:val="AralkYok1"/>
              <w:shd w:val="clear" w:color="auto" w:fill="EAF1DD"/>
              <w:rPr>
                <w:color w:val="212529"/>
              </w:rPr>
            </w:pPr>
            <w:r>
              <w:rPr>
                <w:color w:val="212529"/>
              </w:rPr>
              <w:t xml:space="preserve"> -  </w:t>
            </w:r>
            <w:r>
              <w:t>Sınav başvuru ve tarih işlemlerinin yürütülmesini sağlamak,</w:t>
            </w:r>
          </w:p>
          <w:p w14:paraId="21A0FF3C" w14:textId="77777777" w:rsidR="00923E53" w:rsidRDefault="00923E53" w:rsidP="0096308C">
            <w:pPr>
              <w:pStyle w:val="AralkYok1"/>
              <w:shd w:val="clear" w:color="auto" w:fill="EAF1DD"/>
              <w:rPr>
                <w:color w:val="212529"/>
              </w:rPr>
            </w:pPr>
            <w:r>
              <w:rPr>
                <w:color w:val="212529"/>
              </w:rPr>
              <w:t xml:space="preserve"> -  </w:t>
            </w:r>
            <w:r>
              <w:t>Ders dağıtım çizelgelerini – müdür başyardımcısı ile beraber, zamanında hazırlayarak, – ilgili makamlara gönderilmesini sağlamak,</w:t>
            </w:r>
          </w:p>
          <w:p w14:paraId="386C7039" w14:textId="77777777" w:rsidR="00923E53" w:rsidRDefault="00923E53" w:rsidP="0096308C">
            <w:pPr>
              <w:pStyle w:val="AralkYok1"/>
              <w:shd w:val="clear" w:color="auto" w:fill="EAF1DD"/>
            </w:pPr>
            <w:r>
              <w:rPr>
                <w:color w:val="212529"/>
              </w:rPr>
              <w:t xml:space="preserve"> -  </w:t>
            </w:r>
            <w:r>
              <w:t>Yazı ve kayıt işlerinin düzenli yürütülmesini sağlayıp istatistik çizelgelerini günü gününe hazırlamak,</w:t>
            </w:r>
          </w:p>
          <w:p w14:paraId="331A02DD" w14:textId="77777777" w:rsidR="00923E53" w:rsidRDefault="00923E53" w:rsidP="0096308C">
            <w:pPr>
              <w:pStyle w:val="AralkYok1"/>
              <w:shd w:val="clear" w:color="auto" w:fill="EAF1DD"/>
              <w:rPr>
                <w:color w:val="212529"/>
              </w:rPr>
            </w:pPr>
            <w:r>
              <w:t xml:space="preserve"> -</w:t>
            </w:r>
            <w:r>
              <w:rPr>
                <w:color w:val="212529"/>
              </w:rPr>
              <w:t xml:space="preserve">  </w:t>
            </w:r>
            <w:r>
              <w:t>Şube Öğretmenler Kurulu çalışmalarını takip etmek,</w:t>
            </w:r>
          </w:p>
          <w:p w14:paraId="07ECAF0E" w14:textId="77777777" w:rsidR="00923E53" w:rsidRDefault="00923E53" w:rsidP="0096308C">
            <w:pPr>
              <w:pStyle w:val="AralkYok1"/>
              <w:shd w:val="clear" w:color="auto" w:fill="EAF1DD"/>
              <w:rPr>
                <w:color w:val="212529"/>
              </w:rPr>
            </w:pPr>
            <w:r>
              <w:rPr>
                <w:color w:val="212529"/>
              </w:rPr>
              <w:t xml:space="preserve"> -  </w:t>
            </w:r>
            <w:r>
              <w:t>Zümre Öğretmenler Kurulu çalışmalarını planlamak ve yürütmek,</w:t>
            </w:r>
          </w:p>
          <w:p w14:paraId="1E046C9A" w14:textId="77777777" w:rsidR="00923E53" w:rsidRDefault="00923E53" w:rsidP="0096308C">
            <w:pPr>
              <w:pStyle w:val="AralkYok1"/>
              <w:shd w:val="clear" w:color="auto" w:fill="EAF1DD"/>
            </w:pPr>
            <w:r>
              <w:rPr>
                <w:color w:val="212529"/>
              </w:rPr>
              <w:t xml:space="preserve"> -  </w:t>
            </w:r>
            <w:r>
              <w:t>Sınıf geçme defterlerinin, diploma defterlerinin ve diğer evrakların düzenli olarak tutulmasını ve dosyalanmasını sağlamak,</w:t>
            </w:r>
          </w:p>
          <w:p w14:paraId="2AC7127C" w14:textId="77777777" w:rsidR="00923E53" w:rsidRDefault="00923E53" w:rsidP="0096308C">
            <w:pPr>
              <w:pStyle w:val="AralkYok1"/>
              <w:shd w:val="clear" w:color="auto" w:fill="EAF1DD"/>
            </w:pPr>
            <w:r>
              <w:t xml:space="preserve"> -  Öğrencilerin kayıt, devam takip iş ve işlemlerini yapmak.</w:t>
            </w:r>
          </w:p>
          <w:p w14:paraId="321CDDEA" w14:textId="77777777" w:rsidR="00923E53" w:rsidRDefault="00923E53" w:rsidP="0096308C">
            <w:pPr>
              <w:pStyle w:val="AralkYok1"/>
              <w:shd w:val="clear" w:color="auto" w:fill="EAF1DD"/>
            </w:pPr>
            <w:r>
              <w:t xml:space="preserve"> -  E-Okul üzerinde öğrenci bilgilerinin kaydını ve kontrolünü sağlamak.</w:t>
            </w:r>
          </w:p>
          <w:p w14:paraId="187A1CB2" w14:textId="77777777" w:rsidR="00923E53" w:rsidRDefault="00923E53" w:rsidP="0096308C">
            <w:pPr>
              <w:pStyle w:val="AralkYok1"/>
              <w:shd w:val="clear" w:color="auto" w:fill="EAF1DD"/>
            </w:pPr>
            <w:r>
              <w:t xml:space="preserve"> -  Yazı ve Eser inceleme komisyonuna başkanlık etmek.</w:t>
            </w:r>
          </w:p>
          <w:p w14:paraId="1FABA578" w14:textId="77777777" w:rsidR="00923E53" w:rsidRDefault="00923E53" w:rsidP="0096308C">
            <w:pPr>
              <w:pStyle w:val="AralkYok1"/>
              <w:shd w:val="clear" w:color="auto" w:fill="EAF1DD"/>
            </w:pPr>
            <w:r>
              <w:t xml:space="preserve"> </w:t>
            </w:r>
            <w:proofErr w:type="gramStart"/>
            <w:r>
              <w:t>-  Okul – Aile Birliği iş ve işlemlerini takip etmek.</w:t>
            </w:r>
            <w:proofErr w:type="gramEnd"/>
          </w:p>
          <w:p w14:paraId="16F7A70A" w14:textId="77777777" w:rsidR="00923E53" w:rsidRDefault="00923E53" w:rsidP="0096308C">
            <w:pPr>
              <w:pStyle w:val="AralkYok1"/>
              <w:shd w:val="clear" w:color="auto" w:fill="EAF1DD"/>
            </w:pPr>
            <w:r>
              <w:t xml:space="preserve"> -  Karneleri Hazırlamak.</w:t>
            </w:r>
          </w:p>
          <w:p w14:paraId="35CFF82F" w14:textId="77777777" w:rsidR="00923E53" w:rsidRDefault="00923E53" w:rsidP="0096308C">
            <w:pPr>
              <w:pStyle w:val="AralkYok1"/>
              <w:shd w:val="clear" w:color="auto" w:fill="EAF1DD"/>
            </w:pPr>
            <w:r>
              <w:t xml:space="preserve"> -  Sınav Başvurusu ve tercih işlemlerinin yürütülmesini sağlamak</w:t>
            </w:r>
          </w:p>
          <w:p w14:paraId="0670FCD8" w14:textId="77777777" w:rsidR="00923E53" w:rsidRDefault="00923E53" w:rsidP="0096308C">
            <w:pPr>
              <w:pStyle w:val="AralkYok1"/>
              <w:shd w:val="clear" w:color="auto" w:fill="EAF1DD"/>
            </w:pPr>
            <w:r>
              <w:t xml:space="preserve"> -  Sosyal Kulüp Faaliyetlerini yürütmek, kurula başkanlık yapmak.</w:t>
            </w:r>
          </w:p>
          <w:p w14:paraId="37A08ECF" w14:textId="77777777" w:rsidR="00923E53" w:rsidRDefault="00923E53" w:rsidP="0096308C">
            <w:pPr>
              <w:pStyle w:val="AralkYok1"/>
              <w:shd w:val="clear" w:color="auto" w:fill="EAF1DD"/>
            </w:pPr>
            <w:r>
              <w:t xml:space="preserve"> -  Kütüphane ile ilgili düzen, iş ve işlemlerin kontrolünü sağlamak.</w:t>
            </w:r>
          </w:p>
          <w:p w14:paraId="259378B6" w14:textId="77777777" w:rsidR="00923E53" w:rsidRDefault="00923E53" w:rsidP="0096308C">
            <w:pPr>
              <w:pStyle w:val="AralkYok1"/>
              <w:shd w:val="clear" w:color="auto" w:fill="EAF1DD"/>
            </w:pPr>
            <w:r>
              <w:t xml:space="preserve"> </w:t>
            </w:r>
            <w:proofErr w:type="gramStart"/>
            <w:r>
              <w:t>-  Yarışmaların takibini, iş ve işlemleri, Bütün öğrencilerin izin, sevk ve rapor işlerini takip etmek.</w:t>
            </w:r>
            <w:proofErr w:type="gramEnd"/>
          </w:p>
          <w:p w14:paraId="258AABF8" w14:textId="77777777" w:rsidR="00923E53" w:rsidRDefault="00923E53" w:rsidP="0096308C">
            <w:pPr>
              <w:pStyle w:val="AralkYok1"/>
              <w:shd w:val="clear" w:color="auto" w:fill="EAF1DD"/>
            </w:pPr>
            <w:r>
              <w:t xml:space="preserve"> -  Haftada en az altı saate kadar ders okutmak</w:t>
            </w:r>
          </w:p>
          <w:p w14:paraId="53F4185E" w14:textId="77777777" w:rsidR="00923E53" w:rsidRDefault="00923E53" w:rsidP="0096308C">
            <w:pPr>
              <w:pStyle w:val="AralkYok1"/>
              <w:shd w:val="clear" w:color="auto" w:fill="EAF1DD"/>
            </w:pPr>
            <w:r>
              <w:t xml:space="preserve"> -  Müdür Başyardımcısı olmadığı zamanlarda okulun </w:t>
            </w:r>
            <w:r>
              <w:rPr>
                <w:color w:val="212529"/>
              </w:rPr>
              <w:t>"gerçekleştirme görevlisi" </w:t>
            </w:r>
            <w:r>
              <w:t>olarak iş ve işlemleri yürütmek</w:t>
            </w:r>
          </w:p>
          <w:p w14:paraId="5657AEBB" w14:textId="77777777" w:rsidR="00923E53" w:rsidRDefault="00923E53" w:rsidP="0096308C">
            <w:pPr>
              <w:pStyle w:val="AralkYok1"/>
              <w:shd w:val="clear" w:color="auto" w:fill="EAF1DD"/>
            </w:pPr>
            <w:r>
              <w:t xml:space="preserve"> -  Nöbetçi olduğunuz günlerde etüt ve derslere devam – devamsızlığı kontrol etmek.</w:t>
            </w:r>
          </w:p>
          <w:p w14:paraId="7CD71AF0" w14:textId="77777777" w:rsidR="00923E53" w:rsidRDefault="00923E53" w:rsidP="0096308C">
            <w:pPr>
              <w:pStyle w:val="AralkYok1"/>
              <w:shd w:val="clear" w:color="auto" w:fill="EAF1DD"/>
            </w:pPr>
            <w:r>
              <w:t xml:space="preserve"> -  Nöbetiniz esnasında günlük tedrisatın normal yürütülmesi için nöbetçi  -   öğretmenleri gerektiğinde ikaz etmek, öğretmenlerin derse giriş çıkışlarını temin etmek.</w:t>
            </w:r>
          </w:p>
          <w:p w14:paraId="633175AD" w14:textId="77777777" w:rsidR="00923E53" w:rsidRDefault="00923E53" w:rsidP="0096308C">
            <w:pPr>
              <w:pStyle w:val="AralkYok1"/>
              <w:shd w:val="clear" w:color="auto" w:fill="EAF1DD"/>
            </w:pPr>
            <w:r>
              <w:t xml:space="preserve"> -  Nöbetiniz esnasında ve diğer zamanlarda okulun bütün birimlerinin temiz olmasını sağlamak.</w:t>
            </w:r>
          </w:p>
          <w:p w14:paraId="7B7C5DDD" w14:textId="77777777" w:rsidR="00923E53" w:rsidRDefault="00923E53" w:rsidP="0096308C">
            <w:pPr>
              <w:pStyle w:val="AralkYok1"/>
              <w:shd w:val="clear" w:color="auto" w:fill="EAF1DD"/>
            </w:pPr>
            <w:r>
              <w:t xml:space="preserve"> -  Yetiştirici ve ortaöğretime hazırlık kurslarını kontrol ederek yürütmek</w:t>
            </w:r>
          </w:p>
          <w:p w14:paraId="6D29D654" w14:textId="77777777" w:rsidR="00923E53" w:rsidRDefault="00923E53" w:rsidP="0096308C">
            <w:pPr>
              <w:pStyle w:val="AralkYok1"/>
              <w:shd w:val="clear" w:color="auto" w:fill="EAF1DD"/>
            </w:pPr>
            <w:r>
              <w:t xml:space="preserve"> -  Egzersiz faaliyetlerinin kontrolünü yapmak</w:t>
            </w:r>
          </w:p>
          <w:p w14:paraId="791035B2" w14:textId="77777777" w:rsidR="00923E53" w:rsidRDefault="00923E53" w:rsidP="0096308C">
            <w:pPr>
              <w:pStyle w:val="AralkYok1"/>
              <w:shd w:val="clear" w:color="auto" w:fill="EAF1DD"/>
            </w:pPr>
            <w:r>
              <w:t xml:space="preserve"> -  Laboratuvarların amacına uygun kullanılmasını sağlamak</w:t>
            </w:r>
          </w:p>
          <w:p w14:paraId="7DE8DE21" w14:textId="77777777" w:rsidR="00923E53" w:rsidRDefault="00923E53" w:rsidP="0096308C">
            <w:pPr>
              <w:pStyle w:val="AralkYok1"/>
              <w:shd w:val="clear" w:color="auto" w:fill="EAF1DD"/>
            </w:pPr>
            <w:r>
              <w:t xml:space="preserve"> -  Taşıma araçları ve bununla ilgili iş ve işlemlerin yapılması</w:t>
            </w:r>
          </w:p>
          <w:p w14:paraId="699E8A8D" w14:textId="77777777" w:rsidR="00923E53" w:rsidRDefault="00923E53" w:rsidP="0096308C">
            <w:pPr>
              <w:pStyle w:val="AralkYok1"/>
              <w:shd w:val="clear" w:color="auto" w:fill="EAF1DD"/>
            </w:pPr>
            <w:r>
              <w:t xml:space="preserve"> -  Taşımalı öğrencilerin yemekhane kontrolünü yapmak ve işlerin düzenli yürütülmesi için tüm önlemleri almak.</w:t>
            </w:r>
          </w:p>
          <w:p w14:paraId="02363917" w14:textId="77777777" w:rsidR="00923E53" w:rsidRDefault="00923E53" w:rsidP="0096308C">
            <w:pPr>
              <w:pStyle w:val="AralkYok1"/>
              <w:shd w:val="clear" w:color="auto" w:fill="EAF1DD"/>
            </w:pPr>
            <w:r>
              <w:t xml:space="preserve"> -  Sınav başvuru ve tercih işlemlerini yürütmek</w:t>
            </w:r>
          </w:p>
          <w:p w14:paraId="7538D01D" w14:textId="77777777" w:rsidR="00923E53" w:rsidRDefault="00923E53" w:rsidP="0096308C">
            <w:pPr>
              <w:pStyle w:val="AralkYok1"/>
              <w:shd w:val="clear" w:color="auto" w:fill="EAF1DD"/>
            </w:pPr>
            <w:r>
              <w:t xml:space="preserve"> -  Toplam Kalite ve Yönetim Ekibine başkanlık etmek</w:t>
            </w:r>
          </w:p>
          <w:p w14:paraId="1F94E18D" w14:textId="77777777" w:rsidR="00923E53" w:rsidRDefault="00923E53" w:rsidP="0096308C">
            <w:pPr>
              <w:pStyle w:val="AralkYok1"/>
              <w:shd w:val="clear" w:color="auto" w:fill="EAF1DD"/>
            </w:pPr>
            <w:r>
              <w:t xml:space="preserve"> -  Okul Gelişim ve Yönetim Ekibine başkanlık etmek</w:t>
            </w:r>
          </w:p>
          <w:p w14:paraId="2D9D8FC0" w14:textId="77777777" w:rsidR="00923E53" w:rsidRDefault="00923E53" w:rsidP="0096308C">
            <w:pPr>
              <w:pStyle w:val="AralkYok1"/>
              <w:shd w:val="clear" w:color="auto" w:fill="EAF1DD"/>
            </w:pPr>
            <w:r>
              <w:t xml:space="preserve"> -  Burs iş ve işlemlerini yürütmek</w:t>
            </w:r>
          </w:p>
          <w:p w14:paraId="10A09511" w14:textId="77777777" w:rsidR="00923E53" w:rsidRDefault="00923E53" w:rsidP="0096308C">
            <w:pPr>
              <w:pStyle w:val="AralkYok1"/>
              <w:shd w:val="clear" w:color="auto" w:fill="EAF1DD"/>
            </w:pPr>
            <w:r>
              <w:t xml:space="preserve"> -  Destek eğitimi ve idari çalışma saatlerini belirlemek, kontrol etmek</w:t>
            </w:r>
          </w:p>
          <w:p w14:paraId="7B835842" w14:textId="77777777" w:rsidR="00923E53" w:rsidRDefault="00923E53" w:rsidP="0096308C">
            <w:pPr>
              <w:pStyle w:val="AralkYok1"/>
              <w:shd w:val="clear" w:color="auto" w:fill="EAF1DD"/>
            </w:pPr>
            <w:r>
              <w:t xml:space="preserve"> -  Nöbetiniz esnasında günlük temizlik kontrollerini yapmak, çizelgelerini imzalamak</w:t>
            </w:r>
          </w:p>
          <w:p w14:paraId="78DDC6D2" w14:textId="77777777" w:rsidR="00923E53" w:rsidRDefault="00923E53" w:rsidP="0096308C">
            <w:pPr>
              <w:pStyle w:val="AralkYok1"/>
              <w:shd w:val="clear" w:color="auto" w:fill="EAF1DD"/>
            </w:pPr>
            <w:r>
              <w:t xml:space="preserve"> -  Okul Müdürünün vereceği diğer görevleri yapmak</w:t>
            </w:r>
          </w:p>
          <w:p w14:paraId="6F21673D" w14:textId="77777777" w:rsidR="00923E53" w:rsidRDefault="00923E53" w:rsidP="0096308C">
            <w:pPr>
              <w:pStyle w:val="AralkYok1"/>
              <w:shd w:val="clear" w:color="auto" w:fill="EAF1DD"/>
              <w:rPr>
                <w:rFonts w:ascii="Times New Roman" w:hAnsi="Times New Roman" w:cs="Times New Roman"/>
                <w:sz w:val="24"/>
                <w:szCs w:val="24"/>
              </w:rPr>
            </w:pPr>
            <w:r>
              <w:t xml:space="preserve"> -  Yaptığı bütün işlerde müdüre karşı sorumludur.    </w:t>
            </w:r>
          </w:p>
          <w:p w14:paraId="6F828039" w14:textId="77777777" w:rsidR="00923E53" w:rsidRDefault="00923E53" w:rsidP="0096308C">
            <w:pPr>
              <w:pStyle w:val="TableParagraph"/>
              <w:shd w:val="clear" w:color="auto" w:fill="EAF1DD"/>
              <w:spacing w:line="186" w:lineRule="exact"/>
              <w:ind w:left="49"/>
              <w:rPr>
                <w:rFonts w:ascii="Times New Roman" w:hAnsi="Times New Roman" w:cs="Times New Roman"/>
                <w:sz w:val="24"/>
                <w:szCs w:val="24"/>
              </w:rPr>
            </w:pPr>
          </w:p>
        </w:tc>
      </w:tr>
      <w:tr w:rsidR="00923E53" w14:paraId="288ACCB3" w14:textId="77777777" w:rsidTr="0096308C">
        <w:trPr>
          <w:trHeight w:val="428"/>
        </w:trPr>
        <w:tc>
          <w:tcPr>
            <w:tcW w:w="241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0B0517EE" w14:textId="77777777" w:rsidR="00923E53" w:rsidRDefault="00923E53" w:rsidP="0096308C">
            <w:pPr>
              <w:pStyle w:val="TableParagraph"/>
              <w:spacing w:line="214" w:lineRule="exact"/>
              <w:ind w:left="114"/>
              <w:jc w:val="center"/>
            </w:pPr>
            <w:r>
              <w:rPr>
                <w:rFonts w:cs="Times New Roman"/>
                <w:b/>
                <w:sz w:val="24"/>
                <w:szCs w:val="24"/>
              </w:rPr>
              <w:t>Atölye</w:t>
            </w:r>
            <w:r>
              <w:rPr>
                <w:rFonts w:cs="Times New Roman"/>
                <w:b/>
                <w:spacing w:val="-11"/>
                <w:sz w:val="24"/>
                <w:szCs w:val="24"/>
              </w:rPr>
              <w:t xml:space="preserve"> </w:t>
            </w:r>
            <w:r>
              <w:rPr>
                <w:rFonts w:cs="Times New Roman"/>
                <w:b/>
                <w:sz w:val="24"/>
                <w:szCs w:val="24"/>
              </w:rPr>
              <w:t>ve</w:t>
            </w:r>
            <w:r>
              <w:rPr>
                <w:rFonts w:cs="Times New Roman"/>
                <w:b/>
                <w:spacing w:val="-8"/>
                <w:sz w:val="24"/>
                <w:szCs w:val="24"/>
              </w:rPr>
              <w:t xml:space="preserve"> </w:t>
            </w:r>
            <w:r>
              <w:rPr>
                <w:rFonts w:cs="Times New Roman"/>
                <w:b/>
                <w:sz w:val="24"/>
                <w:szCs w:val="24"/>
              </w:rPr>
              <w:t>Bölüm</w:t>
            </w:r>
            <w:r>
              <w:rPr>
                <w:rFonts w:cs="Times New Roman"/>
                <w:b/>
                <w:spacing w:val="-4"/>
                <w:sz w:val="24"/>
                <w:szCs w:val="24"/>
              </w:rPr>
              <w:t xml:space="preserve"> </w:t>
            </w:r>
            <w:r>
              <w:rPr>
                <w:rFonts w:cs="Times New Roman"/>
                <w:b/>
                <w:spacing w:val="-2"/>
                <w:sz w:val="24"/>
                <w:szCs w:val="24"/>
              </w:rPr>
              <w:t>Şefleri</w:t>
            </w:r>
          </w:p>
        </w:tc>
        <w:tc>
          <w:tcPr>
            <w:tcW w:w="7230"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D73B14B" w14:textId="77777777" w:rsidR="00923E53" w:rsidRDefault="00923E53" w:rsidP="0096308C">
            <w:pPr>
              <w:pStyle w:val="AralkYok1"/>
              <w:shd w:val="clear" w:color="auto" w:fill="EAF1DD"/>
            </w:pPr>
            <w:r>
              <w:t xml:space="preserve"> -  Her öğretim yılı başında alan/bölüm, atölye ve laboratuvarda görevli personel arasında işbölümü yapar ve onay için okul müdürlüğüne sunar. Alanıyla/bölümüyle ilgili çalışmalarda diğer alanlarla/bölümlerle işbirliği yapar.</w:t>
            </w:r>
          </w:p>
          <w:p w14:paraId="3A656E0D" w14:textId="77777777" w:rsidR="00923E53" w:rsidRDefault="00923E53" w:rsidP="0096308C">
            <w:pPr>
              <w:pStyle w:val="AralkYok1"/>
              <w:shd w:val="clear" w:color="auto" w:fill="EAF1DD"/>
            </w:pPr>
            <w:r>
              <w:t xml:space="preserve"> -  Okula ait bina, atölye, laboratuvar ve dersliklerin, alanın öğretim programına uygun olarak ders araç gereç ve donatım ihtiyacını belirler ve temini için teklifte bulunur.</w:t>
            </w:r>
          </w:p>
          <w:p w14:paraId="603BC076" w14:textId="77777777" w:rsidR="00923E53" w:rsidRDefault="00923E53" w:rsidP="0096308C">
            <w:pPr>
              <w:pStyle w:val="AralkYok1"/>
              <w:shd w:val="clear" w:color="auto" w:fill="EAF1DD"/>
            </w:pPr>
            <w:r>
              <w:t xml:space="preserve">  -  Alan/bölüm zümre öğretmenleri kuruluna başkanlık eder. Atölye ve laboratuvar şefleri, alan öğretmenleri, uzman, usta öğretici ve teknisyenler ile zümre toplantıları yapar. Alınan kararları müdürün onayına sunar.</w:t>
            </w:r>
          </w:p>
          <w:p w14:paraId="6F53639A" w14:textId="77777777" w:rsidR="00923E53" w:rsidRDefault="00923E53" w:rsidP="0096308C">
            <w:pPr>
              <w:pStyle w:val="AralkYok1"/>
              <w:shd w:val="clear" w:color="auto" w:fill="EAF1DD"/>
            </w:pPr>
            <w:r>
              <w:t xml:space="preserve"> -  Alanındaki bilimsel ve teknolojik gelişmelerle ilgili her türlü materyalin </w:t>
            </w:r>
            <w:r>
              <w:lastRenderedPageBreak/>
              <w:t xml:space="preserve">birime alınması için ilgililerle işbirliği yapar. </w:t>
            </w:r>
          </w:p>
          <w:p w14:paraId="6D210AFF" w14:textId="77777777" w:rsidR="00923E53" w:rsidRDefault="00923E53" w:rsidP="0096308C">
            <w:pPr>
              <w:pStyle w:val="AralkYok1"/>
              <w:shd w:val="clear" w:color="auto" w:fill="EAF1DD"/>
            </w:pPr>
            <w:r>
              <w:t xml:space="preserve"> -  Resmî, özel, gönüllü, kişi, kurum ve kuruluşlarla işbirliği yapar, mezunların işyerlerindeki başarılarını izler, gerektiğinde programların geliştirilmesi için önerilerde bulunur. </w:t>
            </w:r>
          </w:p>
          <w:p w14:paraId="27AFC2D0" w14:textId="77777777" w:rsidR="00923E53" w:rsidRDefault="00923E53" w:rsidP="0096308C">
            <w:pPr>
              <w:pStyle w:val="AralkYok1"/>
              <w:shd w:val="clear" w:color="auto" w:fill="EAF1DD"/>
              <w:rPr>
                <w:rFonts w:ascii="Times New Roman" w:hAnsi="Times New Roman" w:cs="Times New Roman"/>
                <w:sz w:val="24"/>
                <w:szCs w:val="24"/>
              </w:rPr>
            </w:pPr>
            <w:r>
              <w:t xml:space="preserve"> -  Sektörle bilgi ve teknoloji alışverişinde bulunur. Alanın öğretmen, uzman, usta öğretici, teknisyen ve öğrencilerinin mesleki fuar, sergi ve seminerlere katılmalarını teşvik eder.</w:t>
            </w:r>
          </w:p>
          <w:p w14:paraId="1CD167E0" w14:textId="77777777" w:rsidR="00923E53" w:rsidRDefault="00923E53" w:rsidP="0096308C">
            <w:pPr>
              <w:pStyle w:val="TableParagraph"/>
              <w:spacing w:line="186" w:lineRule="exact"/>
              <w:ind w:left="49"/>
              <w:rPr>
                <w:rFonts w:ascii="Times New Roman" w:hAnsi="Times New Roman" w:cs="Times New Roman"/>
                <w:sz w:val="24"/>
                <w:szCs w:val="24"/>
              </w:rPr>
            </w:pPr>
          </w:p>
        </w:tc>
      </w:tr>
      <w:tr w:rsidR="00923E53" w14:paraId="3EFD4608" w14:textId="77777777" w:rsidTr="0096308C">
        <w:trPr>
          <w:trHeight w:val="6358"/>
        </w:trPr>
        <w:tc>
          <w:tcPr>
            <w:tcW w:w="241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FDBBE13" w14:textId="77777777" w:rsidR="00923E53" w:rsidRDefault="00923E53" w:rsidP="0096308C">
            <w:pPr>
              <w:pStyle w:val="TableParagraph"/>
              <w:spacing w:line="214" w:lineRule="exact"/>
              <w:ind w:left="114"/>
              <w:jc w:val="center"/>
            </w:pPr>
            <w:r>
              <w:rPr>
                <w:rFonts w:cs="Times New Roman"/>
                <w:b/>
                <w:spacing w:val="-2"/>
                <w:sz w:val="24"/>
                <w:szCs w:val="24"/>
              </w:rPr>
              <w:lastRenderedPageBreak/>
              <w:t>Öğretmenler</w:t>
            </w:r>
          </w:p>
        </w:tc>
        <w:tc>
          <w:tcPr>
            <w:tcW w:w="7230"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C17D0F1"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Mesleki Teknik Eğitim Liselerinde dersler </w:t>
            </w:r>
            <w:proofErr w:type="gramStart"/>
            <w:r>
              <w:rPr>
                <w:rFonts w:ascii="Cambria" w:hAnsi="Cambria"/>
                <w:sz w:val="22"/>
                <w:szCs w:val="22"/>
              </w:rPr>
              <w:t>branş</w:t>
            </w:r>
            <w:proofErr w:type="gramEnd"/>
            <w:r>
              <w:rPr>
                <w:rFonts w:ascii="Cambria" w:hAnsi="Cambria"/>
                <w:sz w:val="22"/>
                <w:szCs w:val="22"/>
              </w:rPr>
              <w:t xml:space="preserve"> öğretmenleri tarafından okutulur.</w:t>
            </w:r>
          </w:p>
          <w:p w14:paraId="18B798ED"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Öğretmenler, kendilerine verilen sınıfın veya şubenin derslerini, programda belirtilen esaslara göre plânlamak, okutmak, bunlarla ilgili uygulama ve deneyleri yapmak, </w:t>
            </w:r>
          </w:p>
          <w:p w14:paraId="56727ABD"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Ders dışında okulun eğitim-öğretim ve yönetim işlerine etkin bir biçimde katılmak ve bu konularda kanun, yönetmelik ve emirlerde belirtilen görevleri yerine getirmekle yükümlüdürler.</w:t>
            </w:r>
          </w:p>
          <w:p w14:paraId="00DB78CF"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w:t>
            </w:r>
            <w:r>
              <w:rPr>
                <w:rFonts w:ascii="Cambria" w:hAnsi="Cambria" w:cs="Arial"/>
                <w:sz w:val="22"/>
                <w:szCs w:val="22"/>
              </w:rPr>
              <w:t>Okuttukları derslerle ilgili uygulama ve deneyleri yaparlar,</w:t>
            </w:r>
          </w:p>
          <w:p w14:paraId="7EB64FFF"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Derslerini </w:t>
            </w:r>
            <w:proofErr w:type="gramStart"/>
            <w:r>
              <w:rPr>
                <w:rFonts w:ascii="Cambria" w:hAnsi="Cambria"/>
                <w:sz w:val="22"/>
                <w:szCs w:val="22"/>
              </w:rPr>
              <w:t>branş</w:t>
            </w:r>
            <w:proofErr w:type="gramEnd"/>
            <w:r>
              <w:rPr>
                <w:rFonts w:ascii="Cambria" w:hAnsi="Cambria"/>
                <w:sz w:val="22"/>
                <w:szCs w:val="22"/>
              </w:rPr>
              <w:t xml:space="preserve"> öğretmeni okutan ders öğretmeni, bu ders saatlerinde yönetimce verilen eğitim-öğretim görevlerini yapar.</w:t>
            </w:r>
          </w:p>
          <w:p w14:paraId="3327EFB0"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1E22F028" w14:textId="77777777" w:rsidR="00923E53" w:rsidRDefault="00923E53" w:rsidP="0096308C">
            <w:pPr>
              <w:pStyle w:val="NormalWeb"/>
              <w:spacing w:before="0" w:after="0"/>
              <w:rPr>
                <w:rFonts w:cs="Arial"/>
              </w:rPr>
            </w:pPr>
            <w:r>
              <w:rPr>
                <w:rFonts w:ascii="Cambria" w:hAnsi="Cambria"/>
                <w:sz w:val="22"/>
                <w:szCs w:val="22"/>
              </w:rPr>
              <w:t xml:space="preserve"> -  Yönetici ve öğretmenler; Resmî Gazete, Tebliğler Dergisi, genelge ve duyurulardan elektronik ortamda yayımlananları Bakanlığın web sayfasından takip eder.</w:t>
            </w:r>
          </w:p>
          <w:p w14:paraId="3D63F15E" w14:textId="77777777" w:rsidR="00923E53" w:rsidRDefault="00923E53" w:rsidP="0096308C">
            <w:pPr>
              <w:rPr>
                <w:rFonts w:ascii="Times New Roman" w:hAnsi="Times New Roman" w:cs="Times New Roman"/>
                <w:sz w:val="24"/>
                <w:szCs w:val="24"/>
              </w:rPr>
            </w:pPr>
            <w:r>
              <w:rPr>
                <w:rFonts w:eastAsia="Times New Roman" w:cs="Arial"/>
              </w:rPr>
              <w:t xml:space="preserve"> </w:t>
            </w:r>
            <w:proofErr w:type="gramStart"/>
            <w:r>
              <w:rPr>
                <w:rFonts w:eastAsia="Times New Roman" w:cs="Arial"/>
              </w:rPr>
              <w:t>-  Öğrencilerin sorunlarıyla ilgilenmek.</w:t>
            </w:r>
            <w:proofErr w:type="gramEnd"/>
          </w:p>
          <w:p w14:paraId="3E2F7DE3" w14:textId="77777777" w:rsidR="00923E53" w:rsidRDefault="00923E53" w:rsidP="0096308C">
            <w:pPr>
              <w:spacing w:after="360"/>
            </w:pPr>
            <w:r>
              <w:rPr>
                <w:rFonts w:ascii="Times New Roman" w:hAnsi="Times New Roman" w:cs="Times New Roman"/>
                <w:sz w:val="24"/>
                <w:szCs w:val="24"/>
              </w:rPr>
              <w:t xml:space="preserve"> </w:t>
            </w:r>
            <w:r>
              <w:rPr>
                <w:rFonts w:cs="Times New Roman"/>
              </w:rPr>
              <w:t>-  Öğretmenler dersleri ile ilgili araç-gereç, laboratuvar ve atölyelerdeki eşyayı, okul kütüphanesindeki kitapları korur ve iyi kullanılmasını sağlarlar.</w:t>
            </w:r>
          </w:p>
        </w:tc>
      </w:tr>
      <w:tr w:rsidR="00923E53" w14:paraId="64DD9A1A" w14:textId="77777777" w:rsidTr="0096308C">
        <w:trPr>
          <w:trHeight w:val="428"/>
        </w:trPr>
        <w:tc>
          <w:tcPr>
            <w:tcW w:w="241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5746F36" w14:textId="77777777" w:rsidR="00923E53" w:rsidRDefault="00923E53" w:rsidP="0096308C">
            <w:pPr>
              <w:pStyle w:val="TableParagraph"/>
              <w:spacing w:line="214" w:lineRule="exact"/>
              <w:ind w:left="114"/>
              <w:rPr>
                <w:rFonts w:cs="Times New Roman"/>
              </w:rPr>
            </w:pPr>
            <w:r>
              <w:rPr>
                <w:rFonts w:ascii="Times New Roman" w:hAnsi="Times New Roman" w:cs="Times New Roman"/>
                <w:sz w:val="24"/>
                <w:szCs w:val="24"/>
              </w:rPr>
              <w:t>Yönetim</w:t>
            </w:r>
            <w:r>
              <w:rPr>
                <w:rFonts w:ascii="Times New Roman" w:hAnsi="Times New Roman" w:cs="Times New Roman"/>
                <w:spacing w:val="-9"/>
                <w:sz w:val="24"/>
                <w:szCs w:val="24"/>
              </w:rPr>
              <w:t xml:space="preserve"> </w:t>
            </w:r>
            <w:r>
              <w:rPr>
                <w:rFonts w:ascii="Times New Roman" w:hAnsi="Times New Roman" w:cs="Times New Roman"/>
                <w:sz w:val="24"/>
                <w:szCs w:val="24"/>
              </w:rPr>
              <w:t>İşleri</w:t>
            </w:r>
            <w:r>
              <w:rPr>
                <w:rFonts w:ascii="Times New Roman" w:hAnsi="Times New Roman" w:cs="Times New Roman"/>
                <w:spacing w:val="-5"/>
                <w:sz w:val="24"/>
                <w:szCs w:val="24"/>
              </w:rPr>
              <w:t xml:space="preserve"> </w:t>
            </w:r>
            <w:r>
              <w:rPr>
                <w:rFonts w:ascii="Times New Roman" w:hAnsi="Times New Roman" w:cs="Times New Roman"/>
                <w:sz w:val="24"/>
                <w:szCs w:val="24"/>
              </w:rPr>
              <w:t>ve</w:t>
            </w:r>
            <w:r>
              <w:rPr>
                <w:rFonts w:ascii="Times New Roman" w:hAnsi="Times New Roman" w:cs="Times New Roman"/>
                <w:spacing w:val="-9"/>
                <w:sz w:val="24"/>
                <w:szCs w:val="24"/>
              </w:rPr>
              <w:t xml:space="preserve"> </w:t>
            </w:r>
            <w:r>
              <w:rPr>
                <w:rFonts w:ascii="Times New Roman" w:hAnsi="Times New Roman" w:cs="Times New Roman"/>
                <w:sz w:val="24"/>
                <w:szCs w:val="24"/>
              </w:rPr>
              <w:t>Büro</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Memuru</w:t>
            </w:r>
          </w:p>
        </w:tc>
        <w:tc>
          <w:tcPr>
            <w:tcW w:w="7230"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EDB16FA" w14:textId="77777777" w:rsidR="00923E53" w:rsidRDefault="00923E53" w:rsidP="0096308C">
            <w:pPr>
              <w:pStyle w:val="TableParagraph"/>
              <w:spacing w:line="184" w:lineRule="exact"/>
              <w:ind w:left="49"/>
              <w:rPr>
                <w:rFonts w:cs="Times New Roman"/>
              </w:rPr>
            </w:pPr>
            <w:r>
              <w:rPr>
                <w:rFonts w:cs="Times New Roman"/>
              </w:rPr>
              <w:t xml:space="preserve">-  </w:t>
            </w:r>
            <w:r>
              <w:rPr>
                <w:rFonts w:cs="Arial"/>
              </w:rPr>
              <w:t>Günlük yazışmaları ayarlama, arşivleme, raporlama gibi işleri yürütme ve ilgili kurum/kuruluşlarla bağlantı kurma gibi işlerden büro personeli sorumludur</w:t>
            </w:r>
            <w:r>
              <w:rPr>
                <w:rFonts w:cs="Times New Roman"/>
              </w:rPr>
              <w:t xml:space="preserve">.  </w:t>
            </w:r>
          </w:p>
          <w:p w14:paraId="260D3CAE" w14:textId="77777777" w:rsidR="00923E53" w:rsidRDefault="00923E53" w:rsidP="0096308C">
            <w:pPr>
              <w:pStyle w:val="TableParagraph"/>
              <w:spacing w:line="184" w:lineRule="exact"/>
              <w:ind w:left="49"/>
            </w:pPr>
            <w:r>
              <w:rPr>
                <w:rFonts w:cs="Times New Roman"/>
              </w:rPr>
              <w:t>-  Kurum içi ve Kurum dışı yazışmaları yapar.</w:t>
            </w:r>
          </w:p>
        </w:tc>
      </w:tr>
      <w:tr w:rsidR="00923E53" w14:paraId="0C45631A" w14:textId="77777777" w:rsidTr="0096308C">
        <w:trPr>
          <w:trHeight w:val="428"/>
        </w:trPr>
        <w:tc>
          <w:tcPr>
            <w:tcW w:w="241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246DCECF" w14:textId="77777777" w:rsidR="00923E53" w:rsidRDefault="00923E53" w:rsidP="0096308C">
            <w:pPr>
              <w:pStyle w:val="TableParagraph"/>
              <w:spacing w:line="214" w:lineRule="exact"/>
              <w:ind w:left="114"/>
            </w:pPr>
            <w:r>
              <w:rPr>
                <w:rFonts w:ascii="Times New Roman" w:hAnsi="Times New Roman" w:cs="Times New Roman"/>
                <w:sz w:val="24"/>
                <w:szCs w:val="24"/>
              </w:rPr>
              <w:t>Yardımcı</w:t>
            </w:r>
            <w:r>
              <w:rPr>
                <w:rFonts w:ascii="Times New Roman" w:hAnsi="Times New Roman" w:cs="Times New Roman"/>
                <w:spacing w:val="-11"/>
                <w:sz w:val="24"/>
                <w:szCs w:val="24"/>
              </w:rPr>
              <w:t xml:space="preserve"> </w:t>
            </w:r>
            <w:r>
              <w:rPr>
                <w:rFonts w:ascii="Times New Roman" w:hAnsi="Times New Roman" w:cs="Times New Roman"/>
                <w:sz w:val="24"/>
                <w:szCs w:val="24"/>
              </w:rPr>
              <w:t>Hizmetler</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Personeli</w:t>
            </w:r>
          </w:p>
        </w:tc>
        <w:tc>
          <w:tcPr>
            <w:tcW w:w="7230"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3A39C3D"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Yardımcı hizmetler sınıfı personeli, okul yönetimince yapılacak plânlama ve iş bölümüne göre her türlü yazı ve dosyayı dağıtmak ve toplamak, </w:t>
            </w:r>
          </w:p>
          <w:p w14:paraId="56AD9D1C"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Başvuru sahiplerini karşılamak ve yol göstermek, </w:t>
            </w:r>
          </w:p>
          <w:p w14:paraId="5D7129EA"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Hizmet alanlarını temizlemek, </w:t>
            </w:r>
          </w:p>
          <w:p w14:paraId="5961E1AE" w14:textId="77777777" w:rsidR="00923E53" w:rsidRDefault="00923E53" w:rsidP="0096308C">
            <w:pPr>
              <w:pStyle w:val="NormalWeb"/>
              <w:spacing w:before="0" w:after="0"/>
              <w:rPr>
                <w:rFonts w:ascii="Cambria" w:hAnsi="Cambria"/>
                <w:sz w:val="22"/>
                <w:szCs w:val="22"/>
              </w:rPr>
            </w:pPr>
            <w:r>
              <w:rPr>
                <w:rFonts w:ascii="Cambria" w:hAnsi="Cambria"/>
                <w:sz w:val="22"/>
                <w:szCs w:val="22"/>
              </w:rPr>
              <w:t xml:space="preserve"> -  Aydınlatma ve ısıtma yerlerinde çalışmak, </w:t>
            </w:r>
          </w:p>
          <w:p w14:paraId="1B1BAABA" w14:textId="77777777" w:rsidR="00923E53" w:rsidRDefault="00923E53" w:rsidP="0096308C">
            <w:pPr>
              <w:pStyle w:val="NormalWeb"/>
              <w:spacing w:before="0" w:after="0"/>
            </w:pPr>
            <w:r>
              <w:rPr>
                <w:rFonts w:ascii="Cambria" w:hAnsi="Cambria"/>
                <w:sz w:val="22"/>
                <w:szCs w:val="22"/>
              </w:rPr>
              <w:t xml:space="preserve"> -  Okula getirilen ve çıkarılan her türlü araç-gereç ve malzeme ile eşyayı taşıma ve yerleştirme işlerini yapmakla yükümlüdürler.</w:t>
            </w:r>
          </w:p>
          <w:p w14:paraId="0F71653C" w14:textId="77777777" w:rsidR="00923E53" w:rsidRDefault="00923E53" w:rsidP="0096308C">
            <w:pPr>
              <w:pStyle w:val="TableParagraph"/>
              <w:spacing w:line="184" w:lineRule="exact"/>
              <w:ind w:left="49"/>
            </w:pPr>
            <w:r>
              <w:t>Bu görevlerini yaparken okul yöneticilerine ve nöbetçi öğretmene karşı sorumludurlar.</w:t>
            </w:r>
          </w:p>
        </w:tc>
      </w:tr>
    </w:tbl>
    <w:p w14:paraId="03810BC6" w14:textId="77777777" w:rsidR="00923E53" w:rsidRDefault="00923E53" w:rsidP="008F6F7D">
      <w:pPr>
        <w:spacing w:before="181"/>
        <w:ind w:left="958"/>
        <w:rPr>
          <w:rFonts w:ascii="Times New Roman" w:hAnsi="Times New Roman" w:cs="Times New Roman"/>
          <w:b/>
          <w:sz w:val="24"/>
          <w:szCs w:val="24"/>
        </w:rPr>
      </w:pPr>
    </w:p>
    <w:p w14:paraId="7D7A52FE" w14:textId="77777777" w:rsidR="00923E53" w:rsidRDefault="00923E53" w:rsidP="008F6F7D">
      <w:pPr>
        <w:spacing w:before="181"/>
        <w:ind w:left="958"/>
        <w:rPr>
          <w:rFonts w:ascii="Times New Roman" w:hAnsi="Times New Roman" w:cs="Times New Roman"/>
          <w:b/>
          <w:sz w:val="24"/>
          <w:szCs w:val="24"/>
        </w:rPr>
      </w:pPr>
    </w:p>
    <w:p w14:paraId="58CEC425" w14:textId="77777777" w:rsidR="00923E53" w:rsidRDefault="00923E53" w:rsidP="008F6F7D">
      <w:pPr>
        <w:spacing w:before="181"/>
        <w:ind w:left="958"/>
        <w:rPr>
          <w:rFonts w:ascii="Times New Roman" w:hAnsi="Times New Roman" w:cs="Times New Roman"/>
          <w:b/>
          <w:sz w:val="24"/>
          <w:szCs w:val="24"/>
        </w:rPr>
      </w:pPr>
    </w:p>
    <w:p w14:paraId="0F47B29C" w14:textId="77777777" w:rsidR="00923E53" w:rsidRDefault="00923E53" w:rsidP="008F6F7D">
      <w:pPr>
        <w:spacing w:before="181"/>
        <w:ind w:left="958"/>
        <w:rPr>
          <w:rFonts w:ascii="Times New Roman" w:hAnsi="Times New Roman" w:cs="Times New Roman"/>
          <w:b/>
          <w:sz w:val="24"/>
          <w:szCs w:val="24"/>
        </w:rPr>
      </w:pPr>
    </w:p>
    <w:p w14:paraId="4C9BC51E" w14:textId="77777777" w:rsidR="00923E53" w:rsidRDefault="00923E53" w:rsidP="008F6F7D">
      <w:pPr>
        <w:spacing w:before="181"/>
        <w:ind w:left="958"/>
        <w:rPr>
          <w:rFonts w:ascii="Times New Roman" w:hAnsi="Times New Roman" w:cs="Times New Roman"/>
          <w:b/>
          <w:sz w:val="24"/>
          <w:szCs w:val="24"/>
        </w:rPr>
      </w:pPr>
    </w:p>
    <w:p w14:paraId="3E31A210" w14:textId="77777777" w:rsidR="00343E0A" w:rsidRDefault="00343E0A" w:rsidP="008F6F7D">
      <w:pPr>
        <w:spacing w:before="181"/>
        <w:ind w:left="958"/>
        <w:rPr>
          <w:rFonts w:ascii="Times New Roman" w:hAnsi="Times New Roman" w:cs="Times New Roman"/>
          <w:b/>
          <w:sz w:val="24"/>
          <w:szCs w:val="24"/>
        </w:rPr>
      </w:pPr>
    </w:p>
    <w:p w14:paraId="0EE5DD74" w14:textId="77777777" w:rsidR="00923E53" w:rsidRDefault="00923E53" w:rsidP="008F6F7D">
      <w:pPr>
        <w:spacing w:before="181"/>
        <w:ind w:left="958"/>
        <w:rPr>
          <w:rFonts w:ascii="Times New Roman" w:hAnsi="Times New Roman" w:cs="Times New Roman"/>
          <w:b/>
          <w:sz w:val="24"/>
          <w:szCs w:val="24"/>
        </w:rPr>
      </w:pPr>
    </w:p>
    <w:p w14:paraId="5B7AA215" w14:textId="42E150C5" w:rsidR="008F6F7D" w:rsidRPr="00C608EF" w:rsidRDefault="008F6F7D" w:rsidP="008F6F7D">
      <w:pPr>
        <w:spacing w:before="181"/>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2"/>
          <w:sz w:val="24"/>
          <w:szCs w:val="24"/>
        </w:rPr>
        <w:t xml:space="preserve"> </w:t>
      </w:r>
      <w:r w:rsidR="00646952">
        <w:rPr>
          <w:rFonts w:ascii="Times New Roman" w:hAnsi="Times New Roman" w:cs="Times New Roman"/>
          <w:b/>
          <w:spacing w:val="-12"/>
          <w:sz w:val="24"/>
          <w:szCs w:val="24"/>
        </w:rPr>
        <w:t>1</w:t>
      </w:r>
      <w:r w:rsidR="002C2252">
        <w:rPr>
          <w:rFonts w:ascii="Times New Roman" w:hAnsi="Times New Roman" w:cs="Times New Roman"/>
          <w:b/>
          <w:sz w:val="24"/>
          <w:szCs w:val="24"/>
        </w:rPr>
        <w:t>7</w:t>
      </w:r>
      <w:r w:rsidRPr="00C608EF">
        <w:rPr>
          <w:rFonts w:ascii="Times New Roman" w:hAnsi="Times New Roman" w:cs="Times New Roman"/>
          <w:b/>
          <w:sz w:val="24"/>
          <w:szCs w:val="24"/>
        </w:rPr>
        <w:t>.</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İdari</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Personelin</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Okulda</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Hizmet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Süresine</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İlişkin</w:t>
      </w:r>
      <w:r w:rsidRPr="00C608EF">
        <w:rPr>
          <w:rFonts w:ascii="Times New Roman" w:hAnsi="Times New Roman" w:cs="Times New Roman"/>
          <w:b/>
          <w:spacing w:val="-9"/>
          <w:sz w:val="24"/>
          <w:szCs w:val="24"/>
        </w:rPr>
        <w:t xml:space="preserve"> </w:t>
      </w:r>
      <w:r w:rsidRPr="00C608EF">
        <w:rPr>
          <w:rFonts w:ascii="Times New Roman" w:hAnsi="Times New Roman" w:cs="Times New Roman"/>
          <w:b/>
          <w:spacing w:val="-2"/>
          <w:sz w:val="24"/>
          <w:szCs w:val="24"/>
        </w:rPr>
        <w:t>Bilgiler</w:t>
      </w:r>
    </w:p>
    <w:tbl>
      <w:tblPr>
        <w:tblW w:w="0" w:type="auto"/>
        <w:tblInd w:w="-34" w:type="dxa"/>
        <w:tblLayout w:type="fixed"/>
        <w:tblLook w:val="0000" w:firstRow="0" w:lastRow="0" w:firstColumn="0" w:lastColumn="0" w:noHBand="0" w:noVBand="0"/>
      </w:tblPr>
      <w:tblGrid>
        <w:gridCol w:w="4170"/>
        <w:gridCol w:w="3160"/>
        <w:gridCol w:w="3160"/>
      </w:tblGrid>
      <w:tr w:rsidR="00923E53" w14:paraId="450D5E02" w14:textId="77777777" w:rsidTr="00343E0A">
        <w:trPr>
          <w:gridAfter w:val="1"/>
          <w:wAfter w:w="3160" w:type="dxa"/>
          <w:trHeight w:val="256"/>
        </w:trPr>
        <w:tc>
          <w:tcPr>
            <w:tcW w:w="4170"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5AFDC560" w14:textId="77777777" w:rsidR="00923E53" w:rsidRDefault="00923E53" w:rsidP="0096308C">
            <w:pPr>
              <w:pStyle w:val="TableParagraph"/>
              <w:spacing w:line="360" w:lineRule="auto"/>
              <w:ind w:left="842"/>
              <w:rPr>
                <w:rFonts w:ascii="Times New Roman" w:hAnsi="Times New Roman" w:cs="Times New Roman"/>
                <w:b/>
                <w:sz w:val="24"/>
                <w:szCs w:val="24"/>
              </w:rPr>
            </w:pPr>
            <w:r>
              <w:rPr>
                <w:rFonts w:ascii="Times New Roman" w:hAnsi="Times New Roman" w:cs="Times New Roman"/>
                <w:b/>
                <w:spacing w:val="-2"/>
                <w:sz w:val="24"/>
                <w:szCs w:val="24"/>
              </w:rPr>
              <w:t>Hizmet</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Süreleri</w:t>
            </w:r>
          </w:p>
        </w:tc>
        <w:tc>
          <w:tcPr>
            <w:tcW w:w="3160" w:type="dxa"/>
            <w:tcBorders>
              <w:top w:val="single" w:sz="4" w:space="0" w:color="000000"/>
              <w:left w:val="single" w:sz="4" w:space="0" w:color="000000"/>
              <w:bottom w:val="single" w:sz="4" w:space="0" w:color="000000"/>
              <w:right w:val="single" w:sz="4" w:space="0" w:color="000000"/>
            </w:tcBorders>
            <w:shd w:val="clear" w:color="auto" w:fill="D6E3BC"/>
          </w:tcPr>
          <w:p w14:paraId="5489C9BE" w14:textId="77777777" w:rsidR="00923E53" w:rsidRDefault="00923E53" w:rsidP="0096308C">
            <w:pPr>
              <w:pStyle w:val="TableParagraph"/>
              <w:spacing w:line="360" w:lineRule="auto"/>
              <w:ind w:left="112"/>
            </w:pPr>
            <w:r>
              <w:rPr>
                <w:rFonts w:ascii="Times New Roman" w:hAnsi="Times New Roman" w:cs="Times New Roman"/>
                <w:b/>
                <w:sz w:val="24"/>
                <w:szCs w:val="24"/>
              </w:rPr>
              <w:t>2024</w:t>
            </w:r>
            <w:r>
              <w:rPr>
                <w:rFonts w:ascii="Times New Roman" w:hAnsi="Times New Roman" w:cs="Times New Roman"/>
                <w:b/>
                <w:spacing w:val="-5"/>
                <w:sz w:val="24"/>
                <w:szCs w:val="24"/>
              </w:rPr>
              <w:t xml:space="preserve"> </w:t>
            </w:r>
            <w:r>
              <w:rPr>
                <w:rFonts w:ascii="Times New Roman" w:hAnsi="Times New Roman" w:cs="Times New Roman"/>
                <w:b/>
                <w:sz w:val="24"/>
                <w:szCs w:val="24"/>
              </w:rPr>
              <w:t>Yılı</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İtibarıyla</w:t>
            </w:r>
          </w:p>
        </w:tc>
      </w:tr>
      <w:tr w:rsidR="00923E53" w14:paraId="2037F162" w14:textId="77777777" w:rsidTr="00343E0A">
        <w:trPr>
          <w:trHeight w:val="253"/>
        </w:trPr>
        <w:tc>
          <w:tcPr>
            <w:tcW w:w="4170" w:type="dxa"/>
            <w:vMerge/>
            <w:tcBorders>
              <w:left w:val="single" w:sz="4" w:space="0" w:color="000000"/>
              <w:bottom w:val="single" w:sz="4" w:space="0" w:color="000000"/>
              <w:right w:val="single" w:sz="4" w:space="0" w:color="000000"/>
            </w:tcBorders>
            <w:shd w:val="clear" w:color="auto" w:fill="D6E3BC"/>
          </w:tcPr>
          <w:p w14:paraId="2CDC405B" w14:textId="77777777" w:rsidR="00923E53" w:rsidRDefault="00923E53" w:rsidP="0096308C">
            <w:pPr>
              <w:spacing w:line="360" w:lineRule="auto"/>
              <w:rPr>
                <w:rFonts w:ascii="Times New Roman" w:hAnsi="Times New Roman" w:cs="Times New Roman"/>
                <w:sz w:val="24"/>
                <w:szCs w:val="24"/>
              </w:rPr>
            </w:pPr>
          </w:p>
        </w:tc>
        <w:tc>
          <w:tcPr>
            <w:tcW w:w="3160" w:type="dxa"/>
            <w:tcBorders>
              <w:top w:val="single" w:sz="4" w:space="0" w:color="000000"/>
              <w:left w:val="single" w:sz="4" w:space="0" w:color="000000"/>
              <w:bottom w:val="single" w:sz="4" w:space="0" w:color="000000"/>
              <w:right w:val="single" w:sz="4" w:space="0" w:color="000000"/>
            </w:tcBorders>
            <w:shd w:val="clear" w:color="auto" w:fill="D6E3BC"/>
          </w:tcPr>
          <w:p w14:paraId="189D9D6E" w14:textId="77777777" w:rsidR="00923E53" w:rsidRDefault="00923E53" w:rsidP="0096308C">
            <w:pPr>
              <w:pStyle w:val="TableParagraph"/>
              <w:spacing w:line="360" w:lineRule="auto"/>
              <w:ind w:left="116"/>
              <w:jc w:val="center"/>
              <w:rPr>
                <w:rFonts w:ascii="Times New Roman" w:hAnsi="Times New Roman" w:cs="Times New Roman"/>
                <w:spacing w:val="-10"/>
                <w:sz w:val="24"/>
                <w:szCs w:val="24"/>
              </w:rPr>
            </w:pPr>
            <w:r>
              <w:rPr>
                <w:rFonts w:ascii="Times New Roman" w:hAnsi="Times New Roman" w:cs="Times New Roman"/>
                <w:b/>
                <w:sz w:val="24"/>
                <w:szCs w:val="24"/>
              </w:rPr>
              <w:t>Kişi</w:t>
            </w:r>
            <w:r>
              <w:rPr>
                <w:rFonts w:ascii="Times New Roman" w:hAnsi="Times New Roman" w:cs="Times New Roman"/>
                <w:b/>
                <w:spacing w:val="-11"/>
                <w:sz w:val="24"/>
                <w:szCs w:val="24"/>
              </w:rPr>
              <w:t xml:space="preserve"> </w:t>
            </w:r>
            <w:r>
              <w:rPr>
                <w:rFonts w:ascii="Times New Roman" w:hAnsi="Times New Roman" w:cs="Times New Roman"/>
                <w:b/>
                <w:spacing w:val="-2"/>
                <w:sz w:val="24"/>
                <w:szCs w:val="24"/>
              </w:rPr>
              <w:t>Sayısı</w:t>
            </w:r>
          </w:p>
        </w:tc>
        <w:tc>
          <w:tcPr>
            <w:tcW w:w="3160" w:type="dxa"/>
            <w:tcBorders>
              <w:top w:val="single" w:sz="4" w:space="0" w:color="000000"/>
              <w:left w:val="single" w:sz="4" w:space="0" w:color="000000"/>
              <w:bottom w:val="single" w:sz="4" w:space="0" w:color="000000"/>
              <w:right w:val="single" w:sz="4" w:space="0" w:color="000000"/>
            </w:tcBorders>
            <w:shd w:val="clear" w:color="auto" w:fill="D6E3BC"/>
          </w:tcPr>
          <w:p w14:paraId="71AD4B8A" w14:textId="77777777" w:rsidR="00923E53" w:rsidRDefault="00923E53" w:rsidP="0096308C">
            <w:pPr>
              <w:pStyle w:val="TableParagraph"/>
              <w:spacing w:line="360" w:lineRule="auto"/>
              <w:ind w:left="113" w:right="58"/>
              <w:jc w:val="center"/>
            </w:pPr>
            <w:r>
              <w:rPr>
                <w:rFonts w:ascii="Times New Roman" w:hAnsi="Times New Roman" w:cs="Times New Roman"/>
                <w:spacing w:val="-10"/>
                <w:sz w:val="24"/>
                <w:szCs w:val="24"/>
              </w:rPr>
              <w:t>%</w:t>
            </w:r>
          </w:p>
        </w:tc>
      </w:tr>
      <w:tr w:rsidR="00923E53" w14:paraId="3D746A1D" w14:textId="77777777" w:rsidTr="00343E0A">
        <w:trPr>
          <w:trHeight w:val="370"/>
        </w:trPr>
        <w:tc>
          <w:tcPr>
            <w:tcW w:w="4170" w:type="dxa"/>
            <w:tcBorders>
              <w:top w:val="single" w:sz="4" w:space="0" w:color="000000"/>
              <w:left w:val="single" w:sz="4" w:space="0" w:color="000000"/>
              <w:bottom w:val="single" w:sz="4" w:space="0" w:color="000000"/>
              <w:right w:val="single" w:sz="4" w:space="0" w:color="000000"/>
            </w:tcBorders>
            <w:shd w:val="clear" w:color="auto" w:fill="D6E3BC"/>
          </w:tcPr>
          <w:p w14:paraId="1D340702" w14:textId="77777777" w:rsidR="00923E53" w:rsidRDefault="00923E53" w:rsidP="0096308C">
            <w:pPr>
              <w:pStyle w:val="TableParagraph"/>
              <w:spacing w:line="360" w:lineRule="auto"/>
              <w:ind w:left="113"/>
              <w:jc w:val="cente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Yıl</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6FFD995C" w14:textId="77777777" w:rsidR="00923E53" w:rsidRDefault="00923E53" w:rsidP="0096308C">
            <w:pPr>
              <w:pStyle w:val="TableParagraph"/>
              <w:spacing w:line="360" w:lineRule="auto"/>
              <w:ind w:left="116" w:right="105"/>
              <w:jc w:val="center"/>
              <w:rPr>
                <w:rFonts w:ascii="Times New Roman" w:hAnsi="Times New Roman" w:cs="Times New Roman"/>
                <w:spacing w:val="-5"/>
                <w:sz w:val="24"/>
                <w:szCs w:val="24"/>
              </w:rPr>
            </w:pPr>
            <w:r>
              <w:rPr>
                <w:rFonts w:ascii="Times New Roman" w:hAnsi="Times New Roman" w:cs="Times New Roman"/>
                <w:sz w:val="24"/>
                <w:szCs w:val="24"/>
              </w:rPr>
              <w:t>-</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6EF1631E" w14:textId="77777777" w:rsidR="00923E53" w:rsidRDefault="00923E53" w:rsidP="0096308C">
            <w:pPr>
              <w:pStyle w:val="TableParagraph"/>
              <w:spacing w:line="360" w:lineRule="auto"/>
              <w:ind w:left="113" w:right="103"/>
              <w:jc w:val="center"/>
            </w:pPr>
            <w:r>
              <w:rPr>
                <w:rFonts w:ascii="Times New Roman" w:hAnsi="Times New Roman" w:cs="Times New Roman"/>
                <w:spacing w:val="-5"/>
                <w:sz w:val="24"/>
                <w:szCs w:val="24"/>
              </w:rPr>
              <w:t>-</w:t>
            </w:r>
          </w:p>
        </w:tc>
      </w:tr>
      <w:tr w:rsidR="00923E53" w14:paraId="46F2E516" w14:textId="77777777" w:rsidTr="00343E0A">
        <w:trPr>
          <w:trHeight w:val="453"/>
        </w:trPr>
        <w:tc>
          <w:tcPr>
            <w:tcW w:w="4170" w:type="dxa"/>
            <w:tcBorders>
              <w:top w:val="single" w:sz="4" w:space="0" w:color="000000"/>
              <w:left w:val="single" w:sz="4" w:space="0" w:color="000000"/>
              <w:bottom w:val="single" w:sz="4" w:space="0" w:color="000000"/>
              <w:right w:val="single" w:sz="4" w:space="0" w:color="000000"/>
            </w:tcBorders>
            <w:shd w:val="clear" w:color="auto" w:fill="D6E3BC"/>
          </w:tcPr>
          <w:p w14:paraId="3617A9E3" w14:textId="77777777" w:rsidR="00923E53" w:rsidRDefault="00923E53" w:rsidP="0096308C">
            <w:pPr>
              <w:pStyle w:val="TableParagraph"/>
              <w:spacing w:line="360" w:lineRule="auto"/>
              <w:ind w:left="113"/>
              <w:jc w:val="center"/>
              <w:rPr>
                <w:rFonts w:ascii="Times New Roman" w:hAnsi="Times New Roman" w:cs="Times New Roman"/>
                <w:spacing w:val="-10"/>
                <w:sz w:val="24"/>
                <w:szCs w:val="24"/>
              </w:rPr>
            </w:pPr>
            <w:r>
              <w:rPr>
                <w:rFonts w:ascii="Times New Roman" w:hAnsi="Times New Roman" w:cs="Times New Roman"/>
                <w:sz w:val="24"/>
                <w:szCs w:val="24"/>
              </w:rPr>
              <w:t>5-6</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Yıl</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44DD2AA7" w14:textId="77777777" w:rsidR="00923E53" w:rsidRDefault="00923E53" w:rsidP="0096308C">
            <w:pPr>
              <w:pStyle w:val="TableParagraph"/>
              <w:spacing w:line="360" w:lineRule="auto"/>
              <w:ind w:left="116" w:right="105"/>
              <w:jc w:val="center"/>
              <w:rPr>
                <w:rFonts w:ascii="Times New Roman" w:hAnsi="Times New Roman" w:cs="Times New Roman"/>
                <w:spacing w:val="-5"/>
                <w:sz w:val="24"/>
                <w:szCs w:val="24"/>
              </w:rPr>
            </w:pPr>
            <w:r>
              <w:rPr>
                <w:rFonts w:ascii="Times New Roman" w:hAnsi="Times New Roman" w:cs="Times New Roman"/>
                <w:spacing w:val="-10"/>
                <w:sz w:val="24"/>
                <w:szCs w:val="24"/>
              </w:rPr>
              <w:t>2</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73BA238E" w14:textId="77777777" w:rsidR="00923E53" w:rsidRDefault="00923E53" w:rsidP="0096308C">
            <w:pPr>
              <w:pStyle w:val="TableParagraph"/>
              <w:spacing w:line="360" w:lineRule="auto"/>
              <w:ind w:left="113" w:right="103"/>
              <w:jc w:val="center"/>
            </w:pPr>
            <w:r>
              <w:rPr>
                <w:rFonts w:ascii="Times New Roman" w:hAnsi="Times New Roman" w:cs="Times New Roman"/>
                <w:spacing w:val="-5"/>
                <w:sz w:val="24"/>
                <w:szCs w:val="24"/>
              </w:rPr>
              <w:t>%8</w:t>
            </w:r>
          </w:p>
        </w:tc>
      </w:tr>
      <w:tr w:rsidR="00923E53" w14:paraId="1DF9080C" w14:textId="77777777" w:rsidTr="00343E0A">
        <w:trPr>
          <w:trHeight w:val="455"/>
        </w:trPr>
        <w:tc>
          <w:tcPr>
            <w:tcW w:w="4170" w:type="dxa"/>
            <w:tcBorders>
              <w:top w:val="single" w:sz="4" w:space="0" w:color="000000"/>
              <w:left w:val="single" w:sz="4" w:space="0" w:color="000000"/>
              <w:bottom w:val="single" w:sz="4" w:space="0" w:color="000000"/>
              <w:right w:val="single" w:sz="4" w:space="0" w:color="000000"/>
            </w:tcBorders>
            <w:shd w:val="clear" w:color="auto" w:fill="D6E3BC"/>
          </w:tcPr>
          <w:p w14:paraId="6F4B6969" w14:textId="77777777" w:rsidR="00923E53" w:rsidRDefault="00923E53" w:rsidP="0096308C">
            <w:pPr>
              <w:pStyle w:val="TableParagraph"/>
              <w:spacing w:line="360" w:lineRule="auto"/>
              <w:ind w:left="113"/>
              <w:jc w:val="center"/>
              <w:rPr>
                <w:rFonts w:ascii="Times New Roman" w:hAnsi="Times New Roman" w:cs="Times New Roman"/>
                <w:spacing w:val="-10"/>
                <w:sz w:val="24"/>
                <w:szCs w:val="24"/>
              </w:rPr>
            </w:pPr>
            <w:r>
              <w:rPr>
                <w:rFonts w:ascii="Times New Roman" w:hAnsi="Times New Roman" w:cs="Times New Roman"/>
                <w:sz w:val="24"/>
                <w:szCs w:val="24"/>
              </w:rPr>
              <w:t>7-10</w:t>
            </w:r>
            <w:r>
              <w:rPr>
                <w:rFonts w:ascii="Times New Roman" w:hAnsi="Times New Roman" w:cs="Times New Roman"/>
                <w:spacing w:val="-7"/>
                <w:sz w:val="24"/>
                <w:szCs w:val="24"/>
              </w:rPr>
              <w:t xml:space="preserve"> </w:t>
            </w:r>
            <w:r>
              <w:rPr>
                <w:rFonts w:ascii="Times New Roman" w:hAnsi="Times New Roman" w:cs="Times New Roman"/>
                <w:spacing w:val="-5"/>
                <w:sz w:val="24"/>
                <w:szCs w:val="24"/>
              </w:rPr>
              <w:t>Yıl</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3B17DAFB" w14:textId="77777777" w:rsidR="00923E53" w:rsidRDefault="00923E53" w:rsidP="0096308C">
            <w:pPr>
              <w:pStyle w:val="TableParagraph"/>
              <w:spacing w:line="360" w:lineRule="auto"/>
              <w:ind w:left="116" w:right="108"/>
              <w:jc w:val="center"/>
              <w:rPr>
                <w:rFonts w:ascii="Times New Roman" w:hAnsi="Times New Roman" w:cs="Times New Roman"/>
                <w:spacing w:val="-10"/>
                <w:sz w:val="24"/>
                <w:szCs w:val="24"/>
              </w:rPr>
            </w:pPr>
            <w:r>
              <w:rPr>
                <w:rFonts w:ascii="Times New Roman" w:hAnsi="Times New Roman" w:cs="Times New Roman"/>
                <w:spacing w:val="-10"/>
                <w:sz w:val="24"/>
                <w:szCs w:val="24"/>
              </w:rPr>
              <w:t>23</w:t>
            </w:r>
          </w:p>
        </w:tc>
        <w:tc>
          <w:tcPr>
            <w:tcW w:w="3160" w:type="dxa"/>
            <w:tcBorders>
              <w:top w:val="single" w:sz="4" w:space="0" w:color="000000"/>
              <w:left w:val="single" w:sz="4" w:space="0" w:color="000000"/>
              <w:bottom w:val="single" w:sz="4" w:space="0" w:color="000000"/>
              <w:right w:val="single" w:sz="4" w:space="0" w:color="000000"/>
            </w:tcBorders>
            <w:shd w:val="clear" w:color="auto" w:fill="EAF1DD"/>
          </w:tcPr>
          <w:p w14:paraId="1D389000" w14:textId="77777777" w:rsidR="00923E53" w:rsidRDefault="00923E53" w:rsidP="0096308C">
            <w:pPr>
              <w:pStyle w:val="TableParagraph"/>
              <w:spacing w:line="360" w:lineRule="auto"/>
              <w:ind w:left="113" w:right="100"/>
              <w:jc w:val="center"/>
            </w:pPr>
            <w:r>
              <w:rPr>
                <w:rFonts w:ascii="Times New Roman" w:hAnsi="Times New Roman" w:cs="Times New Roman"/>
                <w:spacing w:val="-10"/>
                <w:sz w:val="24"/>
                <w:szCs w:val="24"/>
              </w:rPr>
              <w:t>%92</w:t>
            </w:r>
          </w:p>
        </w:tc>
      </w:tr>
    </w:tbl>
    <w:p w14:paraId="19F3C287" w14:textId="77777777" w:rsidR="000144C6" w:rsidRDefault="000144C6" w:rsidP="008F6F7D">
      <w:pPr>
        <w:ind w:left="958"/>
        <w:rPr>
          <w:rFonts w:ascii="Times New Roman" w:hAnsi="Times New Roman" w:cs="Times New Roman"/>
          <w:b/>
          <w:sz w:val="24"/>
          <w:szCs w:val="24"/>
        </w:rPr>
      </w:pPr>
    </w:p>
    <w:p w14:paraId="07FEFF2E" w14:textId="50D48075" w:rsidR="008F6F7D" w:rsidRPr="00C608EF" w:rsidRDefault="008F6F7D" w:rsidP="008F6F7D">
      <w:pPr>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2"/>
          <w:sz w:val="24"/>
          <w:szCs w:val="24"/>
        </w:rPr>
        <w:t xml:space="preserve"> </w:t>
      </w:r>
      <w:r w:rsidR="00646952">
        <w:rPr>
          <w:rFonts w:ascii="Times New Roman" w:hAnsi="Times New Roman" w:cs="Times New Roman"/>
          <w:b/>
          <w:spacing w:val="-12"/>
          <w:sz w:val="24"/>
          <w:szCs w:val="24"/>
        </w:rPr>
        <w:t>1</w:t>
      </w:r>
      <w:r w:rsidR="002C2252">
        <w:rPr>
          <w:rFonts w:ascii="Times New Roman" w:hAnsi="Times New Roman" w:cs="Times New Roman"/>
          <w:b/>
          <w:sz w:val="24"/>
          <w:szCs w:val="24"/>
        </w:rPr>
        <w:t>8</w:t>
      </w:r>
      <w:r w:rsidRPr="00C608EF">
        <w:rPr>
          <w:rFonts w:ascii="Times New Roman" w:hAnsi="Times New Roman" w:cs="Times New Roman"/>
          <w:b/>
          <w:sz w:val="24"/>
          <w:szCs w:val="24"/>
        </w:rPr>
        <w: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Okul/Kurumda</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Oluşan</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Yönetici</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Sirkülasyonu</w:t>
      </w:r>
      <w:r w:rsidRPr="00C608EF">
        <w:rPr>
          <w:rFonts w:ascii="Times New Roman" w:hAnsi="Times New Roman" w:cs="Times New Roman"/>
          <w:b/>
          <w:spacing w:val="-9"/>
          <w:sz w:val="24"/>
          <w:szCs w:val="24"/>
        </w:rPr>
        <w:t xml:space="preserve"> </w:t>
      </w:r>
      <w:r w:rsidRPr="00C608EF">
        <w:rPr>
          <w:rFonts w:ascii="Times New Roman" w:hAnsi="Times New Roman" w:cs="Times New Roman"/>
          <w:b/>
          <w:spacing w:val="-2"/>
          <w:sz w:val="24"/>
          <w:szCs w:val="24"/>
        </w:rPr>
        <w:t>Oranı</w:t>
      </w:r>
    </w:p>
    <w:tbl>
      <w:tblPr>
        <w:tblW w:w="0" w:type="auto"/>
        <w:tblInd w:w="-34" w:type="dxa"/>
        <w:tblLayout w:type="fixed"/>
        <w:tblLook w:val="0000" w:firstRow="0" w:lastRow="0" w:firstColumn="0" w:lastColumn="0" w:noHBand="0" w:noVBand="0"/>
      </w:tblPr>
      <w:tblGrid>
        <w:gridCol w:w="2440"/>
        <w:gridCol w:w="1303"/>
        <w:gridCol w:w="1303"/>
        <w:gridCol w:w="1305"/>
        <w:gridCol w:w="1540"/>
        <w:gridCol w:w="1303"/>
        <w:gridCol w:w="1292"/>
        <w:gridCol w:w="15"/>
      </w:tblGrid>
      <w:tr w:rsidR="000144C6" w14:paraId="024FA243" w14:textId="77777777" w:rsidTr="00343E0A">
        <w:trPr>
          <w:gridAfter w:val="1"/>
          <w:wAfter w:w="15" w:type="dxa"/>
          <w:trHeight w:val="865"/>
        </w:trPr>
        <w:tc>
          <w:tcPr>
            <w:tcW w:w="2440"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3FEAC661" w14:textId="77777777" w:rsidR="000144C6" w:rsidRDefault="000144C6" w:rsidP="0096308C">
            <w:pPr>
              <w:pStyle w:val="TableParagraph"/>
              <w:rPr>
                <w:rFonts w:ascii="Times New Roman" w:hAnsi="Times New Roman" w:cs="Times New Roman"/>
                <w:sz w:val="24"/>
                <w:szCs w:val="24"/>
              </w:rPr>
            </w:pPr>
          </w:p>
        </w:tc>
        <w:tc>
          <w:tcPr>
            <w:tcW w:w="3911" w:type="dxa"/>
            <w:gridSpan w:val="3"/>
            <w:tcBorders>
              <w:top w:val="single" w:sz="4" w:space="0" w:color="000000"/>
              <w:left w:val="single" w:sz="4" w:space="0" w:color="000000"/>
              <w:bottom w:val="single" w:sz="4" w:space="0" w:color="000000"/>
              <w:right w:val="single" w:sz="4" w:space="0" w:color="000000"/>
            </w:tcBorders>
            <w:shd w:val="clear" w:color="auto" w:fill="D6E3BC"/>
          </w:tcPr>
          <w:p w14:paraId="2CC95FB1" w14:textId="77777777" w:rsidR="000144C6" w:rsidRDefault="000144C6" w:rsidP="0096308C">
            <w:pPr>
              <w:pStyle w:val="TableParagraph"/>
              <w:spacing w:before="1" w:line="300" w:lineRule="auto"/>
              <w:ind w:left="110" w:right="192"/>
              <w:rPr>
                <w:rFonts w:ascii="Times New Roman" w:hAnsi="Times New Roman" w:cs="Times New Roman"/>
                <w:b/>
                <w:sz w:val="24"/>
                <w:szCs w:val="24"/>
              </w:rPr>
            </w:pPr>
            <w:r>
              <w:rPr>
                <w:rFonts w:ascii="Times New Roman" w:hAnsi="Times New Roman" w:cs="Times New Roman"/>
                <w:b/>
                <w:sz w:val="24"/>
                <w:szCs w:val="24"/>
              </w:rPr>
              <w:t>Yıl</w:t>
            </w:r>
            <w:r>
              <w:rPr>
                <w:rFonts w:ascii="Times New Roman" w:hAnsi="Times New Roman" w:cs="Times New Roman"/>
                <w:b/>
                <w:spacing w:val="-12"/>
                <w:sz w:val="24"/>
                <w:szCs w:val="24"/>
              </w:rPr>
              <w:t xml:space="preserve"> </w:t>
            </w:r>
            <w:r>
              <w:rPr>
                <w:rFonts w:ascii="Times New Roman" w:hAnsi="Times New Roman" w:cs="Times New Roman"/>
                <w:b/>
                <w:sz w:val="24"/>
                <w:szCs w:val="24"/>
              </w:rPr>
              <w:t>İçerisinde</w:t>
            </w:r>
            <w:r>
              <w:rPr>
                <w:rFonts w:ascii="Times New Roman" w:hAnsi="Times New Roman" w:cs="Times New Roman"/>
                <w:b/>
                <w:spacing w:val="-11"/>
                <w:sz w:val="24"/>
                <w:szCs w:val="24"/>
              </w:rPr>
              <w:t xml:space="preserve"> </w:t>
            </w:r>
            <w:r>
              <w:rPr>
                <w:rFonts w:ascii="Times New Roman" w:hAnsi="Times New Roman" w:cs="Times New Roman"/>
                <w:b/>
                <w:sz w:val="24"/>
                <w:szCs w:val="24"/>
              </w:rPr>
              <w:t>Okul/Kurumdan</w:t>
            </w:r>
            <w:r>
              <w:rPr>
                <w:rFonts w:ascii="Times New Roman" w:hAnsi="Times New Roman" w:cs="Times New Roman"/>
                <w:b/>
                <w:spacing w:val="-11"/>
                <w:sz w:val="24"/>
                <w:szCs w:val="24"/>
              </w:rPr>
              <w:t xml:space="preserve"> </w:t>
            </w:r>
            <w:r>
              <w:rPr>
                <w:rFonts w:ascii="Times New Roman" w:hAnsi="Times New Roman" w:cs="Times New Roman"/>
                <w:b/>
                <w:sz w:val="24"/>
                <w:szCs w:val="24"/>
              </w:rPr>
              <w:t>Ayrılan Yönetici Sayısı</w:t>
            </w:r>
          </w:p>
        </w:tc>
        <w:tc>
          <w:tcPr>
            <w:tcW w:w="4135" w:type="dxa"/>
            <w:gridSpan w:val="3"/>
            <w:tcBorders>
              <w:top w:val="single" w:sz="4" w:space="0" w:color="000000"/>
              <w:left w:val="single" w:sz="4" w:space="0" w:color="000000"/>
              <w:bottom w:val="single" w:sz="4" w:space="0" w:color="000000"/>
              <w:right w:val="single" w:sz="4" w:space="0" w:color="000000"/>
            </w:tcBorders>
            <w:shd w:val="clear" w:color="auto" w:fill="D6E3BC"/>
          </w:tcPr>
          <w:p w14:paraId="4468C4B8" w14:textId="77777777" w:rsidR="000144C6" w:rsidRDefault="000144C6" w:rsidP="0096308C">
            <w:pPr>
              <w:pStyle w:val="TableParagraph"/>
              <w:spacing w:before="1" w:line="300" w:lineRule="auto"/>
              <w:ind w:left="107" w:right="251"/>
            </w:pPr>
            <w:r>
              <w:rPr>
                <w:rFonts w:ascii="Times New Roman" w:hAnsi="Times New Roman" w:cs="Times New Roman"/>
                <w:b/>
                <w:sz w:val="24"/>
                <w:szCs w:val="24"/>
              </w:rPr>
              <w:t>Yıl</w:t>
            </w:r>
            <w:r>
              <w:rPr>
                <w:rFonts w:ascii="Times New Roman" w:hAnsi="Times New Roman" w:cs="Times New Roman"/>
                <w:b/>
                <w:spacing w:val="18"/>
                <w:sz w:val="24"/>
                <w:szCs w:val="24"/>
              </w:rPr>
              <w:t xml:space="preserve"> </w:t>
            </w:r>
            <w:r>
              <w:rPr>
                <w:rFonts w:ascii="Times New Roman" w:hAnsi="Times New Roman" w:cs="Times New Roman"/>
                <w:b/>
                <w:sz w:val="24"/>
                <w:szCs w:val="24"/>
              </w:rPr>
              <w:t>İçerisinde</w:t>
            </w:r>
            <w:r>
              <w:rPr>
                <w:rFonts w:ascii="Times New Roman" w:hAnsi="Times New Roman" w:cs="Times New Roman"/>
                <w:b/>
                <w:spacing w:val="18"/>
                <w:sz w:val="24"/>
                <w:szCs w:val="24"/>
              </w:rPr>
              <w:t xml:space="preserve"> </w:t>
            </w:r>
            <w:r>
              <w:rPr>
                <w:rFonts w:ascii="Times New Roman" w:hAnsi="Times New Roman" w:cs="Times New Roman"/>
                <w:b/>
                <w:sz w:val="24"/>
                <w:szCs w:val="24"/>
              </w:rPr>
              <w:t>Okul/Kurumda</w:t>
            </w:r>
            <w:r>
              <w:rPr>
                <w:rFonts w:ascii="Times New Roman" w:hAnsi="Times New Roman" w:cs="Times New Roman"/>
                <w:b/>
                <w:spacing w:val="14"/>
                <w:sz w:val="24"/>
                <w:szCs w:val="24"/>
              </w:rPr>
              <w:t xml:space="preserve"> </w:t>
            </w:r>
            <w:r>
              <w:rPr>
                <w:rFonts w:ascii="Times New Roman" w:hAnsi="Times New Roman" w:cs="Times New Roman"/>
                <w:b/>
                <w:sz w:val="24"/>
                <w:szCs w:val="24"/>
              </w:rPr>
              <w:t>Göreve Başlayan Yönetici Sayısı</w:t>
            </w:r>
          </w:p>
        </w:tc>
      </w:tr>
      <w:tr w:rsidR="000144C6" w14:paraId="482643AD" w14:textId="77777777" w:rsidTr="00343E0A">
        <w:trPr>
          <w:trHeight w:val="491"/>
        </w:trPr>
        <w:tc>
          <w:tcPr>
            <w:tcW w:w="2440" w:type="dxa"/>
            <w:vMerge/>
            <w:tcBorders>
              <w:left w:val="single" w:sz="4" w:space="0" w:color="000000"/>
              <w:bottom w:val="single" w:sz="4" w:space="0" w:color="000000"/>
              <w:right w:val="single" w:sz="4" w:space="0" w:color="000000"/>
            </w:tcBorders>
            <w:shd w:val="clear" w:color="auto" w:fill="D6E3BC"/>
          </w:tcPr>
          <w:p w14:paraId="44108888" w14:textId="77777777" w:rsidR="000144C6" w:rsidRDefault="000144C6" w:rsidP="0096308C">
            <w:pPr>
              <w:rPr>
                <w:rFonts w:ascii="Times New Roman" w:hAnsi="Times New Roman" w:cs="Times New Roman"/>
                <w:sz w:val="24"/>
                <w:szCs w:val="24"/>
              </w:rPr>
            </w:pP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495298FB" w14:textId="77777777" w:rsidR="000144C6" w:rsidRDefault="000144C6" w:rsidP="0096308C">
            <w:pPr>
              <w:pStyle w:val="TableParagraph"/>
              <w:spacing w:before="121"/>
              <w:ind w:left="10"/>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00C3C249" w14:textId="77777777" w:rsidR="000144C6" w:rsidRDefault="000144C6" w:rsidP="0096308C">
            <w:pPr>
              <w:pStyle w:val="TableParagraph"/>
              <w:spacing w:before="121"/>
              <w:ind w:left="5"/>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1305" w:type="dxa"/>
            <w:tcBorders>
              <w:top w:val="single" w:sz="4" w:space="0" w:color="000000"/>
              <w:left w:val="single" w:sz="4" w:space="0" w:color="000000"/>
              <w:bottom w:val="single" w:sz="4" w:space="0" w:color="000000"/>
              <w:right w:val="single" w:sz="4" w:space="0" w:color="000000"/>
            </w:tcBorders>
            <w:shd w:val="clear" w:color="auto" w:fill="EAF1DD"/>
          </w:tcPr>
          <w:p w14:paraId="7101099D" w14:textId="77777777" w:rsidR="000144C6" w:rsidRDefault="000144C6" w:rsidP="0096308C">
            <w:pPr>
              <w:pStyle w:val="TableParagraph"/>
              <w:spacing w:before="121"/>
              <w:jc w:val="center"/>
              <w:rPr>
                <w:rFonts w:ascii="Times New Roman" w:hAnsi="Times New Roman" w:cs="Times New Roman"/>
                <w:b/>
                <w:spacing w:val="-4"/>
                <w:sz w:val="24"/>
                <w:szCs w:val="24"/>
              </w:rPr>
            </w:pPr>
            <w:r>
              <w:rPr>
                <w:rFonts w:ascii="Times New Roman" w:hAnsi="Times New Roman" w:cs="Times New Roman"/>
                <w:b/>
                <w:spacing w:val="-4"/>
                <w:sz w:val="24"/>
                <w:szCs w:val="24"/>
              </w:rPr>
              <w:t>2023</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14:paraId="4FDAB47C" w14:textId="77777777" w:rsidR="000144C6" w:rsidRDefault="000144C6" w:rsidP="0096308C">
            <w:pPr>
              <w:pStyle w:val="TableParagraph"/>
              <w:spacing w:before="121"/>
              <w:ind w:left="116" w:right="110"/>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144AE65F" w14:textId="77777777" w:rsidR="000144C6" w:rsidRDefault="000144C6" w:rsidP="0096308C">
            <w:pPr>
              <w:pStyle w:val="TableParagraph"/>
              <w:spacing w:before="121"/>
              <w:ind w:left="8"/>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18747E84" w14:textId="77777777" w:rsidR="000144C6" w:rsidRDefault="000144C6" w:rsidP="0096308C">
            <w:pPr>
              <w:pStyle w:val="TableParagraph"/>
              <w:spacing w:before="121"/>
              <w:ind w:left="6"/>
              <w:jc w:val="center"/>
            </w:pPr>
            <w:r>
              <w:rPr>
                <w:rFonts w:ascii="Times New Roman" w:hAnsi="Times New Roman" w:cs="Times New Roman"/>
                <w:b/>
                <w:spacing w:val="-4"/>
                <w:sz w:val="24"/>
                <w:szCs w:val="24"/>
              </w:rPr>
              <w:t>2023</w:t>
            </w:r>
          </w:p>
        </w:tc>
      </w:tr>
      <w:tr w:rsidR="000144C6" w14:paraId="49D5EB72" w14:textId="77777777" w:rsidTr="00343E0A">
        <w:trPr>
          <w:trHeight w:val="558"/>
        </w:trPr>
        <w:tc>
          <w:tcPr>
            <w:tcW w:w="2440" w:type="dxa"/>
            <w:tcBorders>
              <w:top w:val="single" w:sz="4" w:space="0" w:color="000000"/>
              <w:left w:val="single" w:sz="4" w:space="0" w:color="000000"/>
              <w:bottom w:val="single" w:sz="4" w:space="0" w:color="000000"/>
              <w:right w:val="single" w:sz="4" w:space="0" w:color="000000"/>
            </w:tcBorders>
            <w:shd w:val="clear" w:color="auto" w:fill="D6E3BC"/>
          </w:tcPr>
          <w:p w14:paraId="7EFF26C0" w14:textId="77777777" w:rsidR="000144C6" w:rsidRDefault="000144C6" w:rsidP="0096308C">
            <w:pPr>
              <w:pStyle w:val="TableParagraph"/>
              <w:spacing w:before="1" w:line="360" w:lineRule="auto"/>
              <w:ind w:left="112"/>
              <w:rPr>
                <w:rFonts w:ascii="Times New Roman" w:hAnsi="Times New Roman" w:cs="Times New Roman"/>
                <w:spacing w:val="-10"/>
                <w:sz w:val="24"/>
                <w:szCs w:val="24"/>
              </w:rPr>
            </w:pPr>
            <w:r>
              <w:rPr>
                <w:rFonts w:ascii="Times New Roman" w:hAnsi="Times New Roman" w:cs="Times New Roman"/>
                <w:b/>
                <w:spacing w:val="-2"/>
                <w:sz w:val="24"/>
                <w:szCs w:val="24"/>
              </w:rPr>
              <w:t>TOPLAM</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1D7E8AF7" w14:textId="77777777" w:rsidR="000144C6" w:rsidRDefault="000144C6" w:rsidP="0096308C">
            <w:pPr>
              <w:pStyle w:val="TableParagraph"/>
              <w:spacing w:line="360" w:lineRule="auto"/>
              <w:ind w:left="3"/>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1AA5D8E9" w14:textId="77777777" w:rsidR="000144C6" w:rsidRDefault="000144C6" w:rsidP="0096308C">
            <w:pPr>
              <w:pStyle w:val="TableParagraph"/>
              <w:spacing w:line="360" w:lineRule="auto"/>
              <w:ind w:left="1"/>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305" w:type="dxa"/>
            <w:tcBorders>
              <w:top w:val="single" w:sz="4" w:space="0" w:color="000000"/>
              <w:left w:val="single" w:sz="4" w:space="0" w:color="000000"/>
              <w:bottom w:val="single" w:sz="4" w:space="0" w:color="000000"/>
              <w:right w:val="single" w:sz="4" w:space="0" w:color="000000"/>
            </w:tcBorders>
            <w:shd w:val="clear" w:color="auto" w:fill="EAF1DD"/>
          </w:tcPr>
          <w:p w14:paraId="677F1871" w14:textId="77777777" w:rsidR="000144C6" w:rsidRDefault="000144C6" w:rsidP="0096308C">
            <w:pPr>
              <w:pStyle w:val="TableParagraph"/>
              <w:spacing w:line="360" w:lineRule="auto"/>
              <w:ind w:left="4"/>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1540" w:type="dxa"/>
            <w:tcBorders>
              <w:top w:val="single" w:sz="4" w:space="0" w:color="000000"/>
              <w:left w:val="single" w:sz="4" w:space="0" w:color="000000"/>
              <w:bottom w:val="single" w:sz="4" w:space="0" w:color="000000"/>
              <w:right w:val="single" w:sz="4" w:space="0" w:color="000000"/>
            </w:tcBorders>
            <w:shd w:val="clear" w:color="auto" w:fill="EAF1DD"/>
          </w:tcPr>
          <w:p w14:paraId="11D990ED" w14:textId="77777777" w:rsidR="000144C6" w:rsidRDefault="000144C6" w:rsidP="0096308C">
            <w:pPr>
              <w:pStyle w:val="TableParagraph"/>
              <w:spacing w:line="360" w:lineRule="auto"/>
              <w:ind w:left="116" w:right="112"/>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6299A0D3" w14:textId="77777777" w:rsidR="000144C6" w:rsidRDefault="000144C6" w:rsidP="0096308C">
            <w:pPr>
              <w:pStyle w:val="TableParagraph"/>
              <w:spacing w:line="360" w:lineRule="auto"/>
              <w:ind w:left="5"/>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3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3ABB987E" w14:textId="77777777" w:rsidR="000144C6" w:rsidRDefault="000144C6" w:rsidP="0096308C">
            <w:pPr>
              <w:pStyle w:val="TableParagraph"/>
              <w:spacing w:line="360" w:lineRule="auto"/>
              <w:ind w:left="7"/>
              <w:jc w:val="center"/>
            </w:pPr>
            <w:r>
              <w:rPr>
                <w:rFonts w:ascii="Times New Roman" w:hAnsi="Times New Roman" w:cs="Times New Roman"/>
                <w:spacing w:val="-10"/>
                <w:sz w:val="24"/>
                <w:szCs w:val="24"/>
              </w:rPr>
              <w:t>2</w:t>
            </w:r>
          </w:p>
        </w:tc>
      </w:tr>
    </w:tbl>
    <w:p w14:paraId="12870193" w14:textId="77777777" w:rsidR="00646952" w:rsidRDefault="00646952" w:rsidP="008F6F7D">
      <w:pPr>
        <w:ind w:left="958"/>
        <w:rPr>
          <w:rFonts w:ascii="Times New Roman" w:hAnsi="Times New Roman" w:cs="Times New Roman"/>
          <w:b/>
          <w:sz w:val="24"/>
          <w:szCs w:val="24"/>
        </w:rPr>
      </w:pPr>
    </w:p>
    <w:p w14:paraId="6054127B" w14:textId="534FA163" w:rsidR="008F6F7D" w:rsidRPr="00C608EF" w:rsidRDefault="008F6F7D" w:rsidP="008F6F7D">
      <w:pPr>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1"/>
          <w:sz w:val="24"/>
          <w:szCs w:val="24"/>
        </w:rPr>
        <w:t xml:space="preserve"> </w:t>
      </w:r>
      <w:r w:rsidR="00646952">
        <w:rPr>
          <w:rFonts w:ascii="Times New Roman" w:hAnsi="Times New Roman" w:cs="Times New Roman"/>
          <w:b/>
          <w:spacing w:val="-11"/>
          <w:sz w:val="24"/>
          <w:szCs w:val="24"/>
        </w:rPr>
        <w:t>1</w:t>
      </w:r>
      <w:r w:rsidR="002C2252">
        <w:rPr>
          <w:rFonts w:ascii="Times New Roman" w:hAnsi="Times New Roman" w:cs="Times New Roman"/>
          <w:b/>
          <w:sz w:val="24"/>
          <w:szCs w:val="24"/>
        </w:rPr>
        <w:t>9</w:t>
      </w:r>
      <w:r w:rsidRPr="00C608EF">
        <w:rPr>
          <w:rFonts w:ascii="Times New Roman" w:hAnsi="Times New Roman" w:cs="Times New Roman"/>
          <w:b/>
          <w:sz w:val="24"/>
          <w:szCs w:val="24"/>
        </w:rPr>
        <w:t>.</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İdari</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Personelin</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Katıldığı</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Hizmet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İçi</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Programları</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(Son</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3</w:t>
      </w:r>
      <w:r w:rsidRPr="00C608EF">
        <w:rPr>
          <w:rFonts w:ascii="Times New Roman" w:hAnsi="Times New Roman" w:cs="Times New Roman"/>
          <w:b/>
          <w:spacing w:val="-7"/>
          <w:sz w:val="24"/>
          <w:szCs w:val="24"/>
        </w:rPr>
        <w:t xml:space="preserve"> </w:t>
      </w:r>
      <w:r w:rsidRPr="00C608EF">
        <w:rPr>
          <w:rFonts w:ascii="Times New Roman" w:hAnsi="Times New Roman" w:cs="Times New Roman"/>
          <w:b/>
          <w:spacing w:val="-4"/>
          <w:sz w:val="24"/>
          <w:szCs w:val="24"/>
        </w:rPr>
        <w:t>Yıl)</w:t>
      </w:r>
    </w:p>
    <w:p w14:paraId="1455EDB9" w14:textId="77777777" w:rsidR="008F6F7D" w:rsidRPr="00C608EF" w:rsidRDefault="008F6F7D" w:rsidP="008F6F7D">
      <w:pPr>
        <w:pStyle w:val="GvdeMetni"/>
        <w:spacing w:before="11"/>
        <w:rPr>
          <w:rFonts w:ascii="Times New Roman" w:hAnsi="Times New Roman" w:cs="Times New Roman"/>
          <w:b/>
        </w:rPr>
      </w:pPr>
    </w:p>
    <w:tbl>
      <w:tblPr>
        <w:tblW w:w="0" w:type="auto"/>
        <w:tblInd w:w="-34" w:type="dxa"/>
        <w:tblLayout w:type="fixed"/>
        <w:tblLook w:val="0000" w:firstRow="0" w:lastRow="0" w:firstColumn="0" w:lastColumn="0" w:noHBand="0" w:noVBand="0"/>
      </w:tblPr>
      <w:tblGrid>
        <w:gridCol w:w="2517"/>
        <w:gridCol w:w="1487"/>
        <w:gridCol w:w="5199"/>
        <w:gridCol w:w="1340"/>
      </w:tblGrid>
      <w:tr w:rsidR="000144C6" w14:paraId="51C40221"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88096A" w14:textId="77777777" w:rsidR="000144C6" w:rsidRDefault="000144C6" w:rsidP="0096308C">
            <w:pPr>
              <w:pStyle w:val="TableParagraph"/>
              <w:spacing w:before="1" w:line="360" w:lineRule="auto"/>
              <w:ind w:left="112"/>
              <w:jc w:val="center"/>
              <w:rPr>
                <w:rFonts w:ascii="Times New Roman" w:hAnsi="Times New Roman" w:cs="Times New Roman"/>
                <w:b/>
                <w:spacing w:val="-2"/>
                <w:sz w:val="24"/>
                <w:szCs w:val="24"/>
              </w:rPr>
            </w:pPr>
            <w:r>
              <w:rPr>
                <w:rFonts w:ascii="Times New Roman" w:hAnsi="Times New Roman" w:cs="Times New Roman"/>
                <w:b/>
                <w:sz w:val="24"/>
                <w:szCs w:val="24"/>
              </w:rPr>
              <w:t>Adı</w:t>
            </w:r>
            <w:r>
              <w:rPr>
                <w:rFonts w:ascii="Times New Roman" w:hAnsi="Times New Roman" w:cs="Times New Roman"/>
                <w:b/>
                <w:spacing w:val="-7"/>
                <w:sz w:val="24"/>
                <w:szCs w:val="24"/>
              </w:rPr>
              <w:t xml:space="preserve"> </w:t>
            </w:r>
            <w:r>
              <w:rPr>
                <w:rFonts w:ascii="Times New Roman" w:hAnsi="Times New Roman" w:cs="Times New Roman"/>
                <w:b/>
                <w:sz w:val="24"/>
                <w:szCs w:val="24"/>
              </w:rPr>
              <w:t>ve</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Soyadı</w:t>
            </w:r>
          </w:p>
        </w:tc>
        <w:tc>
          <w:tcPr>
            <w:tcW w:w="148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4DE29F5" w14:textId="77777777" w:rsidR="000144C6" w:rsidRDefault="000144C6" w:rsidP="0096308C">
            <w:pPr>
              <w:pStyle w:val="TableParagraph"/>
              <w:spacing w:before="1" w:line="360" w:lineRule="auto"/>
              <w:ind w:left="196"/>
              <w:jc w:val="center"/>
              <w:rPr>
                <w:rFonts w:ascii="Times New Roman" w:hAnsi="Times New Roman" w:cs="Times New Roman"/>
                <w:b/>
                <w:spacing w:val="-2"/>
                <w:sz w:val="24"/>
                <w:szCs w:val="24"/>
              </w:rPr>
            </w:pPr>
            <w:r>
              <w:rPr>
                <w:rFonts w:ascii="Times New Roman" w:hAnsi="Times New Roman" w:cs="Times New Roman"/>
                <w:b/>
                <w:spacing w:val="-2"/>
                <w:sz w:val="24"/>
                <w:szCs w:val="24"/>
              </w:rPr>
              <w:t>Görevi</w:t>
            </w:r>
          </w:p>
        </w:tc>
        <w:tc>
          <w:tcPr>
            <w:tcW w:w="519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FC7EFD" w14:textId="77777777" w:rsidR="000144C6" w:rsidRDefault="000144C6" w:rsidP="0096308C">
            <w:pPr>
              <w:pStyle w:val="TableParagraph"/>
              <w:spacing w:before="1" w:line="360" w:lineRule="auto"/>
              <w:ind w:left="3"/>
              <w:jc w:val="center"/>
              <w:rPr>
                <w:rFonts w:ascii="Times New Roman" w:hAnsi="Times New Roman" w:cs="Times New Roman"/>
                <w:b/>
                <w:spacing w:val="-2"/>
                <w:sz w:val="24"/>
                <w:szCs w:val="24"/>
              </w:rPr>
            </w:pPr>
            <w:r>
              <w:rPr>
                <w:rFonts w:ascii="Times New Roman" w:hAnsi="Times New Roman" w:cs="Times New Roman"/>
                <w:b/>
                <w:spacing w:val="-2"/>
                <w:sz w:val="24"/>
                <w:szCs w:val="24"/>
              </w:rPr>
              <w:t>Katıldığı</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Çalışmanın</w:t>
            </w:r>
            <w:r>
              <w:rPr>
                <w:rFonts w:ascii="Times New Roman" w:hAnsi="Times New Roman" w:cs="Times New Roman"/>
                <w:b/>
                <w:spacing w:val="5"/>
                <w:sz w:val="24"/>
                <w:szCs w:val="24"/>
              </w:rPr>
              <w:t xml:space="preserve"> </w:t>
            </w:r>
            <w:r>
              <w:rPr>
                <w:rFonts w:ascii="Times New Roman" w:hAnsi="Times New Roman" w:cs="Times New Roman"/>
                <w:b/>
                <w:spacing w:val="-5"/>
                <w:sz w:val="24"/>
                <w:szCs w:val="24"/>
              </w:rPr>
              <w:t>Adı</w:t>
            </w:r>
          </w:p>
        </w:tc>
        <w:tc>
          <w:tcPr>
            <w:tcW w:w="1340"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A0615E" w14:textId="77777777" w:rsidR="000144C6" w:rsidRDefault="000144C6" w:rsidP="0096308C">
            <w:pPr>
              <w:pStyle w:val="TableParagraph"/>
              <w:spacing w:before="1" w:line="360" w:lineRule="auto"/>
              <w:ind w:left="118" w:right="7"/>
              <w:jc w:val="center"/>
            </w:pPr>
            <w:r>
              <w:rPr>
                <w:rFonts w:ascii="Times New Roman" w:hAnsi="Times New Roman" w:cs="Times New Roman"/>
                <w:b/>
                <w:spacing w:val="-2"/>
                <w:sz w:val="24"/>
                <w:szCs w:val="24"/>
              </w:rPr>
              <w:t>Katıldığı</w:t>
            </w:r>
            <w:r>
              <w:rPr>
                <w:rFonts w:ascii="Times New Roman" w:hAnsi="Times New Roman" w:cs="Times New Roman"/>
                <w:b/>
                <w:spacing w:val="4"/>
                <w:sz w:val="24"/>
                <w:szCs w:val="24"/>
              </w:rPr>
              <w:t xml:space="preserve"> </w:t>
            </w:r>
            <w:r>
              <w:rPr>
                <w:rFonts w:ascii="Times New Roman" w:hAnsi="Times New Roman" w:cs="Times New Roman"/>
                <w:b/>
                <w:spacing w:val="-5"/>
                <w:sz w:val="24"/>
                <w:szCs w:val="24"/>
              </w:rPr>
              <w:t>Yıl</w:t>
            </w:r>
          </w:p>
        </w:tc>
      </w:tr>
      <w:tr w:rsidR="000144C6" w14:paraId="2D7BE8BF"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92818E" w14:textId="77777777" w:rsidR="000144C6" w:rsidRDefault="000144C6" w:rsidP="0096308C">
            <w:pPr>
              <w:pStyle w:val="TableParagraph"/>
              <w:spacing w:line="360" w:lineRule="auto"/>
              <w:ind w:left="4"/>
              <w:rPr>
                <w:rFonts w:ascii="Times New Roman" w:hAnsi="Times New Roman" w:cs="Times New Roman"/>
                <w:sz w:val="24"/>
                <w:szCs w:val="24"/>
              </w:rPr>
            </w:pPr>
            <w:r>
              <w:rPr>
                <w:rFonts w:ascii="Times New Roman" w:hAnsi="Times New Roman" w:cs="Times New Roman"/>
                <w:sz w:val="24"/>
                <w:szCs w:val="24"/>
              </w:rPr>
              <w:t>Harun ERTOSUN</w:t>
            </w: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A810F0E" w14:textId="77777777" w:rsidR="000144C6" w:rsidRDefault="000144C6" w:rsidP="0096308C">
            <w:pPr>
              <w:pStyle w:val="TableParagraph"/>
              <w:spacing w:before="4" w:line="360" w:lineRule="auto"/>
              <w:ind w:left="4"/>
              <w:jc w:val="center"/>
              <w:rPr>
                <w:rFonts w:ascii="Times New Roman" w:hAnsi="Times New Roman" w:cs="Times New Roman"/>
                <w:sz w:val="24"/>
                <w:szCs w:val="24"/>
              </w:rPr>
            </w:pPr>
            <w:r>
              <w:rPr>
                <w:rFonts w:ascii="Times New Roman" w:hAnsi="Times New Roman" w:cs="Times New Roman"/>
                <w:sz w:val="24"/>
                <w:szCs w:val="24"/>
              </w:rPr>
              <w:t>Okul</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Müdürü</w:t>
            </w: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42B908F"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Çalışanların</w:t>
            </w:r>
            <w:r>
              <w:rPr>
                <w:rFonts w:ascii="Times New Roman" w:hAnsi="Times New Roman" w:cs="Times New Roman"/>
                <w:spacing w:val="-2"/>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Sağlığı</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Güvenliği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6559D2F"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174B0619"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9CA49B"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5639125"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7C4132E"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Uzman</w:t>
            </w:r>
            <w:r>
              <w:rPr>
                <w:rFonts w:ascii="Times New Roman" w:hAnsi="Times New Roman" w:cs="Times New Roman"/>
                <w:spacing w:val="-1"/>
                <w:sz w:val="24"/>
                <w:szCs w:val="24"/>
              </w:rPr>
              <w:t xml:space="preserve"> </w:t>
            </w:r>
            <w:r>
              <w:rPr>
                <w:rFonts w:ascii="Times New Roman" w:hAnsi="Times New Roman" w:cs="Times New Roman"/>
                <w:sz w:val="24"/>
                <w:szCs w:val="24"/>
              </w:rPr>
              <w:t>öğretmenlik</w:t>
            </w:r>
            <w:r>
              <w:rPr>
                <w:rFonts w:ascii="Times New Roman" w:hAnsi="Times New Roman" w:cs="Times New Roman"/>
                <w:spacing w:val="-1"/>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Programı</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820A446"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2606D7C3"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359984"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74F2BC8"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34F4E6F"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İlk</w:t>
            </w:r>
            <w:r>
              <w:rPr>
                <w:rFonts w:ascii="Times New Roman" w:hAnsi="Times New Roman" w:cs="Times New Roman"/>
                <w:spacing w:val="-3"/>
                <w:sz w:val="24"/>
                <w:szCs w:val="24"/>
              </w:rPr>
              <w:t xml:space="preserve"> </w:t>
            </w:r>
            <w:r>
              <w:rPr>
                <w:rFonts w:ascii="Times New Roman" w:hAnsi="Times New Roman" w:cs="Times New Roman"/>
                <w:sz w:val="24"/>
                <w:szCs w:val="24"/>
              </w:rPr>
              <w:t>Yardım</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Eğitimi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480A356"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7434D417"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902330"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7A2CFFE"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C11F7CD"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z w:val="24"/>
                <w:szCs w:val="24"/>
              </w:rPr>
              <w:t>Yönetimi</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85C339D"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2022</w:t>
            </w:r>
          </w:p>
        </w:tc>
      </w:tr>
      <w:tr w:rsidR="000144C6" w14:paraId="1D6A2015"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B97031"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A11C89D"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74A0D72" w14:textId="77777777" w:rsidR="000144C6" w:rsidRDefault="000144C6" w:rsidP="0096308C">
            <w:pPr>
              <w:pStyle w:val="TableParagraph"/>
              <w:spacing w:line="360" w:lineRule="auto"/>
              <w:ind w:left="4"/>
              <w:rPr>
                <w:rFonts w:ascii="Times New Roman" w:hAnsi="Times New Roman" w:cs="Times New Roman"/>
                <w:spacing w:val="-4"/>
                <w:sz w:val="24"/>
                <w:szCs w:val="24"/>
              </w:rPr>
            </w:pPr>
            <w:r>
              <w:rPr>
                <w:rFonts w:ascii="Times New Roman" w:hAnsi="Times New Roman" w:cs="Times New Roman"/>
                <w:sz w:val="24"/>
                <w:szCs w:val="24"/>
              </w:rPr>
              <w:t>Afet ve</w:t>
            </w:r>
            <w:r>
              <w:rPr>
                <w:rFonts w:ascii="Times New Roman" w:hAnsi="Times New Roman" w:cs="Times New Roman"/>
                <w:spacing w:val="-2"/>
                <w:sz w:val="24"/>
                <w:szCs w:val="24"/>
              </w:rPr>
              <w:t xml:space="preserve"> </w:t>
            </w:r>
            <w:r>
              <w:rPr>
                <w:rFonts w:ascii="Times New Roman" w:hAnsi="Times New Roman" w:cs="Times New Roman"/>
                <w:sz w:val="24"/>
                <w:szCs w:val="24"/>
              </w:rPr>
              <w:t>Acil</w:t>
            </w:r>
            <w:r>
              <w:rPr>
                <w:rFonts w:ascii="Times New Roman" w:hAnsi="Times New Roman" w:cs="Times New Roman"/>
                <w:spacing w:val="-2"/>
                <w:sz w:val="24"/>
                <w:szCs w:val="24"/>
              </w:rPr>
              <w:t xml:space="preserve"> </w:t>
            </w:r>
            <w:r>
              <w:rPr>
                <w:rFonts w:ascii="Times New Roman" w:hAnsi="Times New Roman" w:cs="Times New Roman"/>
                <w:sz w:val="24"/>
                <w:szCs w:val="24"/>
              </w:rPr>
              <w:t>Durum</w:t>
            </w:r>
            <w:r>
              <w:rPr>
                <w:rFonts w:ascii="Times New Roman" w:hAnsi="Times New Roman" w:cs="Times New Roman"/>
                <w:spacing w:val="-4"/>
                <w:sz w:val="24"/>
                <w:szCs w:val="24"/>
              </w:rPr>
              <w:t xml:space="preserve"> </w:t>
            </w: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Kavramlar</w:t>
            </w:r>
            <w:r>
              <w:rPr>
                <w:rFonts w:ascii="Times New Roman" w:hAnsi="Times New Roman" w:cs="Times New Roman"/>
                <w:spacing w:val="-2"/>
                <w:sz w:val="24"/>
                <w:szCs w:val="24"/>
              </w:rPr>
              <w:t xml:space="preserve"> 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EF2A328"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2023</w:t>
            </w:r>
          </w:p>
        </w:tc>
      </w:tr>
      <w:tr w:rsidR="000144C6" w14:paraId="1E7C3C18"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5D8459" w14:textId="77777777" w:rsidR="000144C6" w:rsidRDefault="000144C6" w:rsidP="0096308C">
            <w:pPr>
              <w:pStyle w:val="TableParagraph"/>
              <w:spacing w:line="360" w:lineRule="auto"/>
              <w:ind w:left="4"/>
              <w:rPr>
                <w:rFonts w:ascii="Times New Roman" w:hAnsi="Times New Roman" w:cs="Times New Roman"/>
                <w:sz w:val="24"/>
                <w:szCs w:val="24"/>
              </w:rPr>
            </w:pPr>
            <w:r>
              <w:rPr>
                <w:rFonts w:ascii="Times New Roman" w:hAnsi="Times New Roman" w:cs="Times New Roman"/>
                <w:sz w:val="24"/>
                <w:szCs w:val="24"/>
              </w:rPr>
              <w:t>Sabit TAŞDEMİR</w:t>
            </w: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DAAFF15" w14:textId="77777777" w:rsidR="000144C6" w:rsidRDefault="000144C6" w:rsidP="0096308C">
            <w:pPr>
              <w:pStyle w:val="TableParagraph"/>
              <w:spacing w:line="360" w:lineRule="auto"/>
              <w:ind w:left="4"/>
              <w:jc w:val="center"/>
              <w:rPr>
                <w:rFonts w:ascii="Times New Roman" w:hAnsi="Times New Roman" w:cs="Times New Roman"/>
                <w:sz w:val="24"/>
                <w:szCs w:val="24"/>
              </w:rPr>
            </w:pPr>
            <w:r>
              <w:rPr>
                <w:rFonts w:ascii="Times New Roman" w:hAnsi="Times New Roman" w:cs="Times New Roman"/>
                <w:sz w:val="24"/>
                <w:szCs w:val="24"/>
              </w:rPr>
              <w:t>Müdür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Yardımcısı</w:t>
            </w: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4089DAC"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Çalışanların</w:t>
            </w:r>
            <w:r>
              <w:rPr>
                <w:rFonts w:ascii="Times New Roman" w:hAnsi="Times New Roman" w:cs="Times New Roman"/>
                <w:spacing w:val="-2"/>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Sağlığı</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Güvenliği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995AF8C"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48DD4E3F"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1A1AF8"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89630D"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CA9C415" w14:textId="77777777" w:rsidR="000144C6" w:rsidRDefault="000144C6" w:rsidP="0096308C">
            <w:pPr>
              <w:pStyle w:val="TableParagraph"/>
              <w:spacing w:line="360" w:lineRule="auto"/>
              <w:ind w:left="3"/>
              <w:rPr>
                <w:rFonts w:ascii="Times New Roman" w:hAnsi="Times New Roman" w:cs="Times New Roman"/>
                <w:spacing w:val="-4"/>
                <w:sz w:val="24"/>
                <w:szCs w:val="24"/>
              </w:rPr>
            </w:pPr>
            <w:proofErr w:type="gramStart"/>
            <w:r>
              <w:rPr>
                <w:rFonts w:ascii="Times New Roman" w:hAnsi="Times New Roman" w:cs="Times New Roman"/>
                <w:sz w:val="24"/>
                <w:szCs w:val="24"/>
              </w:rPr>
              <w:t>Baş</w:t>
            </w:r>
            <w:r>
              <w:rPr>
                <w:rFonts w:ascii="Times New Roman" w:hAnsi="Times New Roman" w:cs="Times New Roman"/>
                <w:spacing w:val="3"/>
                <w:sz w:val="24"/>
                <w:szCs w:val="24"/>
              </w:rPr>
              <w:t xml:space="preserve"> </w:t>
            </w:r>
            <w:r>
              <w:rPr>
                <w:rFonts w:ascii="Times New Roman" w:hAnsi="Times New Roman" w:cs="Times New Roman"/>
                <w:sz w:val="24"/>
                <w:szCs w:val="24"/>
              </w:rPr>
              <w:t>öğretmenlik</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Programı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7D45C15"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13510F7B"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D0F9EB3"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B4834BD"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C1BE5F0"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İlk</w:t>
            </w:r>
            <w:r>
              <w:rPr>
                <w:rFonts w:ascii="Times New Roman" w:hAnsi="Times New Roman" w:cs="Times New Roman"/>
                <w:spacing w:val="-3"/>
                <w:sz w:val="24"/>
                <w:szCs w:val="24"/>
              </w:rPr>
              <w:t xml:space="preserve"> </w:t>
            </w:r>
            <w:r>
              <w:rPr>
                <w:rFonts w:ascii="Times New Roman" w:hAnsi="Times New Roman" w:cs="Times New Roman"/>
                <w:sz w:val="24"/>
                <w:szCs w:val="24"/>
              </w:rPr>
              <w:t>Yardım</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Eğitimi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55119A2"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168D5B96"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CB9AEE"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9036D9C"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390C8A6"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z w:val="24"/>
                <w:szCs w:val="24"/>
              </w:rPr>
              <w:t>Yönetimi</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46E4D05"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2022</w:t>
            </w:r>
          </w:p>
        </w:tc>
      </w:tr>
      <w:tr w:rsidR="000144C6" w14:paraId="2EB6024E"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FF47C2"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770B525"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9E213DA" w14:textId="77777777" w:rsidR="000144C6" w:rsidRDefault="000144C6" w:rsidP="0096308C">
            <w:pPr>
              <w:pStyle w:val="TableParagraph"/>
              <w:spacing w:line="360" w:lineRule="auto"/>
              <w:ind w:left="4"/>
              <w:rPr>
                <w:rFonts w:ascii="Times New Roman" w:hAnsi="Times New Roman" w:cs="Times New Roman"/>
                <w:spacing w:val="-4"/>
                <w:sz w:val="24"/>
                <w:szCs w:val="24"/>
              </w:rPr>
            </w:pPr>
            <w:r>
              <w:rPr>
                <w:rFonts w:ascii="Times New Roman" w:hAnsi="Times New Roman" w:cs="Times New Roman"/>
                <w:sz w:val="24"/>
                <w:szCs w:val="24"/>
              </w:rPr>
              <w:t>Afet ve</w:t>
            </w:r>
            <w:r>
              <w:rPr>
                <w:rFonts w:ascii="Times New Roman" w:hAnsi="Times New Roman" w:cs="Times New Roman"/>
                <w:spacing w:val="-2"/>
                <w:sz w:val="24"/>
                <w:szCs w:val="24"/>
              </w:rPr>
              <w:t xml:space="preserve"> </w:t>
            </w:r>
            <w:r>
              <w:rPr>
                <w:rFonts w:ascii="Times New Roman" w:hAnsi="Times New Roman" w:cs="Times New Roman"/>
                <w:sz w:val="24"/>
                <w:szCs w:val="24"/>
              </w:rPr>
              <w:t>Acil</w:t>
            </w:r>
            <w:r>
              <w:rPr>
                <w:rFonts w:ascii="Times New Roman" w:hAnsi="Times New Roman" w:cs="Times New Roman"/>
                <w:spacing w:val="-2"/>
                <w:sz w:val="24"/>
                <w:szCs w:val="24"/>
              </w:rPr>
              <w:t xml:space="preserve"> </w:t>
            </w:r>
            <w:r>
              <w:rPr>
                <w:rFonts w:ascii="Times New Roman" w:hAnsi="Times New Roman" w:cs="Times New Roman"/>
                <w:sz w:val="24"/>
                <w:szCs w:val="24"/>
              </w:rPr>
              <w:t>Durum</w:t>
            </w:r>
            <w:r>
              <w:rPr>
                <w:rFonts w:ascii="Times New Roman" w:hAnsi="Times New Roman" w:cs="Times New Roman"/>
                <w:spacing w:val="-4"/>
                <w:sz w:val="24"/>
                <w:szCs w:val="24"/>
              </w:rPr>
              <w:t xml:space="preserve"> </w:t>
            </w: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Kavramlar</w:t>
            </w:r>
            <w:r>
              <w:rPr>
                <w:rFonts w:ascii="Times New Roman" w:hAnsi="Times New Roman" w:cs="Times New Roman"/>
                <w:spacing w:val="-2"/>
                <w:sz w:val="24"/>
                <w:szCs w:val="24"/>
              </w:rPr>
              <w:t xml:space="preserve"> 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12049A4"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2023</w:t>
            </w:r>
          </w:p>
        </w:tc>
      </w:tr>
      <w:tr w:rsidR="000144C6" w14:paraId="1E3D5E4E" w14:textId="77777777" w:rsidTr="002C2252">
        <w:trPr>
          <w:trHeight w:val="768"/>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832921" w14:textId="77777777" w:rsidR="000144C6" w:rsidRDefault="000144C6" w:rsidP="0096308C">
            <w:pPr>
              <w:pStyle w:val="TableParagraph"/>
              <w:spacing w:line="360" w:lineRule="auto"/>
              <w:ind w:left="4"/>
              <w:rPr>
                <w:rFonts w:ascii="Times New Roman" w:hAnsi="Times New Roman" w:cs="Times New Roman"/>
                <w:sz w:val="24"/>
                <w:szCs w:val="24"/>
              </w:rPr>
            </w:pPr>
            <w:r>
              <w:rPr>
                <w:rFonts w:ascii="Times New Roman" w:hAnsi="Times New Roman" w:cs="Times New Roman"/>
                <w:sz w:val="24"/>
                <w:szCs w:val="24"/>
              </w:rPr>
              <w:t>H. Kübra GULCİ</w:t>
            </w: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DCD92B5" w14:textId="77777777" w:rsidR="000144C6" w:rsidRDefault="000144C6" w:rsidP="0096308C">
            <w:pPr>
              <w:pStyle w:val="TableParagraph"/>
              <w:spacing w:line="360" w:lineRule="auto"/>
              <w:ind w:left="4"/>
              <w:jc w:val="center"/>
              <w:rPr>
                <w:rFonts w:ascii="Times New Roman" w:hAnsi="Times New Roman" w:cs="Times New Roman"/>
                <w:sz w:val="24"/>
                <w:szCs w:val="24"/>
              </w:rPr>
            </w:pPr>
            <w:r>
              <w:rPr>
                <w:rFonts w:ascii="Times New Roman" w:hAnsi="Times New Roman" w:cs="Times New Roman"/>
                <w:sz w:val="24"/>
                <w:szCs w:val="24"/>
              </w:rPr>
              <w:t>Müdür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Yardımcısı</w:t>
            </w: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281FAAC"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Çalışanların</w:t>
            </w:r>
            <w:r>
              <w:rPr>
                <w:rFonts w:ascii="Times New Roman" w:hAnsi="Times New Roman" w:cs="Times New Roman"/>
                <w:spacing w:val="-2"/>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Sağlığı</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Güvenliği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F7A9F47"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6C74194C"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57A563"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47092A4"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DB688F4" w14:textId="77777777" w:rsidR="000144C6" w:rsidRDefault="000144C6" w:rsidP="0096308C">
            <w:pPr>
              <w:pStyle w:val="TableParagraph"/>
              <w:spacing w:line="360" w:lineRule="auto"/>
              <w:ind w:left="3"/>
              <w:rPr>
                <w:rFonts w:ascii="Times New Roman" w:hAnsi="Times New Roman" w:cs="Times New Roman"/>
                <w:spacing w:val="-4"/>
                <w:sz w:val="24"/>
                <w:szCs w:val="24"/>
              </w:rPr>
            </w:pPr>
            <w:proofErr w:type="gramStart"/>
            <w:r>
              <w:rPr>
                <w:rFonts w:ascii="Times New Roman" w:hAnsi="Times New Roman" w:cs="Times New Roman"/>
                <w:sz w:val="24"/>
                <w:szCs w:val="24"/>
              </w:rPr>
              <w:t>Baş</w:t>
            </w:r>
            <w:r>
              <w:rPr>
                <w:rFonts w:ascii="Times New Roman" w:hAnsi="Times New Roman" w:cs="Times New Roman"/>
                <w:spacing w:val="3"/>
                <w:sz w:val="24"/>
                <w:szCs w:val="24"/>
              </w:rPr>
              <w:t xml:space="preserve"> </w:t>
            </w:r>
            <w:r>
              <w:rPr>
                <w:rFonts w:ascii="Times New Roman" w:hAnsi="Times New Roman" w:cs="Times New Roman"/>
                <w:sz w:val="24"/>
                <w:szCs w:val="24"/>
              </w:rPr>
              <w:t>öğretmenlik</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Programı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EB0B748"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5D960E30"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CFB7823"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63CB667"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22E3F2C"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İlk</w:t>
            </w:r>
            <w:r>
              <w:rPr>
                <w:rFonts w:ascii="Times New Roman" w:hAnsi="Times New Roman" w:cs="Times New Roman"/>
                <w:spacing w:val="-3"/>
                <w:sz w:val="24"/>
                <w:szCs w:val="24"/>
              </w:rPr>
              <w:t xml:space="preserve"> </w:t>
            </w:r>
            <w:r>
              <w:rPr>
                <w:rFonts w:ascii="Times New Roman" w:hAnsi="Times New Roman" w:cs="Times New Roman"/>
                <w:sz w:val="24"/>
                <w:szCs w:val="24"/>
              </w:rPr>
              <w:t>Yardım</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Eğitimi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33A45D7"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1ED9A1F6"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AB3368"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2E0132C"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94C322A"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z w:val="24"/>
                <w:szCs w:val="24"/>
              </w:rPr>
              <w:t>Yönetimi</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B2D2B0E"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2022</w:t>
            </w:r>
          </w:p>
        </w:tc>
      </w:tr>
      <w:tr w:rsidR="000144C6" w14:paraId="15840765"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272719"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F139D8E"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E9048A0" w14:textId="77777777" w:rsidR="000144C6" w:rsidRDefault="000144C6" w:rsidP="0096308C">
            <w:pPr>
              <w:pStyle w:val="TableParagraph"/>
              <w:spacing w:line="360" w:lineRule="auto"/>
              <w:ind w:left="4"/>
              <w:rPr>
                <w:rFonts w:ascii="Times New Roman" w:hAnsi="Times New Roman" w:cs="Times New Roman"/>
                <w:spacing w:val="-4"/>
                <w:sz w:val="24"/>
                <w:szCs w:val="24"/>
              </w:rPr>
            </w:pPr>
            <w:r>
              <w:rPr>
                <w:rFonts w:ascii="Times New Roman" w:hAnsi="Times New Roman" w:cs="Times New Roman"/>
                <w:sz w:val="24"/>
                <w:szCs w:val="24"/>
              </w:rPr>
              <w:t>Afet ve</w:t>
            </w:r>
            <w:r>
              <w:rPr>
                <w:rFonts w:ascii="Times New Roman" w:hAnsi="Times New Roman" w:cs="Times New Roman"/>
                <w:spacing w:val="-2"/>
                <w:sz w:val="24"/>
                <w:szCs w:val="24"/>
              </w:rPr>
              <w:t xml:space="preserve"> </w:t>
            </w:r>
            <w:r>
              <w:rPr>
                <w:rFonts w:ascii="Times New Roman" w:hAnsi="Times New Roman" w:cs="Times New Roman"/>
                <w:sz w:val="24"/>
                <w:szCs w:val="24"/>
              </w:rPr>
              <w:t>Acil</w:t>
            </w:r>
            <w:r>
              <w:rPr>
                <w:rFonts w:ascii="Times New Roman" w:hAnsi="Times New Roman" w:cs="Times New Roman"/>
                <w:spacing w:val="-2"/>
                <w:sz w:val="24"/>
                <w:szCs w:val="24"/>
              </w:rPr>
              <w:t xml:space="preserve"> </w:t>
            </w:r>
            <w:r>
              <w:rPr>
                <w:rFonts w:ascii="Times New Roman" w:hAnsi="Times New Roman" w:cs="Times New Roman"/>
                <w:sz w:val="24"/>
                <w:szCs w:val="24"/>
              </w:rPr>
              <w:t>Durum</w:t>
            </w:r>
            <w:r>
              <w:rPr>
                <w:rFonts w:ascii="Times New Roman" w:hAnsi="Times New Roman" w:cs="Times New Roman"/>
                <w:spacing w:val="-4"/>
                <w:sz w:val="24"/>
                <w:szCs w:val="24"/>
              </w:rPr>
              <w:t xml:space="preserve"> </w:t>
            </w: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Kavramlar</w:t>
            </w:r>
            <w:r>
              <w:rPr>
                <w:rFonts w:ascii="Times New Roman" w:hAnsi="Times New Roman" w:cs="Times New Roman"/>
                <w:spacing w:val="-2"/>
                <w:sz w:val="24"/>
                <w:szCs w:val="24"/>
              </w:rPr>
              <w:t xml:space="preserve"> 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03ED527"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2023</w:t>
            </w:r>
          </w:p>
        </w:tc>
      </w:tr>
      <w:tr w:rsidR="000144C6" w14:paraId="5E08835B"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1C7973" w14:textId="77777777" w:rsidR="000144C6" w:rsidRDefault="000144C6" w:rsidP="0096308C">
            <w:pPr>
              <w:pStyle w:val="TableParagraph"/>
              <w:spacing w:line="360" w:lineRule="auto"/>
              <w:ind w:left="4"/>
              <w:rPr>
                <w:rFonts w:ascii="Times New Roman" w:hAnsi="Times New Roman" w:cs="Times New Roman"/>
                <w:sz w:val="24"/>
                <w:szCs w:val="24"/>
              </w:rPr>
            </w:pPr>
            <w:r>
              <w:rPr>
                <w:rFonts w:ascii="Times New Roman" w:hAnsi="Times New Roman" w:cs="Times New Roman"/>
                <w:sz w:val="24"/>
                <w:szCs w:val="24"/>
              </w:rPr>
              <w:t>İlker ZENGİN</w:t>
            </w: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06BD665" w14:textId="77777777" w:rsidR="000144C6" w:rsidRDefault="000144C6" w:rsidP="0096308C">
            <w:pPr>
              <w:pStyle w:val="TableParagraph"/>
              <w:spacing w:line="360" w:lineRule="auto"/>
              <w:ind w:left="4"/>
              <w:jc w:val="center"/>
              <w:rPr>
                <w:rFonts w:ascii="Times New Roman" w:hAnsi="Times New Roman" w:cs="Times New Roman"/>
                <w:sz w:val="24"/>
                <w:szCs w:val="24"/>
              </w:rPr>
            </w:pPr>
            <w:r>
              <w:rPr>
                <w:rFonts w:ascii="Times New Roman" w:hAnsi="Times New Roman" w:cs="Times New Roman"/>
                <w:sz w:val="24"/>
                <w:szCs w:val="24"/>
              </w:rPr>
              <w:t>Müdür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Yardımcısı</w:t>
            </w: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40C9B36"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Çalışanların</w:t>
            </w:r>
            <w:r>
              <w:rPr>
                <w:rFonts w:ascii="Times New Roman" w:hAnsi="Times New Roman" w:cs="Times New Roman"/>
                <w:spacing w:val="-2"/>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Sağlığı</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Güvenliği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2AB3B22"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08F318C9"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A42B81"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025A77D"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F974604"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Uzman</w:t>
            </w:r>
            <w:r>
              <w:rPr>
                <w:rFonts w:ascii="Times New Roman" w:hAnsi="Times New Roman" w:cs="Times New Roman"/>
                <w:spacing w:val="-1"/>
                <w:sz w:val="24"/>
                <w:szCs w:val="24"/>
              </w:rPr>
              <w:t xml:space="preserve"> </w:t>
            </w:r>
            <w:r>
              <w:rPr>
                <w:rFonts w:ascii="Times New Roman" w:hAnsi="Times New Roman" w:cs="Times New Roman"/>
                <w:sz w:val="24"/>
                <w:szCs w:val="24"/>
              </w:rPr>
              <w:t>öğretmenlik</w:t>
            </w:r>
            <w:r>
              <w:rPr>
                <w:rFonts w:ascii="Times New Roman" w:hAnsi="Times New Roman" w:cs="Times New Roman"/>
                <w:spacing w:val="-1"/>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Programı</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965FEF6"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288FE289"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0A7C55"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A50B440"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51FE054"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İlk</w:t>
            </w:r>
            <w:r>
              <w:rPr>
                <w:rFonts w:ascii="Times New Roman" w:hAnsi="Times New Roman" w:cs="Times New Roman"/>
                <w:spacing w:val="-3"/>
                <w:sz w:val="24"/>
                <w:szCs w:val="24"/>
              </w:rPr>
              <w:t xml:space="preserve"> </w:t>
            </w:r>
            <w:r>
              <w:rPr>
                <w:rFonts w:ascii="Times New Roman" w:hAnsi="Times New Roman" w:cs="Times New Roman"/>
                <w:sz w:val="24"/>
                <w:szCs w:val="24"/>
              </w:rPr>
              <w:t>Yardım</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Eğitimi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2EDD1A0"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2021</w:t>
            </w:r>
          </w:p>
        </w:tc>
      </w:tr>
      <w:tr w:rsidR="000144C6" w14:paraId="149EEB21"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F25B8A"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6AE98B3"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324BD28" w14:textId="77777777" w:rsidR="000144C6" w:rsidRDefault="000144C6" w:rsidP="0096308C">
            <w:pPr>
              <w:pStyle w:val="TableParagraph"/>
              <w:spacing w:line="360" w:lineRule="auto"/>
              <w:ind w:left="3"/>
              <w:rPr>
                <w:rFonts w:ascii="Times New Roman" w:hAnsi="Times New Roman" w:cs="Times New Roman"/>
                <w:spacing w:val="-4"/>
                <w:sz w:val="24"/>
                <w:szCs w:val="24"/>
              </w:rPr>
            </w:pP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z w:val="24"/>
                <w:szCs w:val="24"/>
              </w:rPr>
              <w:t>Yönetimi</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Kursu</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3796EDC"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2022</w:t>
            </w:r>
          </w:p>
        </w:tc>
      </w:tr>
      <w:tr w:rsidR="000144C6" w14:paraId="5BC72B9C" w14:textId="77777777" w:rsidTr="002C2252">
        <w:trPr>
          <w:trHeight w:val="427"/>
        </w:trPr>
        <w:tc>
          <w:tcPr>
            <w:tcW w:w="251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F188C" w14:textId="77777777" w:rsidR="000144C6" w:rsidRDefault="000144C6" w:rsidP="0096308C">
            <w:pPr>
              <w:pStyle w:val="TableParagraph"/>
              <w:spacing w:line="360" w:lineRule="auto"/>
              <w:rPr>
                <w:rFonts w:ascii="Times New Roman" w:hAnsi="Times New Roman" w:cs="Times New Roman"/>
                <w:sz w:val="24"/>
                <w:szCs w:val="24"/>
              </w:rPr>
            </w:pPr>
          </w:p>
        </w:tc>
        <w:tc>
          <w:tcPr>
            <w:tcW w:w="148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B4D783E"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519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60AC402" w14:textId="77777777" w:rsidR="000144C6" w:rsidRDefault="000144C6" w:rsidP="0096308C">
            <w:pPr>
              <w:pStyle w:val="TableParagraph"/>
              <w:spacing w:line="360" w:lineRule="auto"/>
              <w:ind w:left="4"/>
              <w:rPr>
                <w:rFonts w:ascii="Times New Roman" w:hAnsi="Times New Roman" w:cs="Times New Roman"/>
                <w:spacing w:val="-4"/>
                <w:sz w:val="24"/>
                <w:szCs w:val="24"/>
              </w:rPr>
            </w:pPr>
            <w:r>
              <w:rPr>
                <w:rFonts w:ascii="Times New Roman" w:hAnsi="Times New Roman" w:cs="Times New Roman"/>
                <w:sz w:val="24"/>
                <w:szCs w:val="24"/>
              </w:rPr>
              <w:t>Afet ve</w:t>
            </w:r>
            <w:r>
              <w:rPr>
                <w:rFonts w:ascii="Times New Roman" w:hAnsi="Times New Roman" w:cs="Times New Roman"/>
                <w:spacing w:val="-2"/>
                <w:sz w:val="24"/>
                <w:szCs w:val="24"/>
              </w:rPr>
              <w:t xml:space="preserve"> </w:t>
            </w:r>
            <w:r>
              <w:rPr>
                <w:rFonts w:ascii="Times New Roman" w:hAnsi="Times New Roman" w:cs="Times New Roman"/>
                <w:sz w:val="24"/>
                <w:szCs w:val="24"/>
              </w:rPr>
              <w:t>Acil</w:t>
            </w:r>
            <w:r>
              <w:rPr>
                <w:rFonts w:ascii="Times New Roman" w:hAnsi="Times New Roman" w:cs="Times New Roman"/>
                <w:spacing w:val="-2"/>
                <w:sz w:val="24"/>
                <w:szCs w:val="24"/>
              </w:rPr>
              <w:t xml:space="preserve"> </w:t>
            </w:r>
            <w:r>
              <w:rPr>
                <w:rFonts w:ascii="Times New Roman" w:hAnsi="Times New Roman" w:cs="Times New Roman"/>
                <w:sz w:val="24"/>
                <w:szCs w:val="24"/>
              </w:rPr>
              <w:t>Durum</w:t>
            </w:r>
            <w:r>
              <w:rPr>
                <w:rFonts w:ascii="Times New Roman" w:hAnsi="Times New Roman" w:cs="Times New Roman"/>
                <w:spacing w:val="-4"/>
                <w:sz w:val="24"/>
                <w:szCs w:val="24"/>
              </w:rPr>
              <w:t xml:space="preserve"> </w:t>
            </w:r>
            <w:r>
              <w:rPr>
                <w:rFonts w:ascii="Times New Roman" w:hAnsi="Times New Roman" w:cs="Times New Roman"/>
                <w:sz w:val="24"/>
                <w:szCs w:val="24"/>
              </w:rPr>
              <w:t>Temel</w:t>
            </w:r>
            <w:r>
              <w:rPr>
                <w:rFonts w:ascii="Times New Roman" w:hAnsi="Times New Roman" w:cs="Times New Roman"/>
                <w:spacing w:val="-3"/>
                <w:sz w:val="24"/>
                <w:szCs w:val="24"/>
              </w:rPr>
              <w:t xml:space="preserve"> </w:t>
            </w:r>
            <w:r>
              <w:rPr>
                <w:rFonts w:ascii="Times New Roman" w:hAnsi="Times New Roman" w:cs="Times New Roman"/>
                <w:sz w:val="24"/>
                <w:szCs w:val="24"/>
              </w:rPr>
              <w:t>Kavramlar</w:t>
            </w:r>
            <w:r>
              <w:rPr>
                <w:rFonts w:ascii="Times New Roman" w:hAnsi="Times New Roman" w:cs="Times New Roman"/>
                <w:spacing w:val="-2"/>
                <w:sz w:val="24"/>
                <w:szCs w:val="24"/>
              </w:rPr>
              <w:t xml:space="preserve"> Semineri</w:t>
            </w:r>
          </w:p>
        </w:tc>
        <w:tc>
          <w:tcPr>
            <w:tcW w:w="134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60E4057" w14:textId="77777777" w:rsidR="000144C6" w:rsidRDefault="000144C6" w:rsidP="0096308C">
            <w:pPr>
              <w:pStyle w:val="TableParagraph"/>
              <w:spacing w:line="360" w:lineRule="auto"/>
              <w:ind w:left="8"/>
              <w:jc w:val="center"/>
            </w:pPr>
            <w:r>
              <w:rPr>
                <w:rFonts w:ascii="Times New Roman" w:hAnsi="Times New Roman" w:cs="Times New Roman"/>
                <w:spacing w:val="-4"/>
                <w:sz w:val="24"/>
                <w:szCs w:val="24"/>
              </w:rPr>
              <w:t>2023</w:t>
            </w:r>
          </w:p>
        </w:tc>
      </w:tr>
    </w:tbl>
    <w:p w14:paraId="723E5DF5" w14:textId="5C6BC0BE" w:rsidR="008F6F7D" w:rsidRPr="00C608EF" w:rsidRDefault="008F6F7D" w:rsidP="008F6F7D">
      <w:pPr>
        <w:spacing w:before="79"/>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6"/>
          <w:sz w:val="24"/>
          <w:szCs w:val="24"/>
        </w:rPr>
        <w:t xml:space="preserve"> </w:t>
      </w:r>
      <w:r w:rsidR="002C2252">
        <w:rPr>
          <w:rFonts w:ascii="Times New Roman" w:hAnsi="Times New Roman" w:cs="Times New Roman"/>
          <w:b/>
          <w:spacing w:val="-6"/>
          <w:sz w:val="24"/>
          <w:szCs w:val="24"/>
        </w:rPr>
        <w:t>20</w:t>
      </w:r>
      <w:r w:rsidRPr="00C608EF">
        <w:rPr>
          <w:rFonts w:ascii="Times New Roman" w:hAnsi="Times New Roman" w:cs="Times New Roman"/>
          <w:b/>
          <w:sz w:val="24"/>
          <w:szCs w:val="24"/>
        </w:rPr>
        <w:t>.</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Öğretmen</w:t>
      </w:r>
      <w:r w:rsidRPr="00C608EF">
        <w:rPr>
          <w:rFonts w:ascii="Times New Roman" w:hAnsi="Times New Roman" w:cs="Times New Roman"/>
          <w:b/>
          <w:spacing w:val="-4"/>
          <w:sz w:val="24"/>
          <w:szCs w:val="24"/>
        </w:rPr>
        <w:t xml:space="preserve"> </w:t>
      </w:r>
      <w:r w:rsidRPr="00C608EF">
        <w:rPr>
          <w:rFonts w:ascii="Times New Roman" w:hAnsi="Times New Roman" w:cs="Times New Roman"/>
          <w:b/>
          <w:sz w:val="24"/>
          <w:szCs w:val="24"/>
        </w:rPr>
        <w:t>Sayıları,</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Yaş</w:t>
      </w:r>
      <w:r w:rsidRPr="00C608EF">
        <w:rPr>
          <w:rFonts w:ascii="Times New Roman" w:hAnsi="Times New Roman" w:cs="Times New Roman"/>
          <w:b/>
          <w:spacing w:val="-6"/>
          <w:sz w:val="24"/>
          <w:szCs w:val="24"/>
        </w:rPr>
        <w:t xml:space="preserve"> </w:t>
      </w:r>
      <w:r w:rsidRPr="00C608EF">
        <w:rPr>
          <w:rFonts w:ascii="Times New Roman" w:hAnsi="Times New Roman" w:cs="Times New Roman"/>
          <w:b/>
          <w:sz w:val="24"/>
          <w:szCs w:val="24"/>
        </w:rPr>
        <w:t>ve</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Hizmet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Süreleri</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(2024</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Yılı</w:t>
      </w:r>
      <w:r w:rsidRPr="00C608EF">
        <w:rPr>
          <w:rFonts w:ascii="Times New Roman" w:hAnsi="Times New Roman" w:cs="Times New Roman"/>
          <w:b/>
          <w:spacing w:val="-9"/>
          <w:sz w:val="24"/>
          <w:szCs w:val="24"/>
        </w:rPr>
        <w:t xml:space="preserve"> </w:t>
      </w:r>
      <w:r w:rsidRPr="00C608EF">
        <w:rPr>
          <w:rFonts w:ascii="Times New Roman" w:hAnsi="Times New Roman" w:cs="Times New Roman"/>
          <w:b/>
          <w:spacing w:val="-2"/>
          <w:sz w:val="24"/>
          <w:szCs w:val="24"/>
        </w:rPr>
        <w:t>İtibarıyla)</w:t>
      </w:r>
    </w:p>
    <w:p w14:paraId="5DA7818E" w14:textId="77777777" w:rsidR="008F6F7D" w:rsidRPr="00C608EF" w:rsidRDefault="008F6F7D" w:rsidP="008F6F7D">
      <w:pPr>
        <w:pStyle w:val="GvdeMetni"/>
        <w:spacing w:before="81"/>
        <w:rPr>
          <w:rFonts w:ascii="Times New Roman" w:hAnsi="Times New Roman" w:cs="Times New Roman"/>
          <w:b/>
        </w:rPr>
      </w:pPr>
    </w:p>
    <w:tbl>
      <w:tblPr>
        <w:tblW w:w="0" w:type="auto"/>
        <w:tblInd w:w="-34" w:type="dxa"/>
        <w:tblLayout w:type="fixed"/>
        <w:tblLook w:val="0000" w:firstRow="0" w:lastRow="0" w:firstColumn="0" w:lastColumn="0" w:noHBand="0" w:noVBand="0"/>
      </w:tblPr>
      <w:tblGrid>
        <w:gridCol w:w="1230"/>
        <w:gridCol w:w="2133"/>
        <w:gridCol w:w="988"/>
        <w:gridCol w:w="993"/>
        <w:gridCol w:w="992"/>
        <w:gridCol w:w="851"/>
        <w:gridCol w:w="1415"/>
        <w:gridCol w:w="849"/>
        <w:gridCol w:w="1181"/>
      </w:tblGrid>
      <w:tr w:rsidR="000144C6" w14:paraId="2645AC3A" w14:textId="77777777" w:rsidTr="000144C6">
        <w:trPr>
          <w:trHeight w:val="37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0E61C627" w14:textId="77777777" w:rsidR="000144C6" w:rsidRDefault="000144C6" w:rsidP="0096308C">
            <w:pPr>
              <w:pStyle w:val="TableParagraph"/>
              <w:spacing w:line="191" w:lineRule="exact"/>
              <w:ind w:left="20"/>
              <w:jc w:val="center"/>
              <w:rPr>
                <w:rFonts w:ascii="Times New Roman" w:hAnsi="Times New Roman" w:cs="Times New Roman"/>
                <w:spacing w:val="-2"/>
                <w:sz w:val="24"/>
                <w:szCs w:val="24"/>
              </w:rPr>
            </w:pPr>
            <w:r>
              <w:rPr>
                <w:rFonts w:ascii="Times New Roman" w:hAnsi="Times New Roman" w:cs="Times New Roman"/>
                <w:spacing w:val="-5"/>
                <w:sz w:val="24"/>
                <w:szCs w:val="24"/>
              </w:rPr>
              <w:t>No</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7FB8D46" w14:textId="77777777" w:rsidR="000144C6" w:rsidRDefault="000144C6" w:rsidP="0096308C">
            <w:pPr>
              <w:pStyle w:val="TableParagraph"/>
              <w:spacing w:line="191" w:lineRule="exact"/>
              <w:ind w:left="14"/>
              <w:jc w:val="center"/>
              <w:rPr>
                <w:rFonts w:ascii="Times New Roman" w:hAnsi="Times New Roman" w:cs="Times New Roman"/>
                <w:spacing w:val="-2"/>
                <w:sz w:val="24"/>
                <w:szCs w:val="24"/>
              </w:rPr>
            </w:pPr>
            <w:r>
              <w:rPr>
                <w:rFonts w:ascii="Times New Roman" w:hAnsi="Times New Roman" w:cs="Times New Roman"/>
                <w:spacing w:val="-2"/>
                <w:sz w:val="24"/>
                <w:szCs w:val="24"/>
              </w:rPr>
              <w:t>Branşı</w:t>
            </w:r>
          </w:p>
        </w:tc>
        <w:tc>
          <w:tcPr>
            <w:tcW w:w="988"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8679EBA" w14:textId="77777777" w:rsidR="000144C6" w:rsidRDefault="000144C6" w:rsidP="0096308C">
            <w:pPr>
              <w:pStyle w:val="TableParagraph"/>
              <w:spacing w:line="191" w:lineRule="exact"/>
              <w:ind w:left="17" w:right="2"/>
              <w:jc w:val="center"/>
              <w:rPr>
                <w:rFonts w:ascii="Times New Roman" w:hAnsi="Times New Roman" w:cs="Times New Roman"/>
                <w:spacing w:val="-2"/>
                <w:sz w:val="24"/>
                <w:szCs w:val="24"/>
              </w:rPr>
            </w:pPr>
            <w:r>
              <w:rPr>
                <w:rFonts w:ascii="Times New Roman" w:hAnsi="Times New Roman" w:cs="Times New Roman"/>
                <w:spacing w:val="-2"/>
                <w:sz w:val="24"/>
                <w:szCs w:val="24"/>
              </w:rPr>
              <w:t>Erkek</w:t>
            </w:r>
          </w:p>
        </w:tc>
        <w:tc>
          <w:tcPr>
            <w:tcW w:w="99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A413FC7" w14:textId="77777777" w:rsidR="000144C6" w:rsidRDefault="000144C6" w:rsidP="0096308C">
            <w:pPr>
              <w:pStyle w:val="TableParagraph"/>
              <w:spacing w:line="191" w:lineRule="exact"/>
              <w:ind w:left="26" w:right="13"/>
              <w:jc w:val="center"/>
              <w:rPr>
                <w:rFonts w:ascii="Times New Roman" w:hAnsi="Times New Roman" w:cs="Times New Roman"/>
                <w:spacing w:val="-2"/>
                <w:sz w:val="24"/>
                <w:szCs w:val="24"/>
              </w:rPr>
            </w:pPr>
            <w:r>
              <w:rPr>
                <w:rFonts w:ascii="Times New Roman" w:hAnsi="Times New Roman" w:cs="Times New Roman"/>
                <w:spacing w:val="-2"/>
                <w:sz w:val="24"/>
                <w:szCs w:val="24"/>
              </w:rPr>
              <w:t>Kadın</w:t>
            </w:r>
          </w:p>
        </w:tc>
        <w:tc>
          <w:tcPr>
            <w:tcW w:w="99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43898F2" w14:textId="77777777" w:rsidR="000144C6" w:rsidRDefault="000144C6" w:rsidP="0096308C">
            <w:pPr>
              <w:pStyle w:val="TableParagraph"/>
              <w:spacing w:line="191" w:lineRule="exact"/>
              <w:ind w:left="26" w:right="12"/>
              <w:jc w:val="center"/>
              <w:rPr>
                <w:rFonts w:ascii="Times New Roman" w:hAnsi="Times New Roman" w:cs="Times New Roman"/>
                <w:spacing w:val="-2"/>
                <w:sz w:val="24"/>
                <w:szCs w:val="24"/>
              </w:rPr>
            </w:pPr>
            <w:r>
              <w:rPr>
                <w:rFonts w:ascii="Times New Roman" w:hAnsi="Times New Roman" w:cs="Times New Roman"/>
                <w:spacing w:val="-2"/>
                <w:sz w:val="24"/>
                <w:szCs w:val="24"/>
              </w:rPr>
              <w:t>Toplam</w:t>
            </w:r>
          </w:p>
        </w:tc>
        <w:tc>
          <w:tcPr>
            <w:tcW w:w="85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A506C14" w14:textId="77777777" w:rsidR="000144C6" w:rsidRDefault="000144C6" w:rsidP="0096308C">
            <w:pPr>
              <w:pStyle w:val="TableParagraph"/>
              <w:spacing w:line="191" w:lineRule="exact"/>
              <w:ind w:left="18" w:right="1"/>
              <w:jc w:val="center"/>
              <w:rPr>
                <w:rFonts w:ascii="Times New Roman" w:hAnsi="Times New Roman" w:cs="Times New Roman"/>
                <w:spacing w:val="-2"/>
                <w:sz w:val="24"/>
                <w:szCs w:val="24"/>
              </w:rPr>
            </w:pPr>
            <w:r>
              <w:rPr>
                <w:rFonts w:ascii="Times New Roman" w:hAnsi="Times New Roman" w:cs="Times New Roman"/>
                <w:spacing w:val="-2"/>
                <w:sz w:val="24"/>
                <w:szCs w:val="24"/>
              </w:rPr>
              <w:t>Normu</w:t>
            </w:r>
          </w:p>
        </w:tc>
        <w:tc>
          <w:tcPr>
            <w:tcW w:w="1415"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A4F383F" w14:textId="77777777" w:rsidR="000144C6" w:rsidRDefault="000144C6" w:rsidP="0096308C">
            <w:pPr>
              <w:pStyle w:val="TableParagraph"/>
              <w:spacing w:line="191" w:lineRule="exact"/>
              <w:ind w:left="66" w:right="44"/>
              <w:jc w:val="center"/>
              <w:rPr>
                <w:rFonts w:ascii="Times New Roman" w:hAnsi="Times New Roman" w:cs="Times New Roman"/>
                <w:spacing w:val="-2"/>
                <w:sz w:val="24"/>
                <w:szCs w:val="24"/>
              </w:rPr>
            </w:pPr>
            <w:r>
              <w:rPr>
                <w:rFonts w:ascii="Times New Roman" w:hAnsi="Times New Roman" w:cs="Times New Roman"/>
                <w:spacing w:val="-2"/>
                <w:sz w:val="24"/>
                <w:szCs w:val="24"/>
              </w:rPr>
              <w:t>İhtiyaç/Fazla</w:t>
            </w:r>
          </w:p>
        </w:tc>
        <w:tc>
          <w:tcPr>
            <w:tcW w:w="849"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C2DA1D4" w14:textId="77777777" w:rsidR="000144C6" w:rsidRDefault="000144C6" w:rsidP="0096308C">
            <w:pPr>
              <w:pStyle w:val="TableParagraph"/>
              <w:spacing w:line="191" w:lineRule="exact"/>
              <w:ind w:left="24" w:right="2"/>
              <w:jc w:val="center"/>
              <w:rPr>
                <w:rFonts w:ascii="Times New Roman" w:hAnsi="Times New Roman" w:cs="Times New Roman"/>
                <w:spacing w:val="-2"/>
                <w:sz w:val="24"/>
                <w:szCs w:val="24"/>
              </w:rPr>
            </w:pPr>
            <w:r>
              <w:rPr>
                <w:rFonts w:ascii="Times New Roman" w:hAnsi="Times New Roman" w:cs="Times New Roman"/>
                <w:spacing w:val="-2"/>
                <w:sz w:val="24"/>
                <w:szCs w:val="24"/>
              </w:rPr>
              <w:t>Ücretli</w:t>
            </w:r>
          </w:p>
        </w:tc>
        <w:tc>
          <w:tcPr>
            <w:tcW w:w="118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DA60CCB" w14:textId="77777777" w:rsidR="000144C6" w:rsidRDefault="000144C6" w:rsidP="0096308C">
            <w:pPr>
              <w:pStyle w:val="TableParagraph"/>
              <w:spacing w:line="191" w:lineRule="exact"/>
              <w:ind w:left="26" w:right="3"/>
              <w:jc w:val="center"/>
            </w:pPr>
            <w:proofErr w:type="spellStart"/>
            <w:r>
              <w:rPr>
                <w:rFonts w:ascii="Times New Roman" w:hAnsi="Times New Roman" w:cs="Times New Roman"/>
                <w:spacing w:val="-2"/>
                <w:sz w:val="24"/>
                <w:szCs w:val="24"/>
              </w:rPr>
              <w:t>Görevl</w:t>
            </w:r>
            <w:proofErr w:type="spellEnd"/>
            <w:r>
              <w:rPr>
                <w:rFonts w:ascii="Times New Roman" w:hAnsi="Times New Roman" w:cs="Times New Roman"/>
                <w:spacing w:val="-2"/>
                <w:sz w:val="24"/>
                <w:szCs w:val="24"/>
              </w:rPr>
              <w:t>.</w:t>
            </w:r>
          </w:p>
        </w:tc>
      </w:tr>
      <w:tr w:rsidR="000144C6" w14:paraId="79349B80"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9ECF6CC" w14:textId="77777777" w:rsidR="000144C6" w:rsidRDefault="000144C6" w:rsidP="0096308C">
            <w:pPr>
              <w:pStyle w:val="TableParagraph"/>
              <w:spacing w:line="193"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1</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2C4E61E" w14:textId="77777777" w:rsidR="000144C6" w:rsidRDefault="000144C6" w:rsidP="0096308C">
            <w:pPr>
              <w:pStyle w:val="TableParagraph"/>
              <w:spacing w:line="193"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Rehberlik</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6BD1054"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E280A8F"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129D197"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C5A45D4"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E35A3CA" w14:textId="77777777" w:rsidR="000144C6" w:rsidRDefault="000144C6" w:rsidP="0096308C">
            <w:pPr>
              <w:pStyle w:val="TableParagraph"/>
              <w:spacing w:line="193" w:lineRule="exact"/>
              <w:ind w:left="66" w:right="43"/>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AD97685"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3A482A4" w14:textId="77777777" w:rsidR="000144C6" w:rsidRDefault="000144C6" w:rsidP="0096308C">
            <w:pPr>
              <w:pStyle w:val="TableParagraph"/>
              <w:jc w:val="center"/>
              <w:rPr>
                <w:rFonts w:ascii="Times New Roman" w:hAnsi="Times New Roman" w:cs="Times New Roman"/>
                <w:sz w:val="24"/>
                <w:szCs w:val="24"/>
              </w:rPr>
            </w:pPr>
          </w:p>
        </w:tc>
      </w:tr>
      <w:tr w:rsidR="000144C6" w14:paraId="7D36D177" w14:textId="77777777" w:rsidTr="000144C6">
        <w:trPr>
          <w:trHeight w:val="210"/>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23E7A1A" w14:textId="77777777" w:rsidR="000144C6" w:rsidRDefault="000144C6" w:rsidP="0096308C">
            <w:pPr>
              <w:pStyle w:val="TableParagraph"/>
              <w:spacing w:line="191" w:lineRule="exact"/>
              <w:ind w:left="20" w:right="3"/>
              <w:jc w:val="center"/>
              <w:rPr>
                <w:rFonts w:ascii="Times New Roman" w:hAnsi="Times New Roman" w:cs="Times New Roman"/>
                <w:sz w:val="24"/>
                <w:szCs w:val="24"/>
              </w:rPr>
            </w:pPr>
            <w:r>
              <w:rPr>
                <w:rFonts w:ascii="Times New Roman" w:hAnsi="Times New Roman" w:cs="Times New Roman"/>
                <w:spacing w:val="-10"/>
                <w:sz w:val="24"/>
                <w:szCs w:val="24"/>
              </w:rPr>
              <w:t>2</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1DF3A58" w14:textId="77777777" w:rsidR="000144C6" w:rsidRDefault="000144C6" w:rsidP="0096308C">
            <w:pPr>
              <w:pStyle w:val="TableParagraph"/>
              <w:spacing w:line="191" w:lineRule="exact"/>
              <w:ind w:left="110"/>
              <w:rPr>
                <w:rFonts w:ascii="Times New Roman" w:hAnsi="Times New Roman" w:cs="Times New Roman"/>
                <w:spacing w:val="-10"/>
                <w:sz w:val="24"/>
                <w:szCs w:val="24"/>
              </w:rPr>
            </w:pPr>
            <w:r>
              <w:rPr>
                <w:rFonts w:ascii="Times New Roman" w:hAnsi="Times New Roman" w:cs="Times New Roman"/>
                <w:sz w:val="24"/>
                <w:szCs w:val="24"/>
              </w:rPr>
              <w:t>Türk</w:t>
            </w:r>
            <w:r>
              <w:rPr>
                <w:rFonts w:ascii="Times New Roman" w:hAnsi="Times New Roman" w:cs="Times New Roman"/>
                <w:spacing w:val="-5"/>
                <w:sz w:val="24"/>
                <w:szCs w:val="24"/>
              </w:rPr>
              <w:t xml:space="preserve"> </w:t>
            </w:r>
            <w:r>
              <w:rPr>
                <w:rFonts w:ascii="Times New Roman" w:hAnsi="Times New Roman" w:cs="Times New Roman"/>
                <w:sz w:val="24"/>
                <w:szCs w:val="24"/>
              </w:rPr>
              <w:t>Dili</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Edebiyatı</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BCE2865" w14:textId="77777777" w:rsidR="000144C6" w:rsidRDefault="000144C6" w:rsidP="0096308C">
            <w:pPr>
              <w:pStyle w:val="TableParagraph"/>
              <w:spacing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EF09025" w14:textId="77777777" w:rsidR="000144C6" w:rsidRDefault="000144C6" w:rsidP="0096308C">
            <w:pPr>
              <w:pStyle w:val="TableParagraph"/>
              <w:spacing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DD6B309" w14:textId="77777777" w:rsidR="000144C6" w:rsidRDefault="000144C6" w:rsidP="0096308C">
            <w:pPr>
              <w:pStyle w:val="TableParagraph"/>
              <w:spacing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09F20B6" w14:textId="77777777" w:rsidR="000144C6" w:rsidRDefault="000144C6" w:rsidP="0096308C">
            <w:pPr>
              <w:pStyle w:val="TableParagraph"/>
              <w:spacing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2</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3B6A1B0" w14:textId="77777777" w:rsidR="000144C6" w:rsidRDefault="000144C6" w:rsidP="0096308C">
            <w:pPr>
              <w:pStyle w:val="TableParagraph"/>
              <w:spacing w:line="191" w:lineRule="exact"/>
              <w:ind w:left="66" w:right="43"/>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0659FEC"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5B50969" w14:textId="77777777" w:rsidR="000144C6" w:rsidRDefault="000144C6" w:rsidP="0096308C">
            <w:pPr>
              <w:pStyle w:val="TableParagraph"/>
              <w:spacing w:line="191" w:lineRule="exact"/>
              <w:ind w:left="26"/>
              <w:jc w:val="center"/>
              <w:rPr>
                <w:rFonts w:ascii="Times New Roman" w:hAnsi="Times New Roman" w:cs="Times New Roman"/>
                <w:sz w:val="24"/>
                <w:szCs w:val="24"/>
              </w:rPr>
            </w:pPr>
          </w:p>
        </w:tc>
      </w:tr>
      <w:tr w:rsidR="000144C6" w14:paraId="1CD05E6C"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B0EB7A5" w14:textId="77777777" w:rsidR="000144C6" w:rsidRDefault="000144C6" w:rsidP="0096308C">
            <w:pPr>
              <w:pStyle w:val="TableParagraph"/>
              <w:spacing w:before="1" w:line="191"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3</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EA800B2" w14:textId="77777777" w:rsidR="000144C6" w:rsidRDefault="000144C6" w:rsidP="0096308C">
            <w:pPr>
              <w:pStyle w:val="TableParagraph"/>
              <w:spacing w:before="1"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Matematik</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E2F78A4" w14:textId="77777777" w:rsidR="000144C6" w:rsidRDefault="000144C6" w:rsidP="0096308C">
            <w:pPr>
              <w:pStyle w:val="TableParagraph"/>
              <w:spacing w:before="1"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E340C77" w14:textId="77777777" w:rsidR="000144C6" w:rsidRDefault="000144C6" w:rsidP="0096308C">
            <w:pPr>
              <w:pStyle w:val="TableParagraph"/>
              <w:spacing w:before="1"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DCEDF62" w14:textId="77777777" w:rsidR="000144C6" w:rsidRDefault="000144C6" w:rsidP="0096308C">
            <w:pPr>
              <w:pStyle w:val="TableParagraph"/>
              <w:spacing w:before="1"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45CAE9D" w14:textId="77777777" w:rsidR="000144C6" w:rsidRDefault="000144C6" w:rsidP="0096308C">
            <w:pPr>
              <w:pStyle w:val="TableParagraph"/>
              <w:spacing w:before="1"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2</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2A361D2" w14:textId="77777777" w:rsidR="000144C6" w:rsidRDefault="000144C6" w:rsidP="0096308C">
            <w:pPr>
              <w:pStyle w:val="TableParagraph"/>
              <w:spacing w:before="1" w:line="191" w:lineRule="exact"/>
              <w:ind w:left="66" w:right="43"/>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0ECBC9D"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50C882A" w14:textId="77777777" w:rsidR="000144C6" w:rsidRDefault="000144C6" w:rsidP="0096308C">
            <w:pPr>
              <w:pStyle w:val="TableParagraph"/>
              <w:jc w:val="center"/>
              <w:rPr>
                <w:rFonts w:ascii="Times New Roman" w:hAnsi="Times New Roman" w:cs="Times New Roman"/>
                <w:sz w:val="24"/>
                <w:szCs w:val="24"/>
              </w:rPr>
            </w:pPr>
          </w:p>
        </w:tc>
      </w:tr>
      <w:tr w:rsidR="000144C6" w14:paraId="713D7CD1" w14:textId="77777777" w:rsidTr="000144C6">
        <w:trPr>
          <w:trHeight w:val="210"/>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00C305D4" w14:textId="77777777" w:rsidR="000144C6" w:rsidRDefault="000144C6" w:rsidP="0096308C">
            <w:pPr>
              <w:pStyle w:val="TableParagraph"/>
              <w:spacing w:line="191"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4</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4C354C4" w14:textId="77777777" w:rsidR="000144C6" w:rsidRDefault="000144C6" w:rsidP="0096308C">
            <w:pPr>
              <w:pStyle w:val="TableParagraph"/>
              <w:spacing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Fizik</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497D4FB" w14:textId="77777777" w:rsidR="000144C6" w:rsidRDefault="000144C6" w:rsidP="0096308C">
            <w:pPr>
              <w:pStyle w:val="TableParagraph"/>
              <w:spacing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FD292DA" w14:textId="77777777" w:rsidR="000144C6" w:rsidRDefault="000144C6" w:rsidP="0096308C">
            <w:pPr>
              <w:pStyle w:val="TableParagraph"/>
              <w:spacing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C587DBA" w14:textId="77777777" w:rsidR="000144C6" w:rsidRDefault="000144C6" w:rsidP="0096308C">
            <w:pPr>
              <w:pStyle w:val="TableParagraph"/>
              <w:spacing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9DC1BD1" w14:textId="77777777" w:rsidR="000144C6" w:rsidRDefault="000144C6" w:rsidP="0096308C">
            <w:pPr>
              <w:pStyle w:val="TableParagraph"/>
              <w:spacing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C23F332"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A35AFF1"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AB5DE2" w14:textId="77777777" w:rsidR="000144C6" w:rsidRDefault="000144C6" w:rsidP="0096308C">
            <w:pPr>
              <w:pStyle w:val="TableParagraph"/>
              <w:spacing w:line="191" w:lineRule="exact"/>
              <w:ind w:left="26"/>
              <w:jc w:val="center"/>
              <w:rPr>
                <w:rFonts w:ascii="Times New Roman" w:hAnsi="Times New Roman" w:cs="Times New Roman"/>
                <w:sz w:val="24"/>
                <w:szCs w:val="24"/>
              </w:rPr>
            </w:pPr>
          </w:p>
        </w:tc>
      </w:tr>
      <w:tr w:rsidR="000144C6" w14:paraId="6F99284C" w14:textId="77777777" w:rsidTr="000144C6">
        <w:trPr>
          <w:trHeight w:val="213"/>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EEA5656" w14:textId="77777777" w:rsidR="000144C6" w:rsidRDefault="000144C6" w:rsidP="0096308C">
            <w:pPr>
              <w:pStyle w:val="TableParagraph"/>
              <w:spacing w:before="1" w:line="191"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5</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EFEF72F" w14:textId="77777777" w:rsidR="000144C6" w:rsidRDefault="000144C6" w:rsidP="0096308C">
            <w:pPr>
              <w:pStyle w:val="TableParagraph"/>
              <w:spacing w:before="1"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Biyoloji</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65DAD06" w14:textId="77777777" w:rsidR="000144C6" w:rsidRDefault="000144C6" w:rsidP="0096308C">
            <w:pPr>
              <w:pStyle w:val="TableParagraph"/>
              <w:spacing w:before="1"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2C3AF0D" w14:textId="77777777" w:rsidR="000144C6" w:rsidRDefault="000144C6" w:rsidP="0096308C">
            <w:pPr>
              <w:pStyle w:val="TableParagraph"/>
              <w:spacing w:before="1"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81F408B" w14:textId="77777777" w:rsidR="000144C6" w:rsidRDefault="000144C6" w:rsidP="0096308C">
            <w:pPr>
              <w:pStyle w:val="TableParagraph"/>
              <w:spacing w:before="1"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1FBDE87" w14:textId="77777777" w:rsidR="000144C6" w:rsidRDefault="000144C6" w:rsidP="0096308C">
            <w:pPr>
              <w:pStyle w:val="TableParagraph"/>
              <w:spacing w:before="1"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694BD34"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32B5DC3"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1B8F4EE" w14:textId="77777777" w:rsidR="000144C6" w:rsidRDefault="000144C6" w:rsidP="0096308C">
            <w:pPr>
              <w:pStyle w:val="TableParagraph"/>
              <w:jc w:val="center"/>
              <w:rPr>
                <w:rFonts w:ascii="Times New Roman" w:hAnsi="Times New Roman" w:cs="Times New Roman"/>
                <w:sz w:val="24"/>
                <w:szCs w:val="24"/>
              </w:rPr>
            </w:pPr>
          </w:p>
        </w:tc>
      </w:tr>
      <w:tr w:rsidR="000144C6" w14:paraId="44D42C53"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1ABE3A5" w14:textId="77777777" w:rsidR="000144C6" w:rsidRDefault="000144C6" w:rsidP="0096308C">
            <w:pPr>
              <w:pStyle w:val="TableParagraph"/>
              <w:spacing w:line="193" w:lineRule="exact"/>
              <w:ind w:left="20" w:right="3"/>
              <w:jc w:val="center"/>
              <w:rPr>
                <w:rFonts w:ascii="Times New Roman" w:hAnsi="Times New Roman" w:cs="Times New Roman"/>
                <w:spacing w:val="-4"/>
                <w:sz w:val="24"/>
                <w:szCs w:val="24"/>
              </w:rPr>
            </w:pPr>
            <w:r>
              <w:rPr>
                <w:rFonts w:ascii="Times New Roman" w:hAnsi="Times New Roman" w:cs="Times New Roman"/>
                <w:spacing w:val="-10"/>
                <w:sz w:val="24"/>
                <w:szCs w:val="24"/>
              </w:rPr>
              <w:t>6</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1A490A55" w14:textId="77777777" w:rsidR="000144C6" w:rsidRDefault="000144C6" w:rsidP="0096308C">
            <w:pPr>
              <w:pStyle w:val="TableParagraph"/>
              <w:spacing w:line="193" w:lineRule="exact"/>
              <w:ind w:left="110"/>
              <w:rPr>
                <w:rFonts w:ascii="Times New Roman" w:hAnsi="Times New Roman" w:cs="Times New Roman"/>
                <w:spacing w:val="-10"/>
                <w:sz w:val="24"/>
                <w:szCs w:val="24"/>
              </w:rPr>
            </w:pPr>
            <w:r>
              <w:rPr>
                <w:rFonts w:ascii="Times New Roman" w:hAnsi="Times New Roman" w:cs="Times New Roman"/>
                <w:spacing w:val="-4"/>
                <w:sz w:val="24"/>
                <w:szCs w:val="24"/>
              </w:rPr>
              <w:t>Kimya</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F1E2D1A"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3B53090"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914D05E"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E8A67A3"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EB6A89D"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06F650E"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C8491A5" w14:textId="77777777" w:rsidR="000144C6" w:rsidRDefault="000144C6" w:rsidP="0096308C">
            <w:pPr>
              <w:pStyle w:val="TableParagraph"/>
              <w:jc w:val="center"/>
              <w:rPr>
                <w:rFonts w:ascii="Times New Roman" w:hAnsi="Times New Roman" w:cs="Times New Roman"/>
                <w:sz w:val="24"/>
                <w:szCs w:val="24"/>
              </w:rPr>
            </w:pPr>
          </w:p>
        </w:tc>
      </w:tr>
      <w:tr w:rsidR="000144C6" w14:paraId="322DCA31" w14:textId="77777777" w:rsidTr="000144C6">
        <w:trPr>
          <w:trHeight w:val="210"/>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1AB54DA3" w14:textId="77777777" w:rsidR="000144C6" w:rsidRDefault="000144C6" w:rsidP="0096308C">
            <w:pPr>
              <w:pStyle w:val="TableParagraph"/>
              <w:spacing w:line="191"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7</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87025C1" w14:textId="77777777" w:rsidR="000144C6" w:rsidRDefault="000144C6" w:rsidP="0096308C">
            <w:pPr>
              <w:pStyle w:val="TableParagraph"/>
              <w:spacing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İngilizce</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1653827" w14:textId="77777777" w:rsidR="000144C6" w:rsidRDefault="000144C6" w:rsidP="0096308C">
            <w:pPr>
              <w:pStyle w:val="TableParagraph"/>
              <w:spacing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327FE3E" w14:textId="77777777" w:rsidR="000144C6" w:rsidRDefault="000144C6" w:rsidP="0096308C">
            <w:pPr>
              <w:pStyle w:val="TableParagraph"/>
              <w:spacing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05174B5" w14:textId="77777777" w:rsidR="000144C6" w:rsidRDefault="000144C6" w:rsidP="0096308C">
            <w:pPr>
              <w:pStyle w:val="TableParagraph"/>
              <w:spacing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FF6F19D" w14:textId="77777777" w:rsidR="000144C6" w:rsidRDefault="000144C6" w:rsidP="0096308C">
            <w:pPr>
              <w:pStyle w:val="TableParagraph"/>
              <w:spacing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F9FCDCE" w14:textId="77777777" w:rsidR="000144C6" w:rsidRDefault="000144C6" w:rsidP="0096308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0A73367"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96BA88B" w14:textId="77777777" w:rsidR="000144C6" w:rsidRDefault="000144C6" w:rsidP="0096308C">
            <w:pPr>
              <w:pStyle w:val="TableParagraph"/>
              <w:jc w:val="center"/>
              <w:rPr>
                <w:rFonts w:ascii="Times New Roman" w:hAnsi="Times New Roman" w:cs="Times New Roman"/>
                <w:sz w:val="24"/>
                <w:szCs w:val="24"/>
              </w:rPr>
            </w:pPr>
          </w:p>
        </w:tc>
      </w:tr>
      <w:tr w:rsidR="000144C6" w14:paraId="26ADD8BD"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1B290A5" w14:textId="77777777" w:rsidR="000144C6" w:rsidRDefault="000144C6" w:rsidP="0096308C">
            <w:pPr>
              <w:pStyle w:val="TableParagraph"/>
              <w:spacing w:line="193"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8</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A63D16C" w14:textId="77777777" w:rsidR="000144C6" w:rsidRDefault="000144C6" w:rsidP="0096308C">
            <w:pPr>
              <w:pStyle w:val="TableParagraph"/>
              <w:spacing w:line="193"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Tarih</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660103"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E41B5B1"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9E42CD5"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1989F93"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72EAD15" w14:textId="77777777" w:rsidR="000144C6" w:rsidRDefault="000144C6" w:rsidP="0096308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4B2E0F0"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D6C16A7" w14:textId="77777777" w:rsidR="000144C6" w:rsidRDefault="000144C6" w:rsidP="0096308C">
            <w:pPr>
              <w:pStyle w:val="TableParagraph"/>
              <w:jc w:val="center"/>
              <w:rPr>
                <w:rFonts w:ascii="Times New Roman" w:hAnsi="Times New Roman" w:cs="Times New Roman"/>
                <w:sz w:val="24"/>
                <w:szCs w:val="24"/>
              </w:rPr>
            </w:pPr>
          </w:p>
        </w:tc>
      </w:tr>
      <w:tr w:rsidR="000144C6" w14:paraId="4F03091D" w14:textId="77777777" w:rsidTr="000144C6">
        <w:trPr>
          <w:trHeight w:val="210"/>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6609CDA" w14:textId="77777777" w:rsidR="000144C6" w:rsidRDefault="000144C6" w:rsidP="0096308C">
            <w:pPr>
              <w:pStyle w:val="TableParagraph"/>
              <w:spacing w:line="191" w:lineRule="exact"/>
              <w:ind w:left="20" w:right="3"/>
              <w:jc w:val="center"/>
              <w:rPr>
                <w:rFonts w:ascii="Times New Roman" w:hAnsi="Times New Roman" w:cs="Times New Roman"/>
                <w:spacing w:val="-2"/>
                <w:sz w:val="24"/>
                <w:szCs w:val="24"/>
              </w:rPr>
            </w:pPr>
            <w:r>
              <w:rPr>
                <w:rFonts w:ascii="Times New Roman" w:hAnsi="Times New Roman" w:cs="Times New Roman"/>
                <w:spacing w:val="-10"/>
                <w:sz w:val="24"/>
                <w:szCs w:val="24"/>
              </w:rPr>
              <w:t>9</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36E615C" w14:textId="77777777" w:rsidR="000144C6" w:rsidRDefault="000144C6" w:rsidP="0096308C">
            <w:pPr>
              <w:pStyle w:val="TableParagraph"/>
              <w:spacing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Coğrafya</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C9A0486" w14:textId="77777777" w:rsidR="000144C6" w:rsidRDefault="000144C6" w:rsidP="0096308C">
            <w:pPr>
              <w:pStyle w:val="TableParagraph"/>
              <w:spacing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BAC7D7E" w14:textId="77777777" w:rsidR="000144C6" w:rsidRDefault="000144C6" w:rsidP="0096308C">
            <w:pPr>
              <w:pStyle w:val="TableParagraph"/>
              <w:spacing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3572B81" w14:textId="77777777" w:rsidR="000144C6" w:rsidRDefault="000144C6" w:rsidP="0096308C">
            <w:pPr>
              <w:pStyle w:val="TableParagraph"/>
              <w:spacing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22CE0E2" w14:textId="77777777" w:rsidR="000144C6" w:rsidRDefault="000144C6" w:rsidP="0096308C">
            <w:pPr>
              <w:pStyle w:val="TableParagraph"/>
              <w:spacing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EBC22F5"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295D736"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96E1406" w14:textId="77777777" w:rsidR="000144C6" w:rsidRDefault="000144C6" w:rsidP="0096308C">
            <w:pPr>
              <w:pStyle w:val="TableParagraph"/>
              <w:jc w:val="center"/>
              <w:rPr>
                <w:rFonts w:ascii="Times New Roman" w:hAnsi="Times New Roman" w:cs="Times New Roman"/>
                <w:sz w:val="24"/>
                <w:szCs w:val="24"/>
              </w:rPr>
            </w:pPr>
          </w:p>
        </w:tc>
      </w:tr>
      <w:tr w:rsidR="000144C6" w14:paraId="0498BB84" w14:textId="77777777" w:rsidTr="000144C6">
        <w:trPr>
          <w:trHeight w:val="213"/>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42817CB2" w14:textId="77777777" w:rsidR="000144C6" w:rsidRDefault="000144C6" w:rsidP="0096308C">
            <w:pPr>
              <w:pStyle w:val="TableParagraph"/>
              <w:spacing w:before="1" w:line="191" w:lineRule="exact"/>
              <w:ind w:left="20" w:right="3"/>
              <w:jc w:val="center"/>
              <w:rPr>
                <w:rFonts w:ascii="Times New Roman" w:hAnsi="Times New Roman" w:cs="Times New Roman"/>
                <w:spacing w:val="-2"/>
                <w:sz w:val="24"/>
                <w:szCs w:val="24"/>
              </w:rPr>
            </w:pPr>
            <w:r>
              <w:rPr>
                <w:rFonts w:ascii="Times New Roman" w:hAnsi="Times New Roman" w:cs="Times New Roman"/>
                <w:spacing w:val="-5"/>
                <w:sz w:val="24"/>
                <w:szCs w:val="24"/>
              </w:rPr>
              <w:t>10</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C99865D" w14:textId="77777777" w:rsidR="000144C6" w:rsidRDefault="000144C6" w:rsidP="0096308C">
            <w:pPr>
              <w:pStyle w:val="TableParagraph"/>
              <w:spacing w:before="1"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Felsefe</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8C4857D" w14:textId="77777777" w:rsidR="000144C6" w:rsidRDefault="000144C6" w:rsidP="0096308C">
            <w:pPr>
              <w:pStyle w:val="TableParagraph"/>
              <w:spacing w:before="1"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641CEE0" w14:textId="77777777" w:rsidR="000144C6" w:rsidRDefault="000144C6" w:rsidP="0096308C">
            <w:pPr>
              <w:pStyle w:val="TableParagraph"/>
              <w:spacing w:before="1"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5AA1F45" w14:textId="77777777" w:rsidR="000144C6" w:rsidRDefault="000144C6" w:rsidP="0096308C">
            <w:pPr>
              <w:pStyle w:val="TableParagraph"/>
              <w:spacing w:before="1"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A7E873D" w14:textId="77777777" w:rsidR="000144C6" w:rsidRDefault="000144C6" w:rsidP="0096308C">
            <w:pPr>
              <w:pStyle w:val="TableParagraph"/>
              <w:spacing w:before="1"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316FBAA"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3C16DB2"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E99FD56" w14:textId="77777777" w:rsidR="000144C6" w:rsidRDefault="000144C6" w:rsidP="0096308C">
            <w:pPr>
              <w:pStyle w:val="TableParagraph"/>
              <w:jc w:val="center"/>
              <w:rPr>
                <w:rFonts w:ascii="Times New Roman" w:hAnsi="Times New Roman" w:cs="Times New Roman"/>
                <w:sz w:val="24"/>
                <w:szCs w:val="24"/>
              </w:rPr>
            </w:pPr>
          </w:p>
        </w:tc>
      </w:tr>
      <w:tr w:rsidR="000144C6" w14:paraId="616B4C7F"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25E6050" w14:textId="77777777" w:rsidR="000144C6" w:rsidRDefault="000144C6" w:rsidP="0096308C">
            <w:pPr>
              <w:pStyle w:val="TableParagraph"/>
              <w:spacing w:line="193" w:lineRule="exact"/>
              <w:ind w:left="20" w:right="3"/>
              <w:jc w:val="center"/>
              <w:rPr>
                <w:rFonts w:ascii="Times New Roman" w:hAnsi="Times New Roman" w:cs="Times New Roman"/>
                <w:sz w:val="24"/>
                <w:szCs w:val="24"/>
              </w:rPr>
            </w:pPr>
            <w:r>
              <w:rPr>
                <w:rFonts w:ascii="Times New Roman" w:hAnsi="Times New Roman" w:cs="Times New Roman"/>
                <w:spacing w:val="-5"/>
                <w:sz w:val="24"/>
                <w:szCs w:val="24"/>
              </w:rPr>
              <w:t>11</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9A1C118" w14:textId="77777777" w:rsidR="000144C6" w:rsidRDefault="000144C6" w:rsidP="0096308C">
            <w:pPr>
              <w:pStyle w:val="TableParagraph"/>
              <w:spacing w:line="193" w:lineRule="exact"/>
              <w:ind w:left="110"/>
              <w:rPr>
                <w:rFonts w:ascii="Times New Roman" w:hAnsi="Times New Roman" w:cs="Times New Roman"/>
                <w:spacing w:val="-10"/>
                <w:sz w:val="24"/>
                <w:szCs w:val="24"/>
              </w:rPr>
            </w:pPr>
            <w:r>
              <w:rPr>
                <w:rFonts w:ascii="Times New Roman" w:hAnsi="Times New Roman" w:cs="Times New Roman"/>
                <w:sz w:val="24"/>
                <w:szCs w:val="24"/>
              </w:rPr>
              <w:t>Beden</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Eğitimi</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D797C14"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899D43E"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0704B94"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F104CC0"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F5D2F61"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4EF569B"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CDA6540" w14:textId="77777777" w:rsidR="000144C6" w:rsidRDefault="000144C6" w:rsidP="0096308C">
            <w:pPr>
              <w:pStyle w:val="TableParagraph"/>
              <w:jc w:val="center"/>
              <w:rPr>
                <w:rFonts w:ascii="Times New Roman" w:hAnsi="Times New Roman" w:cs="Times New Roman"/>
                <w:sz w:val="24"/>
                <w:szCs w:val="24"/>
              </w:rPr>
            </w:pPr>
          </w:p>
        </w:tc>
      </w:tr>
      <w:tr w:rsidR="000144C6" w14:paraId="00FAB13A"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C6294E7" w14:textId="77777777" w:rsidR="000144C6" w:rsidRDefault="000144C6" w:rsidP="0096308C">
            <w:pPr>
              <w:pStyle w:val="TableParagraph"/>
              <w:spacing w:before="1" w:line="191" w:lineRule="exact"/>
              <w:ind w:left="20" w:right="3"/>
              <w:jc w:val="center"/>
              <w:rPr>
                <w:rFonts w:ascii="Times New Roman" w:hAnsi="Times New Roman" w:cs="Times New Roman"/>
                <w:spacing w:val="-2"/>
                <w:sz w:val="24"/>
                <w:szCs w:val="24"/>
              </w:rPr>
            </w:pPr>
            <w:r>
              <w:rPr>
                <w:rFonts w:ascii="Times New Roman" w:hAnsi="Times New Roman" w:cs="Times New Roman"/>
                <w:spacing w:val="-5"/>
                <w:sz w:val="24"/>
                <w:szCs w:val="24"/>
              </w:rPr>
              <w:t>12</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1CF749EC" w14:textId="77777777" w:rsidR="000144C6" w:rsidRDefault="000144C6" w:rsidP="0096308C">
            <w:pPr>
              <w:pStyle w:val="TableParagraph"/>
              <w:spacing w:before="1"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Sağlık Meslek d.</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5DB9AB4"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4CADF87"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5</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5EE2CB6"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D3626D3"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17C24ED" w14:textId="77777777" w:rsidR="000144C6" w:rsidRDefault="000144C6" w:rsidP="0096308C">
            <w:pPr>
              <w:pStyle w:val="TableParagraph"/>
              <w:spacing w:before="1" w:line="191" w:lineRule="exact"/>
              <w:ind w:left="66" w:right="43"/>
              <w:jc w:val="center"/>
              <w:rPr>
                <w:rFonts w:ascii="Times New Roman" w:hAnsi="Times New Roman" w:cs="Times New Roman"/>
                <w:sz w:val="24"/>
                <w:szCs w:val="24"/>
              </w:rPr>
            </w:pPr>
            <w:r>
              <w:rPr>
                <w:rFonts w:ascii="Times New Roman" w:hAnsi="Times New Roman" w:cs="Times New Roman"/>
                <w:sz w:val="24"/>
                <w:szCs w:val="24"/>
              </w:rPr>
              <w:t>+1</w:t>
            </w: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2A15B62"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33B9CC9" w14:textId="77777777" w:rsidR="000144C6" w:rsidRDefault="000144C6" w:rsidP="0096308C">
            <w:pPr>
              <w:pStyle w:val="TableParagraph"/>
              <w:jc w:val="center"/>
              <w:rPr>
                <w:rFonts w:ascii="Times New Roman" w:hAnsi="Times New Roman" w:cs="Times New Roman"/>
                <w:sz w:val="24"/>
                <w:szCs w:val="24"/>
              </w:rPr>
            </w:pPr>
          </w:p>
        </w:tc>
      </w:tr>
      <w:tr w:rsidR="000144C6" w14:paraId="6D05ED20" w14:textId="77777777" w:rsidTr="000144C6">
        <w:trPr>
          <w:trHeight w:val="212"/>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C6DA842" w14:textId="77777777" w:rsidR="000144C6" w:rsidRDefault="000144C6" w:rsidP="0096308C">
            <w:pPr>
              <w:pStyle w:val="TableParagraph"/>
              <w:spacing w:line="193" w:lineRule="exact"/>
              <w:ind w:left="20" w:right="3"/>
              <w:jc w:val="center"/>
              <w:rPr>
                <w:rFonts w:ascii="Times New Roman" w:hAnsi="Times New Roman" w:cs="Times New Roman"/>
                <w:sz w:val="24"/>
                <w:szCs w:val="24"/>
              </w:rPr>
            </w:pPr>
            <w:r>
              <w:rPr>
                <w:rFonts w:ascii="Times New Roman" w:hAnsi="Times New Roman" w:cs="Times New Roman"/>
                <w:spacing w:val="-5"/>
                <w:sz w:val="24"/>
                <w:szCs w:val="24"/>
              </w:rPr>
              <w:t>13</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05DCA993" w14:textId="77777777" w:rsidR="000144C6" w:rsidRDefault="000144C6" w:rsidP="0096308C">
            <w:pPr>
              <w:pStyle w:val="TableParagraph"/>
              <w:spacing w:line="193" w:lineRule="exact"/>
              <w:ind w:left="110"/>
              <w:rPr>
                <w:rFonts w:ascii="Times New Roman" w:hAnsi="Times New Roman" w:cs="Times New Roman"/>
                <w:spacing w:val="-10"/>
                <w:sz w:val="24"/>
                <w:szCs w:val="24"/>
              </w:rPr>
            </w:pPr>
            <w:r>
              <w:rPr>
                <w:rFonts w:ascii="Times New Roman" w:hAnsi="Times New Roman" w:cs="Times New Roman"/>
                <w:sz w:val="24"/>
                <w:szCs w:val="24"/>
              </w:rPr>
              <w:t>Din</w:t>
            </w:r>
            <w:r>
              <w:rPr>
                <w:rFonts w:ascii="Times New Roman" w:hAnsi="Times New Roman" w:cs="Times New Roman"/>
                <w:spacing w:val="-5"/>
                <w:sz w:val="24"/>
                <w:szCs w:val="24"/>
              </w:rPr>
              <w:t xml:space="preserve"> </w:t>
            </w:r>
            <w:r>
              <w:rPr>
                <w:rFonts w:ascii="Times New Roman" w:hAnsi="Times New Roman" w:cs="Times New Roman"/>
                <w:sz w:val="24"/>
                <w:szCs w:val="24"/>
              </w:rPr>
              <w:t>Kültürü</w:t>
            </w:r>
            <w:r>
              <w:rPr>
                <w:rFonts w:ascii="Times New Roman" w:hAnsi="Times New Roman" w:cs="Times New Roman"/>
                <w:spacing w:val="-5"/>
                <w:sz w:val="24"/>
                <w:szCs w:val="24"/>
              </w:rPr>
              <w:t xml:space="preserve"> AB</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D6210DA" w14:textId="77777777" w:rsidR="000144C6" w:rsidRDefault="000144C6" w:rsidP="0096308C">
            <w:pPr>
              <w:pStyle w:val="TableParagraph"/>
              <w:spacing w:line="193"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62D7657" w14:textId="77777777" w:rsidR="000144C6" w:rsidRDefault="000144C6" w:rsidP="0096308C">
            <w:pPr>
              <w:pStyle w:val="TableParagraph"/>
              <w:spacing w:line="193"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921C27F" w14:textId="77777777" w:rsidR="000144C6" w:rsidRDefault="000144C6" w:rsidP="0096308C">
            <w:pPr>
              <w:pStyle w:val="TableParagraph"/>
              <w:spacing w:line="193"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F2F4246"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30E63DB" w14:textId="77777777" w:rsidR="000144C6" w:rsidRDefault="000144C6" w:rsidP="0096308C">
            <w:pPr>
              <w:pStyle w:val="TableParagraph"/>
              <w:spacing w:line="193" w:lineRule="exact"/>
              <w:ind w:left="66" w:right="43"/>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A1975BD" w14:textId="77777777" w:rsidR="000144C6" w:rsidRDefault="000144C6" w:rsidP="0096308C">
            <w:pPr>
              <w:pStyle w:val="TableParagraph"/>
              <w:spacing w:line="193" w:lineRule="exact"/>
              <w:ind w:left="24"/>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DC6C1CF" w14:textId="77777777" w:rsidR="000144C6" w:rsidRDefault="000144C6" w:rsidP="0096308C">
            <w:pPr>
              <w:pStyle w:val="TableParagraph"/>
              <w:jc w:val="center"/>
              <w:rPr>
                <w:rFonts w:ascii="Times New Roman" w:hAnsi="Times New Roman" w:cs="Times New Roman"/>
                <w:sz w:val="24"/>
                <w:szCs w:val="24"/>
              </w:rPr>
            </w:pPr>
          </w:p>
        </w:tc>
      </w:tr>
      <w:tr w:rsidR="000144C6" w14:paraId="2DB7DE84" w14:textId="77777777" w:rsidTr="000144C6">
        <w:trPr>
          <w:trHeight w:val="210"/>
        </w:trPr>
        <w:tc>
          <w:tcPr>
            <w:tcW w:w="123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1766D70B" w14:textId="77777777" w:rsidR="000144C6" w:rsidRDefault="000144C6" w:rsidP="0096308C">
            <w:pPr>
              <w:pStyle w:val="TableParagraph"/>
              <w:spacing w:line="191" w:lineRule="exact"/>
              <w:ind w:left="20" w:right="3"/>
              <w:jc w:val="center"/>
              <w:rPr>
                <w:rFonts w:ascii="Times New Roman" w:hAnsi="Times New Roman" w:cs="Times New Roman"/>
                <w:spacing w:val="-2"/>
                <w:sz w:val="24"/>
                <w:szCs w:val="24"/>
              </w:rPr>
            </w:pPr>
            <w:r>
              <w:rPr>
                <w:rFonts w:ascii="Times New Roman" w:hAnsi="Times New Roman" w:cs="Times New Roman"/>
                <w:spacing w:val="-5"/>
                <w:sz w:val="24"/>
                <w:szCs w:val="24"/>
              </w:rPr>
              <w:t>14</w:t>
            </w:r>
          </w:p>
        </w:tc>
        <w:tc>
          <w:tcPr>
            <w:tcW w:w="2133"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F54828F" w14:textId="77777777" w:rsidR="000144C6" w:rsidRDefault="000144C6" w:rsidP="0096308C">
            <w:pPr>
              <w:pStyle w:val="TableParagraph"/>
              <w:spacing w:line="191" w:lineRule="exact"/>
              <w:ind w:left="110"/>
              <w:rPr>
                <w:rFonts w:ascii="Times New Roman" w:hAnsi="Times New Roman" w:cs="Times New Roman"/>
                <w:spacing w:val="-10"/>
                <w:sz w:val="24"/>
                <w:szCs w:val="24"/>
              </w:rPr>
            </w:pPr>
            <w:r>
              <w:rPr>
                <w:rFonts w:ascii="Times New Roman" w:hAnsi="Times New Roman" w:cs="Times New Roman"/>
                <w:spacing w:val="-2"/>
                <w:sz w:val="24"/>
                <w:szCs w:val="24"/>
              </w:rPr>
              <w:t>İDARE</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217F51" w14:textId="77777777" w:rsidR="000144C6" w:rsidRDefault="000144C6" w:rsidP="0096308C">
            <w:pPr>
              <w:pStyle w:val="TableParagraph"/>
              <w:spacing w:line="191" w:lineRule="exact"/>
              <w:ind w:left="17"/>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1E1852" w14:textId="77777777" w:rsidR="000144C6" w:rsidRDefault="000144C6" w:rsidP="0096308C">
            <w:pPr>
              <w:pStyle w:val="TableParagraph"/>
              <w:spacing w:line="191" w:lineRule="exact"/>
              <w:ind w:left="26" w:righ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597F015" w14:textId="77777777" w:rsidR="000144C6" w:rsidRDefault="000144C6" w:rsidP="0096308C">
            <w:pPr>
              <w:pStyle w:val="TableParagraph"/>
              <w:spacing w:line="191" w:lineRule="exact"/>
              <w:ind w:left="26" w:right="7"/>
              <w:jc w:val="center"/>
              <w:rPr>
                <w:rFonts w:ascii="Times New Roman" w:hAnsi="Times New Roman" w:cs="Times New Roman"/>
                <w:spacing w:val="-10"/>
                <w:sz w:val="24"/>
                <w:szCs w:val="24"/>
              </w:rPr>
            </w:pPr>
            <w:r>
              <w:rPr>
                <w:rFonts w:ascii="Times New Roman" w:hAnsi="Times New Roman" w:cs="Times New Roman"/>
                <w:spacing w:val="-10"/>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0E23DDA" w14:textId="77777777" w:rsidR="000144C6" w:rsidRDefault="000144C6" w:rsidP="0096308C">
            <w:pPr>
              <w:pStyle w:val="TableParagraph"/>
              <w:spacing w:line="191" w:lineRule="exact"/>
              <w:ind w:left="18"/>
              <w:jc w:val="center"/>
              <w:rPr>
                <w:rFonts w:ascii="Times New Roman" w:hAnsi="Times New Roman" w:cs="Times New Roman"/>
                <w:sz w:val="24"/>
                <w:szCs w:val="24"/>
              </w:rPr>
            </w:pPr>
            <w:r>
              <w:rPr>
                <w:rFonts w:ascii="Times New Roman" w:hAnsi="Times New Roman" w:cs="Times New Roman"/>
                <w:spacing w:val="-10"/>
                <w:sz w:val="24"/>
                <w:szCs w:val="24"/>
              </w:rPr>
              <w:t>5</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26BC770" w14:textId="77777777" w:rsidR="000144C6" w:rsidRDefault="000144C6" w:rsidP="0096308C">
            <w:pPr>
              <w:pStyle w:val="TableParagraph"/>
              <w:spacing w:line="191" w:lineRule="exact"/>
              <w:ind w:left="66" w:right="43"/>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BCED519" w14:textId="77777777" w:rsidR="000144C6" w:rsidRDefault="000144C6" w:rsidP="0096308C">
            <w:pPr>
              <w:pStyle w:val="TableParagraph"/>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8D20FDF" w14:textId="77777777" w:rsidR="000144C6" w:rsidRDefault="000144C6" w:rsidP="0096308C">
            <w:pPr>
              <w:pStyle w:val="TableParagraph"/>
              <w:spacing w:line="191" w:lineRule="exact"/>
              <w:ind w:left="26"/>
              <w:jc w:val="center"/>
              <w:rPr>
                <w:rFonts w:ascii="Times New Roman" w:hAnsi="Times New Roman" w:cs="Times New Roman"/>
                <w:sz w:val="24"/>
                <w:szCs w:val="24"/>
              </w:rPr>
            </w:pPr>
          </w:p>
        </w:tc>
      </w:tr>
      <w:tr w:rsidR="000144C6" w14:paraId="1BE1D183" w14:textId="77777777" w:rsidTr="000144C6">
        <w:trPr>
          <w:trHeight w:val="212"/>
        </w:trPr>
        <w:tc>
          <w:tcPr>
            <w:tcW w:w="3363" w:type="dxa"/>
            <w:gridSpan w:val="2"/>
            <w:tcBorders>
              <w:top w:val="single" w:sz="6" w:space="0" w:color="000000"/>
              <w:left w:val="single" w:sz="6" w:space="0" w:color="000000"/>
              <w:bottom w:val="single" w:sz="6" w:space="0" w:color="000000"/>
              <w:right w:val="single" w:sz="6" w:space="0" w:color="000000"/>
            </w:tcBorders>
            <w:shd w:val="clear" w:color="auto" w:fill="D6E3BC"/>
            <w:vAlign w:val="center"/>
          </w:tcPr>
          <w:p w14:paraId="01E03537" w14:textId="77777777" w:rsidR="000144C6" w:rsidRDefault="000144C6" w:rsidP="0096308C">
            <w:pPr>
              <w:pStyle w:val="TableParagraph"/>
              <w:spacing w:line="193" w:lineRule="exact"/>
              <w:ind w:left="681"/>
              <w:jc w:val="center"/>
              <w:rPr>
                <w:rFonts w:ascii="Times New Roman" w:hAnsi="Times New Roman" w:cs="Times New Roman"/>
                <w:spacing w:val="-5"/>
                <w:sz w:val="24"/>
                <w:szCs w:val="24"/>
              </w:rPr>
            </w:pPr>
            <w:r>
              <w:rPr>
                <w:rFonts w:ascii="Times New Roman" w:hAnsi="Times New Roman" w:cs="Times New Roman"/>
                <w:spacing w:val="-2"/>
                <w:sz w:val="24"/>
                <w:szCs w:val="24"/>
              </w:rPr>
              <w:t>TOPLAM</w:t>
            </w:r>
          </w:p>
        </w:tc>
        <w:tc>
          <w:tcPr>
            <w:tcW w:w="98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166287E" w14:textId="77777777" w:rsidR="000144C6" w:rsidRDefault="000144C6" w:rsidP="0096308C">
            <w:pPr>
              <w:pStyle w:val="TableParagraph"/>
              <w:spacing w:line="193" w:lineRule="exact"/>
              <w:ind w:left="17"/>
              <w:jc w:val="center"/>
              <w:rPr>
                <w:rFonts w:ascii="Times New Roman" w:hAnsi="Times New Roman" w:cs="Times New Roman"/>
                <w:spacing w:val="-5"/>
                <w:sz w:val="24"/>
                <w:szCs w:val="24"/>
              </w:rPr>
            </w:pPr>
            <w:r>
              <w:rPr>
                <w:rFonts w:ascii="Times New Roman" w:hAnsi="Times New Roman" w:cs="Times New Roman"/>
                <w:spacing w:val="-5"/>
                <w:sz w:val="24"/>
                <w:szCs w:val="24"/>
              </w:rPr>
              <w:t>15</w:t>
            </w:r>
          </w:p>
        </w:tc>
        <w:tc>
          <w:tcPr>
            <w:tcW w:w="993"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72C3562" w14:textId="77777777" w:rsidR="000144C6" w:rsidRDefault="000144C6" w:rsidP="0096308C">
            <w:pPr>
              <w:pStyle w:val="TableParagraph"/>
              <w:spacing w:line="193" w:lineRule="exact"/>
              <w:ind w:left="26" w:right="8"/>
              <w:jc w:val="center"/>
              <w:rPr>
                <w:rFonts w:ascii="Times New Roman" w:hAnsi="Times New Roman" w:cs="Times New Roman"/>
                <w:spacing w:val="-5"/>
                <w:sz w:val="24"/>
                <w:szCs w:val="24"/>
              </w:rPr>
            </w:pPr>
            <w:r>
              <w:rPr>
                <w:rFonts w:ascii="Times New Roman" w:hAnsi="Times New Roman" w:cs="Times New Roman"/>
                <w:spacing w:val="-5"/>
                <w:sz w:val="24"/>
                <w:szCs w:val="24"/>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6089F49" w14:textId="77777777" w:rsidR="000144C6" w:rsidRDefault="000144C6" w:rsidP="0096308C">
            <w:pPr>
              <w:pStyle w:val="TableParagraph"/>
              <w:spacing w:line="193" w:lineRule="exact"/>
              <w:ind w:left="26" w:right="7"/>
              <w:jc w:val="center"/>
              <w:rPr>
                <w:rFonts w:ascii="Times New Roman" w:hAnsi="Times New Roman" w:cs="Times New Roman"/>
                <w:sz w:val="24"/>
                <w:szCs w:val="24"/>
              </w:rPr>
            </w:pPr>
            <w:r>
              <w:rPr>
                <w:rFonts w:ascii="Times New Roman" w:hAnsi="Times New Roman" w:cs="Times New Roman"/>
                <w:spacing w:val="-5"/>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3D36D36" w14:textId="77777777" w:rsidR="000144C6" w:rsidRDefault="000144C6" w:rsidP="0096308C">
            <w:pPr>
              <w:pStyle w:val="TableParagraph"/>
              <w:spacing w:line="193" w:lineRule="exact"/>
              <w:ind w:left="18"/>
              <w:jc w:val="center"/>
              <w:rPr>
                <w:rFonts w:ascii="Times New Roman" w:hAnsi="Times New Roman" w:cs="Times New Roman"/>
                <w:sz w:val="24"/>
                <w:szCs w:val="24"/>
              </w:rPr>
            </w:pPr>
            <w:r>
              <w:rPr>
                <w:rFonts w:ascii="Times New Roman" w:hAnsi="Times New Roman" w:cs="Times New Roman"/>
                <w:sz w:val="24"/>
                <w:szCs w:val="24"/>
              </w:rPr>
              <w:t>23</w:t>
            </w:r>
          </w:p>
        </w:tc>
        <w:tc>
          <w:tcPr>
            <w:tcW w:w="14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111AB93" w14:textId="77777777" w:rsidR="000144C6" w:rsidRDefault="000144C6" w:rsidP="0096308C">
            <w:pPr>
              <w:pStyle w:val="TableParagraph"/>
              <w:jc w:val="center"/>
              <w:rPr>
                <w:rFonts w:ascii="Times New Roman" w:hAnsi="Times New Roman" w:cs="Times New Roman"/>
                <w:sz w:val="24"/>
                <w:szCs w:val="24"/>
              </w:rPr>
            </w:pPr>
          </w:p>
        </w:tc>
        <w:tc>
          <w:tcPr>
            <w:tcW w:w="8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DF00303" w14:textId="77777777" w:rsidR="000144C6" w:rsidRDefault="000144C6" w:rsidP="0096308C">
            <w:pPr>
              <w:pStyle w:val="TableParagraph"/>
              <w:spacing w:line="193" w:lineRule="exact"/>
              <w:ind w:left="24"/>
              <w:jc w:val="center"/>
              <w:rPr>
                <w:rFonts w:ascii="Times New Roman" w:hAnsi="Times New Roman" w:cs="Times New Roman"/>
                <w:sz w:val="24"/>
                <w:szCs w:val="24"/>
              </w:rPr>
            </w:pPr>
          </w:p>
        </w:tc>
        <w:tc>
          <w:tcPr>
            <w:tcW w:w="118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BB07769" w14:textId="77777777" w:rsidR="000144C6" w:rsidRDefault="000144C6" w:rsidP="0096308C">
            <w:pPr>
              <w:pStyle w:val="TableParagraph"/>
              <w:spacing w:line="193" w:lineRule="exact"/>
              <w:ind w:left="26"/>
              <w:jc w:val="center"/>
              <w:rPr>
                <w:rFonts w:ascii="Times New Roman" w:hAnsi="Times New Roman" w:cs="Times New Roman"/>
                <w:sz w:val="24"/>
                <w:szCs w:val="24"/>
              </w:rPr>
            </w:pPr>
          </w:p>
        </w:tc>
      </w:tr>
    </w:tbl>
    <w:p w14:paraId="67D66CD1" w14:textId="77777777" w:rsidR="00B75827" w:rsidRDefault="00B75827" w:rsidP="00B75827">
      <w:pPr>
        <w:pStyle w:val="Balk5"/>
        <w:numPr>
          <w:ilvl w:val="0"/>
          <w:numId w:val="0"/>
        </w:numPr>
        <w:ind w:left="1008" w:right="115"/>
        <w:jc w:val="center"/>
        <w:rPr>
          <w:rFonts w:ascii="Times New Roman" w:hAnsi="Times New Roman" w:cs="Times New Roman"/>
        </w:rPr>
      </w:pPr>
    </w:p>
    <w:p w14:paraId="281986DD" w14:textId="77777777" w:rsidR="008F6F7D" w:rsidRPr="00C608EF" w:rsidRDefault="008F6F7D" w:rsidP="00B75827">
      <w:pPr>
        <w:pStyle w:val="Balk5"/>
        <w:numPr>
          <w:ilvl w:val="0"/>
          <w:numId w:val="0"/>
        </w:numPr>
        <w:ind w:left="1008" w:right="115"/>
        <w:jc w:val="center"/>
        <w:rPr>
          <w:rFonts w:ascii="Times New Roman" w:hAnsi="Times New Roman" w:cs="Times New Roman"/>
        </w:rPr>
      </w:pPr>
      <w:r w:rsidRPr="00C608EF">
        <w:rPr>
          <w:rFonts w:ascii="Times New Roman" w:hAnsi="Times New Roman" w:cs="Times New Roman"/>
        </w:rPr>
        <w:t>Öğretmenlerin</w:t>
      </w:r>
      <w:r w:rsidRPr="00C608EF">
        <w:rPr>
          <w:rFonts w:ascii="Times New Roman" w:hAnsi="Times New Roman" w:cs="Times New Roman"/>
          <w:spacing w:val="-6"/>
        </w:rPr>
        <w:t xml:space="preserve"> </w:t>
      </w:r>
      <w:r w:rsidRPr="00C608EF">
        <w:rPr>
          <w:rFonts w:ascii="Times New Roman" w:hAnsi="Times New Roman" w:cs="Times New Roman"/>
        </w:rPr>
        <w:t xml:space="preserve">Yaş İtibari ile </w:t>
      </w:r>
      <w:r w:rsidRPr="00C608EF">
        <w:rPr>
          <w:rFonts w:ascii="Times New Roman" w:hAnsi="Times New Roman" w:cs="Times New Roman"/>
          <w:spacing w:val="-2"/>
        </w:rPr>
        <w:t>Dağılımı:</w:t>
      </w:r>
    </w:p>
    <w:tbl>
      <w:tblPr>
        <w:tblW w:w="0" w:type="auto"/>
        <w:tblInd w:w="-34" w:type="dxa"/>
        <w:tblLayout w:type="fixed"/>
        <w:tblLook w:val="0000" w:firstRow="0" w:lastRow="0" w:firstColumn="0" w:lastColumn="0" w:noHBand="0" w:noVBand="0"/>
      </w:tblPr>
      <w:tblGrid>
        <w:gridCol w:w="3336"/>
        <w:gridCol w:w="2689"/>
        <w:gridCol w:w="1242"/>
        <w:gridCol w:w="3365"/>
      </w:tblGrid>
      <w:tr w:rsidR="000144C6" w14:paraId="0F85C6C2" w14:textId="77777777" w:rsidTr="000144C6">
        <w:trPr>
          <w:gridAfter w:val="1"/>
          <w:wAfter w:w="3365" w:type="dxa"/>
          <w:trHeight w:val="285"/>
        </w:trPr>
        <w:tc>
          <w:tcPr>
            <w:tcW w:w="3336"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40DBF7CE" w14:textId="77777777" w:rsidR="000144C6" w:rsidRDefault="000144C6" w:rsidP="0096308C">
            <w:pPr>
              <w:pStyle w:val="TableParagraph"/>
              <w:spacing w:before="100"/>
              <w:ind w:left="619"/>
              <w:rPr>
                <w:rFonts w:ascii="Times New Roman" w:hAnsi="Times New Roman" w:cs="Times New Roman"/>
                <w:sz w:val="24"/>
                <w:szCs w:val="24"/>
              </w:rPr>
            </w:pPr>
            <w:r>
              <w:rPr>
                <w:rFonts w:ascii="Times New Roman" w:hAnsi="Times New Roman" w:cs="Times New Roman"/>
                <w:sz w:val="24"/>
                <w:szCs w:val="24"/>
              </w:rPr>
              <w:t>Yaş</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Düzeyleri</w:t>
            </w:r>
          </w:p>
        </w:tc>
        <w:tc>
          <w:tcPr>
            <w:tcW w:w="3931" w:type="dxa"/>
            <w:gridSpan w:val="2"/>
            <w:tcBorders>
              <w:top w:val="single" w:sz="4" w:space="0" w:color="000000"/>
              <w:left w:val="single" w:sz="4" w:space="0" w:color="000000"/>
              <w:bottom w:val="single" w:sz="4" w:space="0" w:color="000000"/>
              <w:right w:val="single" w:sz="4" w:space="0" w:color="000000"/>
            </w:tcBorders>
            <w:shd w:val="clear" w:color="auto" w:fill="D6E3BC"/>
          </w:tcPr>
          <w:p w14:paraId="51BE606B" w14:textId="77777777" w:rsidR="000144C6" w:rsidRDefault="000144C6" w:rsidP="0096308C">
            <w:pPr>
              <w:pStyle w:val="TableParagraph"/>
              <w:spacing w:line="234" w:lineRule="exact"/>
              <w:ind w:left="5"/>
              <w:jc w:val="center"/>
            </w:pPr>
            <w:r>
              <w:rPr>
                <w:rFonts w:ascii="Times New Roman" w:hAnsi="Times New Roman" w:cs="Times New Roman"/>
                <w:sz w:val="24"/>
                <w:szCs w:val="24"/>
              </w:rPr>
              <w:t>2024</w:t>
            </w:r>
            <w:r>
              <w:rPr>
                <w:rFonts w:ascii="Times New Roman" w:hAnsi="Times New Roman" w:cs="Times New Roman"/>
                <w:spacing w:val="-6"/>
                <w:sz w:val="24"/>
                <w:szCs w:val="24"/>
              </w:rPr>
              <w:t xml:space="preserve"> </w:t>
            </w:r>
            <w:r>
              <w:rPr>
                <w:rFonts w:ascii="Times New Roman" w:hAnsi="Times New Roman" w:cs="Times New Roman"/>
                <w:sz w:val="24"/>
                <w:szCs w:val="24"/>
              </w:rPr>
              <w:t>Yılı</w:t>
            </w:r>
            <w:r>
              <w:rPr>
                <w:rFonts w:ascii="Times New Roman" w:hAnsi="Times New Roman" w:cs="Times New Roman"/>
                <w:spacing w:val="-5"/>
                <w:sz w:val="24"/>
                <w:szCs w:val="24"/>
              </w:rPr>
              <w:t xml:space="preserve"> </w:t>
            </w:r>
            <w:r>
              <w:rPr>
                <w:rFonts w:ascii="Times New Roman" w:hAnsi="Times New Roman" w:cs="Times New Roman"/>
                <w:sz w:val="24"/>
                <w:szCs w:val="24"/>
              </w:rPr>
              <w:t>İtibarı</w:t>
            </w:r>
            <w:r>
              <w:rPr>
                <w:rFonts w:ascii="Times New Roman" w:hAnsi="Times New Roman" w:cs="Times New Roman"/>
                <w:spacing w:val="-5"/>
                <w:sz w:val="24"/>
                <w:szCs w:val="24"/>
              </w:rPr>
              <w:t xml:space="preserve"> İle</w:t>
            </w:r>
          </w:p>
        </w:tc>
      </w:tr>
      <w:tr w:rsidR="000144C6" w14:paraId="458CED36" w14:textId="77777777" w:rsidTr="000144C6">
        <w:trPr>
          <w:trHeight w:val="285"/>
        </w:trPr>
        <w:tc>
          <w:tcPr>
            <w:tcW w:w="3336" w:type="dxa"/>
            <w:vMerge/>
            <w:tcBorders>
              <w:left w:val="single" w:sz="4" w:space="0" w:color="000000"/>
              <w:bottom w:val="single" w:sz="4" w:space="0" w:color="000000"/>
              <w:right w:val="single" w:sz="4" w:space="0" w:color="000000"/>
            </w:tcBorders>
            <w:shd w:val="clear" w:color="auto" w:fill="D6E3BC"/>
          </w:tcPr>
          <w:p w14:paraId="1A26CACF" w14:textId="77777777" w:rsidR="000144C6" w:rsidRDefault="000144C6" w:rsidP="0096308C">
            <w:pPr>
              <w:rPr>
                <w:rFonts w:ascii="Times New Roman" w:hAnsi="Times New Roman" w:cs="Times New Roman"/>
                <w:sz w:val="24"/>
                <w:szCs w:val="24"/>
              </w:rPr>
            </w:pPr>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5D3F21DE" w14:textId="77777777" w:rsidR="000144C6" w:rsidRDefault="000144C6" w:rsidP="0096308C">
            <w:pPr>
              <w:pStyle w:val="TableParagraph"/>
              <w:spacing w:line="234" w:lineRule="exact"/>
              <w:ind w:left="5" w:right="2"/>
              <w:jc w:val="center"/>
              <w:rPr>
                <w:rFonts w:ascii="Times New Roman" w:hAnsi="Times New Roman" w:cs="Times New Roman"/>
                <w:spacing w:val="-10"/>
              </w:rPr>
            </w:pPr>
            <w:r>
              <w:rPr>
                <w:rFonts w:ascii="Times New Roman" w:hAnsi="Times New Roman" w:cs="Times New Roman"/>
              </w:rPr>
              <w:t>Kişi</w:t>
            </w:r>
            <w:r>
              <w:rPr>
                <w:rFonts w:ascii="Times New Roman" w:hAnsi="Times New Roman" w:cs="Times New Roman"/>
                <w:spacing w:val="-7"/>
              </w:rPr>
              <w:t xml:space="preserve"> </w:t>
            </w:r>
            <w:r>
              <w:rPr>
                <w:rFonts w:ascii="Times New Roman" w:hAnsi="Times New Roman" w:cs="Times New Roman"/>
                <w:spacing w:val="-2"/>
              </w:rPr>
              <w:t>Sayısı</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5A03241A" w14:textId="77777777" w:rsidR="000144C6" w:rsidRDefault="000144C6" w:rsidP="0096308C">
            <w:pPr>
              <w:pStyle w:val="TableParagraph"/>
              <w:spacing w:line="234" w:lineRule="exact"/>
              <w:ind w:left="4" w:right="1"/>
              <w:jc w:val="center"/>
            </w:pPr>
            <w:r>
              <w:rPr>
                <w:rFonts w:ascii="Times New Roman" w:hAnsi="Times New Roman" w:cs="Times New Roman"/>
                <w:spacing w:val="-10"/>
              </w:rPr>
              <w:t>%</w:t>
            </w:r>
          </w:p>
        </w:tc>
      </w:tr>
      <w:tr w:rsidR="000144C6" w14:paraId="6C5241F7" w14:textId="77777777" w:rsidTr="000144C6">
        <w:trPr>
          <w:trHeight w:val="287"/>
        </w:trPr>
        <w:tc>
          <w:tcPr>
            <w:tcW w:w="3336" w:type="dxa"/>
            <w:tcBorders>
              <w:top w:val="single" w:sz="4" w:space="0" w:color="000000"/>
              <w:left w:val="single" w:sz="4" w:space="0" w:color="000000"/>
              <w:bottom w:val="single" w:sz="4" w:space="0" w:color="000000"/>
              <w:right w:val="single" w:sz="4" w:space="0" w:color="000000"/>
            </w:tcBorders>
            <w:shd w:val="clear" w:color="auto" w:fill="D6E3BC"/>
          </w:tcPr>
          <w:p w14:paraId="4A74FC72" w14:textId="77777777" w:rsidR="000144C6" w:rsidRDefault="000144C6" w:rsidP="0096308C">
            <w:pPr>
              <w:pStyle w:val="TableParagraph"/>
              <w:spacing w:line="234" w:lineRule="exact"/>
              <w:ind w:left="9"/>
              <w:jc w:val="center"/>
              <w:rPr>
                <w:rFonts w:ascii="Times New Roman" w:hAnsi="Times New Roman" w:cs="Times New Roman"/>
                <w:spacing w:val="-5"/>
              </w:rPr>
            </w:pPr>
            <w:r>
              <w:rPr>
                <w:rFonts w:ascii="Times New Roman" w:hAnsi="Times New Roman" w:cs="Times New Roman"/>
                <w:spacing w:val="-2"/>
                <w:sz w:val="24"/>
                <w:szCs w:val="24"/>
              </w:rPr>
              <w:t>20-</w:t>
            </w:r>
            <w:r>
              <w:rPr>
                <w:rFonts w:ascii="Times New Roman" w:hAnsi="Times New Roman" w:cs="Times New Roman"/>
                <w:spacing w:val="-7"/>
                <w:sz w:val="24"/>
                <w:szCs w:val="24"/>
              </w:rPr>
              <w:t>30</w:t>
            </w:r>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0505745D" w14:textId="77777777" w:rsidR="000144C6" w:rsidRDefault="000144C6" w:rsidP="0096308C">
            <w:pPr>
              <w:pStyle w:val="TableParagraph"/>
              <w:spacing w:line="234" w:lineRule="exact"/>
              <w:ind w:left="5" w:right="1"/>
              <w:jc w:val="center"/>
              <w:rPr>
                <w:rFonts w:ascii="Times New Roman" w:hAnsi="Times New Roman" w:cs="Times New Roman"/>
                <w:spacing w:val="-5"/>
              </w:rPr>
            </w:pPr>
            <w:r>
              <w:rPr>
                <w:rFonts w:ascii="Times New Roman" w:hAnsi="Times New Roman" w:cs="Times New Roman"/>
                <w:spacing w:val="-5"/>
              </w:rPr>
              <w:t>01</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3D4DCA2F" w14:textId="64E5BA79" w:rsidR="000144C6" w:rsidRDefault="0040238B" w:rsidP="0096308C">
            <w:pPr>
              <w:pStyle w:val="TableParagraph"/>
              <w:spacing w:line="234" w:lineRule="exact"/>
              <w:ind w:left="4" w:right="1"/>
              <w:jc w:val="center"/>
            </w:pPr>
            <w:r>
              <w:rPr>
                <w:rFonts w:ascii="Times New Roman" w:hAnsi="Times New Roman" w:cs="Times New Roman"/>
                <w:spacing w:val="-5"/>
              </w:rPr>
              <w:t>%</w:t>
            </w:r>
            <w:r w:rsidR="000144C6">
              <w:rPr>
                <w:rFonts w:ascii="Times New Roman" w:hAnsi="Times New Roman" w:cs="Times New Roman"/>
                <w:spacing w:val="-5"/>
              </w:rPr>
              <w:t>4</w:t>
            </w:r>
          </w:p>
        </w:tc>
      </w:tr>
      <w:tr w:rsidR="000144C6" w14:paraId="36D0D362" w14:textId="77777777" w:rsidTr="000144C6">
        <w:trPr>
          <w:trHeight w:val="285"/>
        </w:trPr>
        <w:tc>
          <w:tcPr>
            <w:tcW w:w="3336" w:type="dxa"/>
            <w:tcBorders>
              <w:top w:val="single" w:sz="4" w:space="0" w:color="000000"/>
              <w:left w:val="single" w:sz="4" w:space="0" w:color="000000"/>
              <w:bottom w:val="single" w:sz="4" w:space="0" w:color="000000"/>
              <w:right w:val="single" w:sz="4" w:space="0" w:color="000000"/>
            </w:tcBorders>
            <w:shd w:val="clear" w:color="auto" w:fill="D6E3BC"/>
          </w:tcPr>
          <w:p w14:paraId="2AB99937" w14:textId="77777777" w:rsidR="000144C6" w:rsidRDefault="000144C6" w:rsidP="0096308C">
            <w:pPr>
              <w:pStyle w:val="TableParagraph"/>
              <w:spacing w:line="234" w:lineRule="exact"/>
              <w:ind w:left="9"/>
              <w:jc w:val="center"/>
              <w:rPr>
                <w:rFonts w:ascii="Times New Roman" w:hAnsi="Times New Roman" w:cs="Times New Roman"/>
                <w:spacing w:val="-5"/>
              </w:rPr>
            </w:pPr>
            <w:r>
              <w:rPr>
                <w:rFonts w:ascii="Times New Roman" w:hAnsi="Times New Roman" w:cs="Times New Roman"/>
                <w:spacing w:val="-2"/>
                <w:sz w:val="24"/>
                <w:szCs w:val="24"/>
              </w:rPr>
              <w:t>30-</w:t>
            </w:r>
            <w:r>
              <w:rPr>
                <w:rFonts w:ascii="Times New Roman" w:hAnsi="Times New Roman" w:cs="Times New Roman"/>
                <w:spacing w:val="-7"/>
                <w:sz w:val="24"/>
                <w:szCs w:val="24"/>
              </w:rPr>
              <w:t>40</w:t>
            </w:r>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2D37AFD1" w14:textId="77777777" w:rsidR="000144C6" w:rsidRDefault="000144C6" w:rsidP="0096308C">
            <w:pPr>
              <w:pStyle w:val="TableParagraph"/>
              <w:spacing w:line="234" w:lineRule="exact"/>
              <w:ind w:left="5" w:right="1"/>
              <w:jc w:val="center"/>
              <w:rPr>
                <w:rFonts w:ascii="Times New Roman" w:hAnsi="Times New Roman" w:cs="Times New Roman"/>
                <w:spacing w:val="-5"/>
              </w:rPr>
            </w:pPr>
            <w:r>
              <w:rPr>
                <w:rFonts w:ascii="Times New Roman" w:hAnsi="Times New Roman" w:cs="Times New Roman"/>
                <w:spacing w:val="-5"/>
              </w:rPr>
              <w:t>10</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4C60C0CA" w14:textId="77777777" w:rsidR="000144C6" w:rsidRDefault="000144C6" w:rsidP="0096308C">
            <w:pPr>
              <w:pStyle w:val="TableParagraph"/>
              <w:spacing w:line="234" w:lineRule="exact"/>
              <w:ind w:left="4" w:right="1"/>
              <w:jc w:val="center"/>
            </w:pPr>
            <w:r>
              <w:rPr>
                <w:rFonts w:ascii="Times New Roman" w:hAnsi="Times New Roman" w:cs="Times New Roman"/>
                <w:spacing w:val="-5"/>
              </w:rPr>
              <w:t>%40</w:t>
            </w:r>
          </w:p>
        </w:tc>
      </w:tr>
      <w:tr w:rsidR="000144C6" w14:paraId="2F058EEF" w14:textId="77777777" w:rsidTr="000144C6">
        <w:trPr>
          <w:trHeight w:val="285"/>
        </w:trPr>
        <w:tc>
          <w:tcPr>
            <w:tcW w:w="3336" w:type="dxa"/>
            <w:tcBorders>
              <w:top w:val="single" w:sz="4" w:space="0" w:color="000000"/>
              <w:left w:val="single" w:sz="4" w:space="0" w:color="000000"/>
              <w:bottom w:val="single" w:sz="4" w:space="0" w:color="000000"/>
              <w:right w:val="single" w:sz="4" w:space="0" w:color="000000"/>
            </w:tcBorders>
            <w:shd w:val="clear" w:color="auto" w:fill="D6E3BC"/>
          </w:tcPr>
          <w:p w14:paraId="044A33D1" w14:textId="77777777" w:rsidR="000144C6" w:rsidRDefault="000144C6" w:rsidP="0096308C">
            <w:pPr>
              <w:pStyle w:val="TableParagraph"/>
              <w:spacing w:line="234" w:lineRule="exact"/>
              <w:ind w:left="9"/>
              <w:jc w:val="center"/>
              <w:rPr>
                <w:rFonts w:ascii="Times New Roman" w:hAnsi="Times New Roman" w:cs="Times New Roman"/>
                <w:spacing w:val="-5"/>
              </w:rPr>
            </w:pPr>
            <w:r>
              <w:rPr>
                <w:rFonts w:ascii="Times New Roman" w:hAnsi="Times New Roman" w:cs="Times New Roman"/>
                <w:spacing w:val="-2"/>
                <w:sz w:val="24"/>
                <w:szCs w:val="24"/>
              </w:rPr>
              <w:t>40-</w:t>
            </w:r>
            <w:r>
              <w:rPr>
                <w:rFonts w:ascii="Times New Roman" w:hAnsi="Times New Roman" w:cs="Times New Roman"/>
                <w:spacing w:val="-7"/>
                <w:sz w:val="24"/>
                <w:szCs w:val="24"/>
              </w:rPr>
              <w:t>50</w:t>
            </w:r>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2DB28AE8" w14:textId="77777777" w:rsidR="000144C6" w:rsidRDefault="000144C6" w:rsidP="0096308C">
            <w:pPr>
              <w:pStyle w:val="TableParagraph"/>
              <w:spacing w:line="234" w:lineRule="exact"/>
              <w:ind w:left="5" w:right="1"/>
              <w:jc w:val="center"/>
              <w:rPr>
                <w:rFonts w:ascii="Times New Roman" w:hAnsi="Times New Roman" w:cs="Times New Roman"/>
                <w:spacing w:val="-5"/>
              </w:rPr>
            </w:pPr>
            <w:r>
              <w:rPr>
                <w:rFonts w:ascii="Times New Roman" w:hAnsi="Times New Roman" w:cs="Times New Roman"/>
                <w:spacing w:val="-5"/>
              </w:rPr>
              <w:t>5</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35879FAD" w14:textId="77777777" w:rsidR="000144C6" w:rsidRDefault="000144C6" w:rsidP="0096308C">
            <w:pPr>
              <w:pStyle w:val="TableParagraph"/>
              <w:spacing w:line="234" w:lineRule="exact"/>
              <w:ind w:left="4" w:right="1"/>
              <w:jc w:val="center"/>
            </w:pPr>
            <w:r>
              <w:rPr>
                <w:rFonts w:ascii="Times New Roman" w:hAnsi="Times New Roman" w:cs="Times New Roman"/>
                <w:spacing w:val="-5"/>
              </w:rPr>
              <w:t>%20</w:t>
            </w:r>
          </w:p>
        </w:tc>
      </w:tr>
      <w:tr w:rsidR="000144C6" w14:paraId="1C3A8238" w14:textId="77777777" w:rsidTr="000144C6">
        <w:trPr>
          <w:trHeight w:val="287"/>
        </w:trPr>
        <w:tc>
          <w:tcPr>
            <w:tcW w:w="3336" w:type="dxa"/>
            <w:tcBorders>
              <w:top w:val="single" w:sz="4" w:space="0" w:color="000000"/>
              <w:left w:val="single" w:sz="4" w:space="0" w:color="000000"/>
              <w:bottom w:val="single" w:sz="4" w:space="0" w:color="000000"/>
              <w:right w:val="single" w:sz="4" w:space="0" w:color="000000"/>
            </w:tcBorders>
            <w:shd w:val="clear" w:color="auto" w:fill="D6E3BC"/>
          </w:tcPr>
          <w:p w14:paraId="03492D90" w14:textId="77777777" w:rsidR="000144C6" w:rsidRDefault="000144C6" w:rsidP="0096308C">
            <w:pPr>
              <w:pStyle w:val="TableParagraph"/>
              <w:spacing w:line="234" w:lineRule="exact"/>
              <w:ind w:left="9" w:right="3"/>
              <w:jc w:val="center"/>
              <w:rPr>
                <w:rFonts w:ascii="Times New Roman" w:hAnsi="Times New Roman" w:cs="Times New Roman"/>
                <w:spacing w:val="-5"/>
              </w:rPr>
            </w:pPr>
            <w:r>
              <w:rPr>
                <w:rFonts w:ascii="Times New Roman" w:hAnsi="Times New Roman" w:cs="Times New Roman"/>
                <w:spacing w:val="-4"/>
                <w:sz w:val="24"/>
                <w:szCs w:val="24"/>
              </w:rPr>
              <w:t>50+…</w:t>
            </w:r>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29658C69" w14:textId="77777777" w:rsidR="000144C6" w:rsidRDefault="000144C6" w:rsidP="0096308C">
            <w:pPr>
              <w:pStyle w:val="TableParagraph"/>
              <w:spacing w:line="234" w:lineRule="exact"/>
              <w:ind w:left="5"/>
              <w:jc w:val="center"/>
              <w:rPr>
                <w:rFonts w:ascii="Times New Roman" w:hAnsi="Times New Roman" w:cs="Times New Roman"/>
                <w:spacing w:val="-5"/>
              </w:rPr>
            </w:pPr>
            <w:r>
              <w:rPr>
                <w:rFonts w:ascii="Times New Roman" w:hAnsi="Times New Roman" w:cs="Times New Roman"/>
                <w:spacing w:val="-5"/>
              </w:rPr>
              <w:t>9</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37C85A3C" w14:textId="77777777" w:rsidR="000144C6" w:rsidRDefault="000144C6" w:rsidP="0096308C">
            <w:pPr>
              <w:pStyle w:val="TableParagraph"/>
              <w:spacing w:line="234" w:lineRule="exact"/>
              <w:ind w:left="4"/>
              <w:jc w:val="center"/>
            </w:pPr>
            <w:r>
              <w:rPr>
                <w:rFonts w:ascii="Times New Roman" w:hAnsi="Times New Roman" w:cs="Times New Roman"/>
                <w:spacing w:val="-5"/>
              </w:rPr>
              <w:t>%36</w:t>
            </w:r>
          </w:p>
        </w:tc>
      </w:tr>
      <w:tr w:rsidR="000144C6" w14:paraId="772BF850" w14:textId="77777777" w:rsidTr="000144C6">
        <w:trPr>
          <w:trHeight w:val="285"/>
        </w:trPr>
        <w:tc>
          <w:tcPr>
            <w:tcW w:w="3336" w:type="dxa"/>
            <w:tcBorders>
              <w:top w:val="single" w:sz="4" w:space="0" w:color="000000"/>
              <w:left w:val="single" w:sz="4" w:space="0" w:color="000000"/>
              <w:bottom w:val="single" w:sz="4" w:space="0" w:color="000000"/>
              <w:right w:val="single" w:sz="4" w:space="0" w:color="000000"/>
            </w:tcBorders>
            <w:shd w:val="clear" w:color="auto" w:fill="D6E3BC"/>
          </w:tcPr>
          <w:p w14:paraId="0BA270B2" w14:textId="77777777" w:rsidR="000144C6" w:rsidRDefault="000144C6" w:rsidP="0096308C">
            <w:pPr>
              <w:pStyle w:val="TableParagraph"/>
              <w:spacing w:line="234" w:lineRule="exact"/>
              <w:ind w:left="9" w:right="6"/>
              <w:jc w:val="center"/>
              <w:rPr>
                <w:rFonts w:ascii="Times New Roman" w:hAnsi="Times New Roman" w:cs="Times New Roman"/>
                <w:spacing w:val="-5"/>
              </w:rPr>
            </w:pPr>
            <w:r>
              <w:rPr>
                <w:rFonts w:ascii="Times New Roman" w:hAnsi="Times New Roman" w:cs="Times New Roman"/>
                <w:sz w:val="24"/>
                <w:szCs w:val="24"/>
              </w:rPr>
              <w:t>İdareci</w:t>
            </w:r>
            <w:r>
              <w:rPr>
                <w:rFonts w:ascii="Times New Roman" w:hAnsi="Times New Roman" w:cs="Times New Roman"/>
                <w:spacing w:val="-8"/>
                <w:sz w:val="24"/>
                <w:szCs w:val="24"/>
              </w:rPr>
              <w:t xml:space="preserve"> </w:t>
            </w:r>
            <w:proofErr w:type="gramStart"/>
            <w:r>
              <w:rPr>
                <w:rFonts w:ascii="Times New Roman" w:hAnsi="Times New Roman" w:cs="Times New Roman"/>
                <w:spacing w:val="-2"/>
                <w:sz w:val="24"/>
                <w:szCs w:val="24"/>
              </w:rPr>
              <w:t>Dahil</w:t>
            </w:r>
            <w:proofErr w:type="gramEnd"/>
          </w:p>
        </w:tc>
        <w:tc>
          <w:tcPr>
            <w:tcW w:w="2689" w:type="dxa"/>
            <w:tcBorders>
              <w:top w:val="single" w:sz="4" w:space="0" w:color="000000"/>
              <w:left w:val="single" w:sz="4" w:space="0" w:color="000000"/>
              <w:bottom w:val="single" w:sz="4" w:space="0" w:color="000000"/>
              <w:right w:val="single" w:sz="4" w:space="0" w:color="000000"/>
            </w:tcBorders>
            <w:shd w:val="clear" w:color="auto" w:fill="EAF1DD"/>
          </w:tcPr>
          <w:p w14:paraId="71CA01AD" w14:textId="77777777" w:rsidR="000144C6" w:rsidRDefault="000144C6" w:rsidP="0096308C">
            <w:pPr>
              <w:pStyle w:val="TableParagraph"/>
              <w:spacing w:line="234" w:lineRule="exact"/>
              <w:ind w:left="5" w:right="2"/>
              <w:jc w:val="center"/>
              <w:rPr>
                <w:rFonts w:ascii="Times New Roman" w:hAnsi="Times New Roman" w:cs="Times New Roman"/>
                <w:spacing w:val="-5"/>
              </w:rPr>
            </w:pPr>
            <w:r>
              <w:rPr>
                <w:rFonts w:ascii="Times New Roman" w:hAnsi="Times New Roman" w:cs="Times New Roman"/>
                <w:spacing w:val="-5"/>
              </w:rPr>
              <w:t>25</w:t>
            </w:r>
          </w:p>
        </w:tc>
        <w:tc>
          <w:tcPr>
            <w:tcW w:w="4607" w:type="dxa"/>
            <w:gridSpan w:val="2"/>
            <w:tcBorders>
              <w:top w:val="single" w:sz="4" w:space="0" w:color="000000"/>
              <w:left w:val="single" w:sz="4" w:space="0" w:color="000000"/>
              <w:bottom w:val="single" w:sz="4" w:space="0" w:color="000000"/>
              <w:right w:val="single" w:sz="4" w:space="0" w:color="000000"/>
            </w:tcBorders>
            <w:shd w:val="clear" w:color="auto" w:fill="EAF1DD"/>
          </w:tcPr>
          <w:p w14:paraId="6DAF3FB5" w14:textId="77777777" w:rsidR="000144C6" w:rsidRDefault="000144C6" w:rsidP="0096308C">
            <w:pPr>
              <w:pStyle w:val="TableParagraph"/>
              <w:spacing w:line="234" w:lineRule="exact"/>
              <w:ind w:left="4" w:right="1"/>
              <w:jc w:val="center"/>
            </w:pPr>
            <w:r>
              <w:rPr>
                <w:rFonts w:ascii="Times New Roman" w:hAnsi="Times New Roman" w:cs="Times New Roman"/>
                <w:spacing w:val="-5"/>
              </w:rPr>
              <w:t>%100</w:t>
            </w:r>
          </w:p>
        </w:tc>
      </w:tr>
    </w:tbl>
    <w:p w14:paraId="434DA9A1" w14:textId="77777777" w:rsidR="00102E82" w:rsidRDefault="00102E82" w:rsidP="000144C6">
      <w:pPr>
        <w:pStyle w:val="Balk5"/>
        <w:numPr>
          <w:ilvl w:val="0"/>
          <w:numId w:val="0"/>
        </w:numPr>
        <w:spacing w:after="2"/>
        <w:ind w:left="1008" w:right="114"/>
        <w:jc w:val="center"/>
        <w:rPr>
          <w:rFonts w:ascii="Times New Roman" w:hAnsi="Times New Roman" w:cs="Times New Roman"/>
        </w:rPr>
      </w:pPr>
    </w:p>
    <w:p w14:paraId="2A9AF0DE" w14:textId="77777777" w:rsidR="000144C6" w:rsidRDefault="000144C6" w:rsidP="000144C6">
      <w:pPr>
        <w:pStyle w:val="Balk5"/>
        <w:numPr>
          <w:ilvl w:val="0"/>
          <w:numId w:val="0"/>
        </w:numPr>
        <w:spacing w:after="2"/>
        <w:ind w:left="1008" w:right="114"/>
        <w:jc w:val="center"/>
        <w:rPr>
          <w:rFonts w:ascii="Times New Roman" w:hAnsi="Times New Roman" w:cs="Times New Roman"/>
        </w:rPr>
      </w:pPr>
      <w:r>
        <w:rPr>
          <w:rFonts w:ascii="Times New Roman" w:hAnsi="Times New Roman" w:cs="Times New Roman"/>
        </w:rPr>
        <w:t>Öğretmenlerin</w:t>
      </w:r>
      <w:r>
        <w:rPr>
          <w:rFonts w:ascii="Times New Roman" w:hAnsi="Times New Roman" w:cs="Times New Roman"/>
          <w:spacing w:val="-3"/>
        </w:rPr>
        <w:t xml:space="preserve"> </w:t>
      </w:r>
      <w:r>
        <w:rPr>
          <w:rFonts w:ascii="Times New Roman" w:hAnsi="Times New Roman" w:cs="Times New Roman"/>
        </w:rPr>
        <w:t>Hizmet</w:t>
      </w:r>
      <w:r>
        <w:rPr>
          <w:rFonts w:ascii="Times New Roman" w:hAnsi="Times New Roman" w:cs="Times New Roman"/>
          <w:spacing w:val="2"/>
        </w:rPr>
        <w:t xml:space="preserve"> </w:t>
      </w:r>
      <w:r>
        <w:rPr>
          <w:rFonts w:ascii="Times New Roman" w:hAnsi="Times New Roman" w:cs="Times New Roman"/>
          <w:spacing w:val="-2"/>
        </w:rPr>
        <w:t>Süreleri:</w:t>
      </w:r>
    </w:p>
    <w:tbl>
      <w:tblPr>
        <w:tblW w:w="0" w:type="auto"/>
        <w:tblLayout w:type="fixed"/>
        <w:tblLook w:val="0000" w:firstRow="0" w:lastRow="0" w:firstColumn="0" w:lastColumn="0" w:noHBand="0" w:noVBand="0"/>
      </w:tblPr>
      <w:tblGrid>
        <w:gridCol w:w="2711"/>
        <w:gridCol w:w="2881"/>
        <w:gridCol w:w="4913"/>
      </w:tblGrid>
      <w:tr w:rsidR="000144C6" w:rsidRPr="000144C6" w14:paraId="6B0B71D6" w14:textId="77777777" w:rsidTr="000144C6">
        <w:trPr>
          <w:trHeight w:val="282"/>
        </w:trPr>
        <w:tc>
          <w:tcPr>
            <w:tcW w:w="2711"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398DA936" w14:textId="77777777" w:rsidR="000144C6" w:rsidRPr="000144C6" w:rsidRDefault="000144C6" w:rsidP="000144C6">
            <w:pPr>
              <w:widowControl/>
              <w:suppressAutoHyphens/>
              <w:autoSpaceDE/>
              <w:autoSpaceDN/>
              <w:spacing w:before="100"/>
              <w:ind w:left="-279" w:firstLine="811"/>
              <w:rPr>
                <w:rFonts w:ascii="Times New Roman" w:hAnsi="Times New Roman" w:cs="Times New Roman"/>
                <w:sz w:val="24"/>
                <w:szCs w:val="24"/>
                <w:lang w:eastAsia="ar-SA"/>
              </w:rPr>
            </w:pPr>
            <w:r w:rsidRPr="000144C6">
              <w:rPr>
                <w:rFonts w:ascii="Times New Roman" w:hAnsi="Times New Roman" w:cs="Times New Roman"/>
                <w:sz w:val="24"/>
                <w:szCs w:val="24"/>
                <w:lang w:eastAsia="ar-SA"/>
              </w:rPr>
              <w:t>Hizmet</w:t>
            </w:r>
            <w:r w:rsidRPr="000144C6">
              <w:rPr>
                <w:rFonts w:ascii="Times New Roman" w:hAnsi="Times New Roman" w:cs="Times New Roman"/>
                <w:spacing w:val="-8"/>
                <w:sz w:val="24"/>
                <w:szCs w:val="24"/>
                <w:lang w:eastAsia="ar-SA"/>
              </w:rPr>
              <w:t xml:space="preserve"> </w:t>
            </w:r>
            <w:r w:rsidRPr="000144C6">
              <w:rPr>
                <w:rFonts w:ascii="Times New Roman" w:hAnsi="Times New Roman" w:cs="Times New Roman"/>
                <w:spacing w:val="-2"/>
                <w:sz w:val="24"/>
                <w:szCs w:val="24"/>
                <w:lang w:eastAsia="ar-SA"/>
              </w:rPr>
              <w:t>Süreleri</w:t>
            </w:r>
          </w:p>
        </w:tc>
        <w:tc>
          <w:tcPr>
            <w:tcW w:w="7794" w:type="dxa"/>
            <w:gridSpan w:val="2"/>
            <w:tcBorders>
              <w:top w:val="single" w:sz="4" w:space="0" w:color="000000"/>
              <w:left w:val="single" w:sz="4" w:space="0" w:color="000000"/>
              <w:bottom w:val="single" w:sz="4" w:space="0" w:color="000000"/>
              <w:right w:val="single" w:sz="4" w:space="0" w:color="000000"/>
            </w:tcBorders>
            <w:shd w:val="clear" w:color="auto" w:fill="D6E3BC"/>
          </w:tcPr>
          <w:p w14:paraId="0AA15A22" w14:textId="77777777" w:rsidR="000144C6" w:rsidRPr="000144C6" w:rsidRDefault="000144C6" w:rsidP="000144C6">
            <w:pPr>
              <w:widowControl/>
              <w:suppressAutoHyphens/>
              <w:autoSpaceDE/>
              <w:autoSpaceDN/>
              <w:spacing w:line="234" w:lineRule="exact"/>
              <w:ind w:left="5"/>
              <w:jc w:val="center"/>
              <w:rPr>
                <w:lang w:eastAsia="ar-SA"/>
              </w:rPr>
            </w:pPr>
            <w:r w:rsidRPr="000144C6">
              <w:rPr>
                <w:rFonts w:ascii="Times New Roman" w:hAnsi="Times New Roman" w:cs="Times New Roman"/>
                <w:sz w:val="24"/>
                <w:szCs w:val="24"/>
                <w:lang w:eastAsia="ar-SA"/>
              </w:rPr>
              <w:t>2024</w:t>
            </w:r>
            <w:r w:rsidRPr="000144C6">
              <w:rPr>
                <w:rFonts w:ascii="Times New Roman" w:hAnsi="Times New Roman" w:cs="Times New Roman"/>
                <w:spacing w:val="-6"/>
                <w:sz w:val="24"/>
                <w:szCs w:val="24"/>
                <w:lang w:eastAsia="ar-SA"/>
              </w:rPr>
              <w:t xml:space="preserve"> </w:t>
            </w:r>
            <w:r w:rsidRPr="000144C6">
              <w:rPr>
                <w:rFonts w:ascii="Times New Roman" w:hAnsi="Times New Roman" w:cs="Times New Roman"/>
                <w:sz w:val="24"/>
                <w:szCs w:val="24"/>
                <w:lang w:eastAsia="ar-SA"/>
              </w:rPr>
              <w:t>Yılı</w:t>
            </w:r>
            <w:r w:rsidRPr="000144C6">
              <w:rPr>
                <w:rFonts w:ascii="Times New Roman" w:hAnsi="Times New Roman" w:cs="Times New Roman"/>
                <w:spacing w:val="-5"/>
                <w:sz w:val="24"/>
                <w:szCs w:val="24"/>
                <w:lang w:eastAsia="ar-SA"/>
              </w:rPr>
              <w:t xml:space="preserve"> </w:t>
            </w:r>
            <w:r w:rsidRPr="000144C6">
              <w:rPr>
                <w:rFonts w:ascii="Times New Roman" w:hAnsi="Times New Roman" w:cs="Times New Roman"/>
                <w:sz w:val="24"/>
                <w:szCs w:val="24"/>
                <w:lang w:eastAsia="ar-SA"/>
              </w:rPr>
              <w:t>İtibarı</w:t>
            </w:r>
            <w:r w:rsidRPr="000144C6">
              <w:rPr>
                <w:rFonts w:ascii="Times New Roman" w:hAnsi="Times New Roman" w:cs="Times New Roman"/>
                <w:spacing w:val="-5"/>
                <w:sz w:val="24"/>
                <w:szCs w:val="24"/>
                <w:lang w:eastAsia="ar-SA"/>
              </w:rPr>
              <w:t xml:space="preserve"> İle</w:t>
            </w:r>
          </w:p>
        </w:tc>
      </w:tr>
      <w:tr w:rsidR="000144C6" w:rsidRPr="000144C6" w14:paraId="044FB9BE" w14:textId="77777777" w:rsidTr="000144C6">
        <w:trPr>
          <w:trHeight w:val="282"/>
        </w:trPr>
        <w:tc>
          <w:tcPr>
            <w:tcW w:w="2711" w:type="dxa"/>
            <w:vMerge/>
            <w:tcBorders>
              <w:left w:val="single" w:sz="4" w:space="0" w:color="000000"/>
              <w:bottom w:val="single" w:sz="4" w:space="0" w:color="000000"/>
              <w:right w:val="single" w:sz="4" w:space="0" w:color="000000"/>
            </w:tcBorders>
            <w:shd w:val="clear" w:color="auto" w:fill="D6E3BC"/>
          </w:tcPr>
          <w:p w14:paraId="311B1461" w14:textId="77777777" w:rsidR="000144C6" w:rsidRPr="000144C6" w:rsidRDefault="000144C6" w:rsidP="000144C6">
            <w:pPr>
              <w:widowControl/>
              <w:suppressAutoHyphens/>
              <w:autoSpaceDE/>
              <w:autoSpaceDN/>
              <w:rPr>
                <w:rFonts w:ascii="Times New Roman" w:hAnsi="Times New Roman" w:cs="Times New Roman"/>
                <w:sz w:val="24"/>
                <w:szCs w:val="24"/>
                <w:lang w:eastAsia="ar-SA"/>
              </w:rPr>
            </w:pPr>
          </w:p>
        </w:tc>
        <w:tc>
          <w:tcPr>
            <w:tcW w:w="2881" w:type="dxa"/>
            <w:tcBorders>
              <w:top w:val="single" w:sz="4" w:space="0" w:color="000000"/>
              <w:left w:val="single" w:sz="4" w:space="0" w:color="000000"/>
              <w:bottom w:val="single" w:sz="4" w:space="0" w:color="000000"/>
              <w:right w:val="single" w:sz="4" w:space="0" w:color="000000"/>
            </w:tcBorders>
            <w:shd w:val="clear" w:color="auto" w:fill="D6E3BC"/>
          </w:tcPr>
          <w:p w14:paraId="76E9ADD1" w14:textId="77777777" w:rsidR="000144C6" w:rsidRPr="000144C6" w:rsidRDefault="000144C6" w:rsidP="000144C6">
            <w:pPr>
              <w:widowControl/>
              <w:suppressAutoHyphens/>
              <w:autoSpaceDE/>
              <w:autoSpaceDN/>
              <w:spacing w:line="234" w:lineRule="exact"/>
              <w:ind w:left="5" w:right="2"/>
              <w:jc w:val="center"/>
              <w:rPr>
                <w:rFonts w:ascii="Times New Roman" w:hAnsi="Times New Roman" w:cs="Times New Roman"/>
                <w:spacing w:val="-10"/>
                <w:sz w:val="24"/>
                <w:szCs w:val="24"/>
                <w:lang w:eastAsia="ar-SA"/>
              </w:rPr>
            </w:pPr>
            <w:r w:rsidRPr="000144C6">
              <w:rPr>
                <w:rFonts w:ascii="Times New Roman" w:hAnsi="Times New Roman" w:cs="Times New Roman"/>
                <w:sz w:val="24"/>
                <w:szCs w:val="24"/>
                <w:lang w:eastAsia="ar-SA"/>
              </w:rPr>
              <w:t>Kişi</w:t>
            </w:r>
            <w:r w:rsidRPr="000144C6">
              <w:rPr>
                <w:rFonts w:ascii="Times New Roman" w:hAnsi="Times New Roman" w:cs="Times New Roman"/>
                <w:spacing w:val="-7"/>
                <w:sz w:val="24"/>
                <w:szCs w:val="24"/>
                <w:lang w:eastAsia="ar-SA"/>
              </w:rPr>
              <w:t xml:space="preserve"> </w:t>
            </w:r>
            <w:r w:rsidRPr="000144C6">
              <w:rPr>
                <w:rFonts w:ascii="Times New Roman" w:hAnsi="Times New Roman" w:cs="Times New Roman"/>
                <w:spacing w:val="-2"/>
                <w:sz w:val="24"/>
                <w:szCs w:val="24"/>
                <w:lang w:eastAsia="ar-SA"/>
              </w:rPr>
              <w:t>Sayısı</w:t>
            </w:r>
          </w:p>
        </w:tc>
        <w:tc>
          <w:tcPr>
            <w:tcW w:w="4913" w:type="dxa"/>
            <w:tcBorders>
              <w:top w:val="single" w:sz="4" w:space="0" w:color="000000"/>
              <w:left w:val="single" w:sz="4" w:space="0" w:color="000000"/>
              <w:bottom w:val="single" w:sz="4" w:space="0" w:color="000000"/>
              <w:right w:val="single" w:sz="4" w:space="0" w:color="000000"/>
            </w:tcBorders>
            <w:shd w:val="clear" w:color="auto" w:fill="D6E3BC"/>
          </w:tcPr>
          <w:p w14:paraId="7DBE304B" w14:textId="77777777" w:rsidR="000144C6" w:rsidRPr="000144C6" w:rsidRDefault="000144C6" w:rsidP="000144C6">
            <w:pPr>
              <w:widowControl/>
              <w:suppressAutoHyphens/>
              <w:autoSpaceDE/>
              <w:autoSpaceDN/>
              <w:spacing w:line="234" w:lineRule="exact"/>
              <w:ind w:left="4" w:right="1"/>
              <w:jc w:val="center"/>
              <w:rPr>
                <w:lang w:eastAsia="ar-SA"/>
              </w:rPr>
            </w:pPr>
            <w:r w:rsidRPr="000144C6">
              <w:rPr>
                <w:rFonts w:ascii="Times New Roman" w:hAnsi="Times New Roman" w:cs="Times New Roman"/>
                <w:spacing w:val="-10"/>
                <w:sz w:val="24"/>
                <w:szCs w:val="24"/>
                <w:lang w:eastAsia="ar-SA"/>
              </w:rPr>
              <w:t>%</w:t>
            </w:r>
          </w:p>
        </w:tc>
      </w:tr>
      <w:tr w:rsidR="000144C6" w:rsidRPr="000144C6" w14:paraId="266082C5" w14:textId="77777777" w:rsidTr="000144C6">
        <w:trPr>
          <w:trHeight w:val="284"/>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01955152" w14:textId="77777777" w:rsidR="000144C6" w:rsidRPr="000144C6" w:rsidRDefault="000144C6" w:rsidP="000144C6">
            <w:pPr>
              <w:widowControl/>
              <w:suppressAutoHyphens/>
              <w:autoSpaceDE/>
              <w:autoSpaceDN/>
              <w:spacing w:line="234" w:lineRule="exact"/>
              <w:ind w:left="9" w:right="4"/>
              <w:jc w:val="center"/>
              <w:rPr>
                <w:rFonts w:ascii="Times New Roman" w:hAnsi="Times New Roman" w:cs="Times New Roman"/>
                <w:spacing w:val="-10"/>
                <w:lang w:eastAsia="ar-SA"/>
              </w:rPr>
            </w:pPr>
            <w:r w:rsidRPr="000144C6">
              <w:rPr>
                <w:rFonts w:ascii="Times New Roman" w:hAnsi="Times New Roman" w:cs="Times New Roman"/>
                <w:sz w:val="24"/>
                <w:szCs w:val="24"/>
                <w:lang w:eastAsia="ar-SA"/>
              </w:rPr>
              <w:t>1-4</w:t>
            </w:r>
            <w:r w:rsidRPr="000144C6">
              <w:rPr>
                <w:rFonts w:ascii="Times New Roman" w:hAnsi="Times New Roman" w:cs="Times New Roman"/>
                <w:spacing w:val="-3"/>
                <w:sz w:val="24"/>
                <w:szCs w:val="24"/>
                <w:lang w:eastAsia="ar-SA"/>
              </w:rPr>
              <w:t xml:space="preserve"> </w:t>
            </w:r>
            <w:r w:rsidRPr="000144C6">
              <w:rPr>
                <w:rFonts w:ascii="Times New Roman" w:hAnsi="Times New Roman" w:cs="Times New Roman"/>
                <w:spacing w:val="-5"/>
                <w:sz w:val="24"/>
                <w:szCs w:val="24"/>
                <w:lang w:eastAsia="ar-SA"/>
              </w:rPr>
              <w:t>Yıl</w:t>
            </w:r>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585D591B" w14:textId="77777777" w:rsidR="000144C6" w:rsidRPr="000144C6" w:rsidRDefault="000144C6" w:rsidP="000144C6">
            <w:pPr>
              <w:widowControl/>
              <w:suppressAutoHyphens/>
              <w:autoSpaceDE/>
              <w:autoSpaceDN/>
              <w:spacing w:line="234" w:lineRule="exact"/>
              <w:ind w:left="5" w:right="1"/>
              <w:jc w:val="center"/>
              <w:rPr>
                <w:rFonts w:ascii="Times New Roman" w:hAnsi="Times New Roman" w:cs="Times New Roman"/>
                <w:spacing w:val="-10"/>
                <w:lang w:eastAsia="ar-SA"/>
              </w:rPr>
            </w:pPr>
            <w:r w:rsidRPr="000144C6">
              <w:rPr>
                <w:rFonts w:ascii="Times New Roman" w:hAnsi="Times New Roman" w:cs="Times New Roman"/>
                <w:spacing w:val="-10"/>
                <w:lang w:eastAsia="ar-SA"/>
              </w:rPr>
              <w:t>0</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103041FF" w14:textId="77777777" w:rsidR="000144C6" w:rsidRPr="000144C6" w:rsidRDefault="000144C6" w:rsidP="000144C6">
            <w:pPr>
              <w:widowControl/>
              <w:suppressAutoHyphens/>
              <w:autoSpaceDE/>
              <w:autoSpaceDN/>
              <w:spacing w:line="234" w:lineRule="exact"/>
              <w:ind w:left="4"/>
              <w:jc w:val="center"/>
              <w:rPr>
                <w:lang w:eastAsia="ar-SA"/>
              </w:rPr>
            </w:pPr>
            <w:r w:rsidRPr="000144C6">
              <w:rPr>
                <w:rFonts w:ascii="Times New Roman" w:hAnsi="Times New Roman" w:cs="Times New Roman"/>
                <w:spacing w:val="-10"/>
                <w:lang w:eastAsia="ar-SA"/>
              </w:rPr>
              <w:t>%0</w:t>
            </w:r>
          </w:p>
        </w:tc>
      </w:tr>
      <w:tr w:rsidR="000144C6" w:rsidRPr="000144C6" w14:paraId="752E7CF8" w14:textId="77777777" w:rsidTr="000144C6">
        <w:trPr>
          <w:trHeight w:val="282"/>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5F857CB5" w14:textId="77777777" w:rsidR="000144C6" w:rsidRPr="000144C6" w:rsidRDefault="000144C6" w:rsidP="000144C6">
            <w:pPr>
              <w:widowControl/>
              <w:suppressAutoHyphens/>
              <w:autoSpaceDE/>
              <w:autoSpaceDN/>
              <w:spacing w:line="234" w:lineRule="exact"/>
              <w:ind w:left="9" w:right="4"/>
              <w:jc w:val="center"/>
              <w:rPr>
                <w:rFonts w:ascii="Times New Roman" w:hAnsi="Times New Roman" w:cs="Times New Roman"/>
                <w:spacing w:val="-10"/>
                <w:lang w:eastAsia="ar-SA"/>
              </w:rPr>
            </w:pPr>
            <w:r w:rsidRPr="000144C6">
              <w:rPr>
                <w:rFonts w:ascii="Times New Roman" w:hAnsi="Times New Roman" w:cs="Times New Roman"/>
                <w:sz w:val="24"/>
                <w:szCs w:val="24"/>
                <w:lang w:eastAsia="ar-SA"/>
              </w:rPr>
              <w:t>4-8</w:t>
            </w:r>
            <w:r w:rsidRPr="000144C6">
              <w:rPr>
                <w:rFonts w:ascii="Times New Roman" w:hAnsi="Times New Roman" w:cs="Times New Roman"/>
                <w:spacing w:val="-3"/>
                <w:sz w:val="24"/>
                <w:szCs w:val="24"/>
                <w:lang w:eastAsia="ar-SA"/>
              </w:rPr>
              <w:t xml:space="preserve"> </w:t>
            </w:r>
            <w:r w:rsidRPr="000144C6">
              <w:rPr>
                <w:rFonts w:ascii="Times New Roman" w:hAnsi="Times New Roman" w:cs="Times New Roman"/>
                <w:spacing w:val="-5"/>
                <w:sz w:val="24"/>
                <w:szCs w:val="24"/>
                <w:lang w:eastAsia="ar-SA"/>
              </w:rPr>
              <w:t>Yıl</w:t>
            </w:r>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1F0E0DFD" w14:textId="77777777" w:rsidR="000144C6" w:rsidRPr="000144C6" w:rsidRDefault="000144C6" w:rsidP="000144C6">
            <w:pPr>
              <w:widowControl/>
              <w:suppressAutoHyphens/>
              <w:autoSpaceDE/>
              <w:autoSpaceDN/>
              <w:spacing w:line="234" w:lineRule="exact"/>
              <w:ind w:left="5" w:right="1"/>
              <w:jc w:val="center"/>
              <w:rPr>
                <w:rFonts w:ascii="Times New Roman" w:hAnsi="Times New Roman" w:cs="Times New Roman"/>
                <w:spacing w:val="-10"/>
                <w:lang w:eastAsia="ar-SA"/>
              </w:rPr>
            </w:pPr>
            <w:r w:rsidRPr="000144C6">
              <w:rPr>
                <w:rFonts w:ascii="Times New Roman" w:hAnsi="Times New Roman" w:cs="Times New Roman"/>
                <w:spacing w:val="-10"/>
                <w:lang w:eastAsia="ar-SA"/>
              </w:rPr>
              <w:t>1</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793B5B67" w14:textId="77777777" w:rsidR="000144C6" w:rsidRPr="000144C6" w:rsidRDefault="000144C6" w:rsidP="000144C6">
            <w:pPr>
              <w:widowControl/>
              <w:suppressAutoHyphens/>
              <w:autoSpaceDE/>
              <w:autoSpaceDN/>
              <w:spacing w:line="234" w:lineRule="exact"/>
              <w:ind w:left="4"/>
              <w:jc w:val="center"/>
              <w:rPr>
                <w:lang w:eastAsia="ar-SA"/>
              </w:rPr>
            </w:pPr>
            <w:r w:rsidRPr="000144C6">
              <w:rPr>
                <w:rFonts w:ascii="Times New Roman" w:hAnsi="Times New Roman" w:cs="Times New Roman"/>
                <w:spacing w:val="-10"/>
                <w:lang w:eastAsia="ar-SA"/>
              </w:rPr>
              <w:t>%4</w:t>
            </w:r>
          </w:p>
        </w:tc>
      </w:tr>
      <w:tr w:rsidR="000144C6" w:rsidRPr="000144C6" w14:paraId="6B5BDF7B" w14:textId="77777777" w:rsidTr="000144C6">
        <w:trPr>
          <w:trHeight w:val="282"/>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137D2E5B" w14:textId="77777777" w:rsidR="000144C6" w:rsidRPr="000144C6" w:rsidRDefault="000144C6" w:rsidP="000144C6">
            <w:pPr>
              <w:widowControl/>
              <w:suppressAutoHyphens/>
              <w:autoSpaceDE/>
              <w:autoSpaceDN/>
              <w:spacing w:line="234" w:lineRule="exact"/>
              <w:ind w:left="9" w:right="4"/>
              <w:jc w:val="center"/>
              <w:rPr>
                <w:rFonts w:ascii="Times New Roman" w:hAnsi="Times New Roman" w:cs="Times New Roman"/>
                <w:spacing w:val="-5"/>
                <w:lang w:eastAsia="ar-SA"/>
              </w:rPr>
            </w:pPr>
            <w:r w:rsidRPr="000144C6">
              <w:rPr>
                <w:rFonts w:ascii="Times New Roman" w:hAnsi="Times New Roman" w:cs="Times New Roman"/>
                <w:sz w:val="24"/>
                <w:szCs w:val="24"/>
                <w:lang w:eastAsia="ar-SA"/>
              </w:rPr>
              <w:t>8-12</w:t>
            </w:r>
            <w:r w:rsidRPr="000144C6">
              <w:rPr>
                <w:rFonts w:ascii="Times New Roman" w:hAnsi="Times New Roman" w:cs="Times New Roman"/>
                <w:spacing w:val="-4"/>
                <w:sz w:val="24"/>
                <w:szCs w:val="24"/>
                <w:lang w:eastAsia="ar-SA"/>
              </w:rPr>
              <w:t xml:space="preserve"> </w:t>
            </w:r>
            <w:r w:rsidRPr="000144C6">
              <w:rPr>
                <w:rFonts w:ascii="Times New Roman" w:hAnsi="Times New Roman" w:cs="Times New Roman"/>
                <w:spacing w:val="-5"/>
                <w:sz w:val="24"/>
                <w:szCs w:val="24"/>
                <w:lang w:eastAsia="ar-SA"/>
              </w:rPr>
              <w:t>Yıl</w:t>
            </w:r>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44682111" w14:textId="77777777" w:rsidR="000144C6" w:rsidRPr="000144C6" w:rsidRDefault="000144C6" w:rsidP="000144C6">
            <w:pPr>
              <w:widowControl/>
              <w:suppressAutoHyphens/>
              <w:autoSpaceDE/>
              <w:autoSpaceDN/>
              <w:spacing w:line="234" w:lineRule="exact"/>
              <w:ind w:left="5" w:right="2"/>
              <w:jc w:val="center"/>
              <w:rPr>
                <w:rFonts w:ascii="Times New Roman" w:hAnsi="Times New Roman" w:cs="Times New Roman"/>
                <w:spacing w:val="-5"/>
                <w:lang w:eastAsia="ar-SA"/>
              </w:rPr>
            </w:pPr>
            <w:r w:rsidRPr="000144C6">
              <w:rPr>
                <w:rFonts w:ascii="Times New Roman" w:hAnsi="Times New Roman" w:cs="Times New Roman"/>
                <w:spacing w:val="-5"/>
                <w:lang w:eastAsia="ar-SA"/>
              </w:rPr>
              <w:t>5</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69C95201" w14:textId="77777777" w:rsidR="000144C6" w:rsidRPr="000144C6" w:rsidRDefault="000144C6" w:rsidP="000144C6">
            <w:pPr>
              <w:widowControl/>
              <w:suppressAutoHyphens/>
              <w:autoSpaceDE/>
              <w:autoSpaceDN/>
              <w:spacing w:line="234" w:lineRule="exact"/>
              <w:ind w:left="4" w:right="1"/>
              <w:jc w:val="center"/>
              <w:rPr>
                <w:lang w:eastAsia="ar-SA"/>
              </w:rPr>
            </w:pPr>
            <w:r w:rsidRPr="000144C6">
              <w:rPr>
                <w:rFonts w:ascii="Times New Roman" w:hAnsi="Times New Roman" w:cs="Times New Roman"/>
                <w:spacing w:val="-5"/>
                <w:lang w:eastAsia="ar-SA"/>
              </w:rPr>
              <w:t>%20</w:t>
            </w:r>
          </w:p>
        </w:tc>
      </w:tr>
      <w:tr w:rsidR="000144C6" w:rsidRPr="000144C6" w14:paraId="4F8E3BF2" w14:textId="77777777" w:rsidTr="000144C6">
        <w:trPr>
          <w:trHeight w:val="284"/>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3E9959D6" w14:textId="77777777" w:rsidR="000144C6" w:rsidRPr="000144C6" w:rsidRDefault="000144C6" w:rsidP="000144C6">
            <w:pPr>
              <w:widowControl/>
              <w:suppressAutoHyphens/>
              <w:autoSpaceDE/>
              <w:autoSpaceDN/>
              <w:spacing w:line="234" w:lineRule="exact"/>
              <w:ind w:left="9" w:right="4"/>
              <w:jc w:val="center"/>
              <w:rPr>
                <w:rFonts w:ascii="Times New Roman" w:hAnsi="Times New Roman" w:cs="Times New Roman"/>
                <w:spacing w:val="-10"/>
                <w:lang w:eastAsia="ar-SA"/>
              </w:rPr>
            </w:pPr>
            <w:r w:rsidRPr="000144C6">
              <w:rPr>
                <w:rFonts w:ascii="Times New Roman" w:hAnsi="Times New Roman" w:cs="Times New Roman"/>
                <w:sz w:val="24"/>
                <w:szCs w:val="24"/>
                <w:lang w:eastAsia="ar-SA"/>
              </w:rPr>
              <w:t>12-16</w:t>
            </w:r>
            <w:r w:rsidRPr="000144C6">
              <w:rPr>
                <w:rFonts w:ascii="Times New Roman" w:hAnsi="Times New Roman" w:cs="Times New Roman"/>
                <w:spacing w:val="-6"/>
                <w:sz w:val="24"/>
                <w:szCs w:val="24"/>
                <w:lang w:eastAsia="ar-SA"/>
              </w:rPr>
              <w:t xml:space="preserve"> </w:t>
            </w:r>
            <w:r w:rsidRPr="000144C6">
              <w:rPr>
                <w:rFonts w:ascii="Times New Roman" w:hAnsi="Times New Roman" w:cs="Times New Roman"/>
                <w:spacing w:val="-5"/>
                <w:sz w:val="24"/>
                <w:szCs w:val="24"/>
                <w:lang w:eastAsia="ar-SA"/>
              </w:rPr>
              <w:t>Yıl</w:t>
            </w:r>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1C182CA7" w14:textId="77777777" w:rsidR="000144C6" w:rsidRPr="000144C6" w:rsidRDefault="000144C6" w:rsidP="000144C6">
            <w:pPr>
              <w:widowControl/>
              <w:suppressAutoHyphens/>
              <w:autoSpaceDE/>
              <w:autoSpaceDN/>
              <w:spacing w:line="234" w:lineRule="exact"/>
              <w:ind w:left="5"/>
              <w:jc w:val="center"/>
              <w:rPr>
                <w:rFonts w:ascii="Times New Roman" w:hAnsi="Times New Roman" w:cs="Times New Roman"/>
                <w:spacing w:val="-5"/>
                <w:lang w:eastAsia="ar-SA"/>
              </w:rPr>
            </w:pPr>
            <w:r w:rsidRPr="000144C6">
              <w:rPr>
                <w:rFonts w:ascii="Times New Roman" w:hAnsi="Times New Roman" w:cs="Times New Roman"/>
                <w:spacing w:val="-10"/>
                <w:lang w:eastAsia="ar-SA"/>
              </w:rPr>
              <w:t>4</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6675C833" w14:textId="77777777" w:rsidR="000144C6" w:rsidRPr="000144C6" w:rsidRDefault="000144C6" w:rsidP="000144C6">
            <w:pPr>
              <w:widowControl/>
              <w:suppressAutoHyphens/>
              <w:autoSpaceDE/>
              <w:autoSpaceDN/>
              <w:spacing w:line="234" w:lineRule="exact"/>
              <w:ind w:left="4"/>
              <w:jc w:val="center"/>
              <w:rPr>
                <w:lang w:eastAsia="ar-SA"/>
              </w:rPr>
            </w:pPr>
            <w:r w:rsidRPr="000144C6">
              <w:rPr>
                <w:rFonts w:ascii="Times New Roman" w:hAnsi="Times New Roman" w:cs="Times New Roman"/>
                <w:spacing w:val="-5"/>
                <w:lang w:eastAsia="ar-SA"/>
              </w:rPr>
              <w:t>%16</w:t>
            </w:r>
          </w:p>
        </w:tc>
      </w:tr>
      <w:tr w:rsidR="000144C6" w:rsidRPr="000144C6" w14:paraId="0483BDB7" w14:textId="77777777" w:rsidTr="000144C6">
        <w:trPr>
          <w:trHeight w:val="282"/>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1E9E9094" w14:textId="77777777" w:rsidR="000144C6" w:rsidRPr="000144C6" w:rsidRDefault="000144C6" w:rsidP="000144C6">
            <w:pPr>
              <w:widowControl/>
              <w:suppressAutoHyphens/>
              <w:autoSpaceDE/>
              <w:autoSpaceDN/>
              <w:spacing w:line="234" w:lineRule="exact"/>
              <w:ind w:left="9" w:right="4"/>
              <w:jc w:val="center"/>
              <w:rPr>
                <w:rFonts w:ascii="Times New Roman" w:hAnsi="Times New Roman" w:cs="Times New Roman"/>
                <w:spacing w:val="-5"/>
                <w:lang w:eastAsia="ar-SA"/>
              </w:rPr>
            </w:pPr>
            <w:r w:rsidRPr="000144C6">
              <w:rPr>
                <w:rFonts w:ascii="Times New Roman" w:hAnsi="Times New Roman" w:cs="Times New Roman"/>
                <w:sz w:val="24"/>
                <w:szCs w:val="24"/>
                <w:lang w:eastAsia="ar-SA"/>
              </w:rPr>
              <w:t>16-20</w:t>
            </w:r>
            <w:r w:rsidRPr="000144C6">
              <w:rPr>
                <w:rFonts w:ascii="Times New Roman" w:hAnsi="Times New Roman" w:cs="Times New Roman"/>
                <w:spacing w:val="-6"/>
                <w:sz w:val="24"/>
                <w:szCs w:val="24"/>
                <w:lang w:eastAsia="ar-SA"/>
              </w:rPr>
              <w:t xml:space="preserve"> </w:t>
            </w:r>
            <w:r w:rsidRPr="000144C6">
              <w:rPr>
                <w:rFonts w:ascii="Times New Roman" w:hAnsi="Times New Roman" w:cs="Times New Roman"/>
                <w:spacing w:val="-5"/>
                <w:sz w:val="24"/>
                <w:szCs w:val="24"/>
                <w:lang w:eastAsia="ar-SA"/>
              </w:rPr>
              <w:t>Yıl</w:t>
            </w:r>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441D3331" w14:textId="77777777" w:rsidR="000144C6" w:rsidRPr="000144C6" w:rsidRDefault="000144C6" w:rsidP="000144C6">
            <w:pPr>
              <w:widowControl/>
              <w:suppressAutoHyphens/>
              <w:autoSpaceDE/>
              <w:autoSpaceDN/>
              <w:spacing w:line="234" w:lineRule="exact"/>
              <w:ind w:left="5" w:right="1"/>
              <w:jc w:val="center"/>
              <w:rPr>
                <w:rFonts w:ascii="Times New Roman" w:hAnsi="Times New Roman" w:cs="Times New Roman"/>
                <w:spacing w:val="-5"/>
                <w:lang w:eastAsia="ar-SA"/>
              </w:rPr>
            </w:pPr>
            <w:r w:rsidRPr="000144C6">
              <w:rPr>
                <w:rFonts w:ascii="Times New Roman" w:hAnsi="Times New Roman" w:cs="Times New Roman"/>
                <w:spacing w:val="-5"/>
                <w:lang w:eastAsia="ar-SA"/>
              </w:rPr>
              <w:t>8</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2F41A5D6" w14:textId="77777777" w:rsidR="000144C6" w:rsidRPr="000144C6" w:rsidRDefault="000144C6" w:rsidP="000144C6">
            <w:pPr>
              <w:widowControl/>
              <w:suppressAutoHyphens/>
              <w:autoSpaceDE/>
              <w:autoSpaceDN/>
              <w:spacing w:line="234" w:lineRule="exact"/>
              <w:ind w:left="4" w:right="1"/>
              <w:jc w:val="center"/>
              <w:rPr>
                <w:lang w:eastAsia="ar-SA"/>
              </w:rPr>
            </w:pPr>
            <w:r w:rsidRPr="000144C6">
              <w:rPr>
                <w:rFonts w:ascii="Times New Roman" w:hAnsi="Times New Roman" w:cs="Times New Roman"/>
                <w:spacing w:val="-5"/>
                <w:lang w:eastAsia="ar-SA"/>
              </w:rPr>
              <w:t>%32</w:t>
            </w:r>
          </w:p>
        </w:tc>
      </w:tr>
      <w:tr w:rsidR="000144C6" w:rsidRPr="000144C6" w14:paraId="0800BB52" w14:textId="77777777" w:rsidTr="000144C6">
        <w:trPr>
          <w:trHeight w:val="282"/>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4D11C715" w14:textId="77777777" w:rsidR="000144C6" w:rsidRPr="000144C6" w:rsidRDefault="000144C6" w:rsidP="000144C6">
            <w:pPr>
              <w:widowControl/>
              <w:suppressAutoHyphens/>
              <w:autoSpaceDE/>
              <w:autoSpaceDN/>
              <w:spacing w:line="234" w:lineRule="exact"/>
              <w:ind w:left="9" w:right="3"/>
              <w:jc w:val="center"/>
              <w:rPr>
                <w:rFonts w:ascii="Times New Roman" w:hAnsi="Times New Roman" w:cs="Times New Roman"/>
                <w:spacing w:val="-5"/>
                <w:lang w:eastAsia="ar-SA"/>
              </w:rPr>
            </w:pPr>
            <w:r w:rsidRPr="000144C6">
              <w:rPr>
                <w:rFonts w:ascii="Times New Roman" w:hAnsi="Times New Roman" w:cs="Times New Roman"/>
                <w:sz w:val="24"/>
                <w:szCs w:val="24"/>
                <w:lang w:eastAsia="ar-SA"/>
              </w:rPr>
              <w:t>21+…</w:t>
            </w:r>
            <w:r w:rsidRPr="000144C6">
              <w:rPr>
                <w:rFonts w:ascii="Times New Roman" w:hAnsi="Times New Roman" w:cs="Times New Roman"/>
                <w:spacing w:val="-7"/>
                <w:sz w:val="24"/>
                <w:szCs w:val="24"/>
                <w:lang w:eastAsia="ar-SA"/>
              </w:rPr>
              <w:t xml:space="preserve"> </w:t>
            </w:r>
            <w:proofErr w:type="gramStart"/>
            <w:r w:rsidRPr="000144C6">
              <w:rPr>
                <w:rFonts w:ascii="Times New Roman" w:hAnsi="Times New Roman" w:cs="Times New Roman"/>
                <w:spacing w:val="-2"/>
                <w:sz w:val="24"/>
                <w:szCs w:val="24"/>
                <w:lang w:eastAsia="ar-SA"/>
              </w:rPr>
              <w:t>üzeri</w:t>
            </w:r>
            <w:proofErr w:type="gramEnd"/>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3E0F53E9" w14:textId="77777777" w:rsidR="000144C6" w:rsidRPr="000144C6" w:rsidRDefault="000144C6" w:rsidP="000144C6">
            <w:pPr>
              <w:widowControl/>
              <w:suppressAutoHyphens/>
              <w:autoSpaceDE/>
              <w:autoSpaceDN/>
              <w:spacing w:line="234" w:lineRule="exact"/>
              <w:ind w:left="5" w:right="1"/>
              <w:jc w:val="center"/>
              <w:rPr>
                <w:rFonts w:ascii="Times New Roman" w:hAnsi="Times New Roman" w:cs="Times New Roman"/>
                <w:spacing w:val="-5"/>
                <w:lang w:eastAsia="ar-SA"/>
              </w:rPr>
            </w:pPr>
            <w:r w:rsidRPr="000144C6">
              <w:rPr>
                <w:rFonts w:ascii="Times New Roman" w:hAnsi="Times New Roman" w:cs="Times New Roman"/>
                <w:spacing w:val="-5"/>
                <w:lang w:eastAsia="ar-SA"/>
              </w:rPr>
              <w:t>8</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6D12DEF8" w14:textId="77777777" w:rsidR="000144C6" w:rsidRPr="000144C6" w:rsidRDefault="000144C6" w:rsidP="000144C6">
            <w:pPr>
              <w:widowControl/>
              <w:suppressAutoHyphens/>
              <w:autoSpaceDE/>
              <w:autoSpaceDN/>
              <w:spacing w:line="234" w:lineRule="exact"/>
              <w:ind w:left="4" w:right="1"/>
              <w:jc w:val="center"/>
              <w:rPr>
                <w:lang w:eastAsia="ar-SA"/>
              </w:rPr>
            </w:pPr>
            <w:r w:rsidRPr="000144C6">
              <w:rPr>
                <w:rFonts w:ascii="Times New Roman" w:hAnsi="Times New Roman" w:cs="Times New Roman"/>
                <w:spacing w:val="-5"/>
                <w:lang w:eastAsia="ar-SA"/>
              </w:rPr>
              <w:t>%32</w:t>
            </w:r>
          </w:p>
        </w:tc>
      </w:tr>
      <w:tr w:rsidR="000144C6" w:rsidRPr="000144C6" w14:paraId="0FADB1B5" w14:textId="77777777" w:rsidTr="000144C6">
        <w:trPr>
          <w:trHeight w:val="284"/>
        </w:trPr>
        <w:tc>
          <w:tcPr>
            <w:tcW w:w="2711" w:type="dxa"/>
            <w:tcBorders>
              <w:top w:val="single" w:sz="4" w:space="0" w:color="000000"/>
              <w:left w:val="single" w:sz="4" w:space="0" w:color="000000"/>
              <w:bottom w:val="single" w:sz="4" w:space="0" w:color="000000"/>
              <w:right w:val="single" w:sz="4" w:space="0" w:color="000000"/>
            </w:tcBorders>
            <w:shd w:val="clear" w:color="auto" w:fill="D6E3BC"/>
          </w:tcPr>
          <w:p w14:paraId="1F1EE992" w14:textId="77777777" w:rsidR="000144C6" w:rsidRPr="000144C6" w:rsidRDefault="000144C6" w:rsidP="000144C6">
            <w:pPr>
              <w:widowControl/>
              <w:suppressAutoHyphens/>
              <w:autoSpaceDE/>
              <w:autoSpaceDN/>
              <w:spacing w:line="234" w:lineRule="exact"/>
              <w:ind w:left="9" w:right="6"/>
              <w:jc w:val="center"/>
              <w:rPr>
                <w:rFonts w:ascii="Times New Roman" w:hAnsi="Times New Roman" w:cs="Times New Roman"/>
                <w:spacing w:val="-5"/>
                <w:lang w:eastAsia="ar-SA"/>
              </w:rPr>
            </w:pPr>
            <w:r w:rsidRPr="000144C6">
              <w:rPr>
                <w:rFonts w:ascii="Times New Roman" w:hAnsi="Times New Roman" w:cs="Times New Roman"/>
                <w:sz w:val="24"/>
                <w:szCs w:val="24"/>
                <w:lang w:eastAsia="ar-SA"/>
              </w:rPr>
              <w:t>İdareci</w:t>
            </w:r>
            <w:r w:rsidRPr="000144C6">
              <w:rPr>
                <w:rFonts w:ascii="Times New Roman" w:hAnsi="Times New Roman" w:cs="Times New Roman"/>
                <w:spacing w:val="-8"/>
                <w:sz w:val="24"/>
                <w:szCs w:val="24"/>
                <w:lang w:eastAsia="ar-SA"/>
              </w:rPr>
              <w:t xml:space="preserve"> </w:t>
            </w:r>
            <w:proofErr w:type="gramStart"/>
            <w:r w:rsidRPr="000144C6">
              <w:rPr>
                <w:rFonts w:ascii="Times New Roman" w:hAnsi="Times New Roman" w:cs="Times New Roman"/>
                <w:spacing w:val="-2"/>
                <w:sz w:val="24"/>
                <w:szCs w:val="24"/>
                <w:lang w:eastAsia="ar-SA"/>
              </w:rPr>
              <w:t>Dahil</w:t>
            </w:r>
            <w:proofErr w:type="gramEnd"/>
          </w:p>
        </w:tc>
        <w:tc>
          <w:tcPr>
            <w:tcW w:w="2881" w:type="dxa"/>
            <w:tcBorders>
              <w:top w:val="single" w:sz="4" w:space="0" w:color="000000"/>
              <w:left w:val="single" w:sz="4" w:space="0" w:color="000000"/>
              <w:bottom w:val="single" w:sz="4" w:space="0" w:color="000000"/>
              <w:right w:val="single" w:sz="4" w:space="0" w:color="000000"/>
            </w:tcBorders>
            <w:shd w:val="clear" w:color="auto" w:fill="EAF1DD"/>
          </w:tcPr>
          <w:p w14:paraId="7FF34307" w14:textId="77777777" w:rsidR="000144C6" w:rsidRPr="000144C6" w:rsidRDefault="000144C6" w:rsidP="000144C6">
            <w:pPr>
              <w:widowControl/>
              <w:suppressAutoHyphens/>
              <w:autoSpaceDE/>
              <w:autoSpaceDN/>
              <w:spacing w:line="234" w:lineRule="exact"/>
              <w:ind w:left="5" w:right="2"/>
              <w:jc w:val="center"/>
              <w:rPr>
                <w:rFonts w:ascii="Times New Roman" w:hAnsi="Times New Roman" w:cs="Times New Roman"/>
                <w:spacing w:val="-5"/>
                <w:lang w:eastAsia="ar-SA"/>
              </w:rPr>
            </w:pPr>
            <w:r w:rsidRPr="000144C6">
              <w:rPr>
                <w:rFonts w:ascii="Times New Roman" w:hAnsi="Times New Roman" w:cs="Times New Roman"/>
                <w:spacing w:val="-5"/>
                <w:lang w:eastAsia="ar-SA"/>
              </w:rPr>
              <w:t>25</w:t>
            </w:r>
          </w:p>
        </w:tc>
        <w:tc>
          <w:tcPr>
            <w:tcW w:w="4913" w:type="dxa"/>
            <w:tcBorders>
              <w:top w:val="single" w:sz="4" w:space="0" w:color="000000"/>
              <w:left w:val="single" w:sz="4" w:space="0" w:color="000000"/>
              <w:bottom w:val="single" w:sz="4" w:space="0" w:color="000000"/>
              <w:right w:val="single" w:sz="4" w:space="0" w:color="000000"/>
            </w:tcBorders>
            <w:shd w:val="clear" w:color="auto" w:fill="EAF1DD"/>
          </w:tcPr>
          <w:p w14:paraId="325F5E34" w14:textId="77777777" w:rsidR="000144C6" w:rsidRPr="000144C6" w:rsidRDefault="000144C6" w:rsidP="000144C6">
            <w:pPr>
              <w:widowControl/>
              <w:suppressAutoHyphens/>
              <w:autoSpaceDE/>
              <w:autoSpaceDN/>
              <w:spacing w:line="234" w:lineRule="exact"/>
              <w:ind w:left="4" w:right="1"/>
              <w:jc w:val="center"/>
              <w:rPr>
                <w:lang w:eastAsia="ar-SA"/>
              </w:rPr>
            </w:pPr>
            <w:r w:rsidRPr="000144C6">
              <w:rPr>
                <w:rFonts w:ascii="Times New Roman" w:hAnsi="Times New Roman" w:cs="Times New Roman"/>
                <w:spacing w:val="-5"/>
                <w:lang w:eastAsia="ar-SA"/>
              </w:rPr>
              <w:t>%100</w:t>
            </w:r>
          </w:p>
        </w:tc>
      </w:tr>
    </w:tbl>
    <w:p w14:paraId="24BB58E5" w14:textId="51BC4C4C" w:rsidR="008F6F7D" w:rsidRDefault="008F6F7D" w:rsidP="008F6F7D">
      <w:pPr>
        <w:ind w:left="958"/>
        <w:rPr>
          <w:rFonts w:ascii="Times New Roman" w:hAnsi="Times New Roman" w:cs="Times New Roman"/>
          <w:b/>
          <w:spacing w:val="-2"/>
          <w:sz w:val="24"/>
          <w:szCs w:val="24"/>
        </w:rPr>
      </w:pPr>
      <w:r w:rsidRPr="00C608EF">
        <w:rPr>
          <w:rFonts w:ascii="Times New Roman" w:hAnsi="Times New Roman" w:cs="Times New Roman"/>
          <w:b/>
          <w:spacing w:val="-2"/>
          <w:sz w:val="24"/>
          <w:szCs w:val="24"/>
        </w:rPr>
        <w:lastRenderedPageBreak/>
        <w:t>Tablo</w:t>
      </w:r>
      <w:r w:rsidRPr="00C608EF">
        <w:rPr>
          <w:rFonts w:ascii="Times New Roman" w:hAnsi="Times New Roman" w:cs="Times New Roman"/>
          <w:b/>
          <w:spacing w:val="8"/>
          <w:sz w:val="24"/>
          <w:szCs w:val="24"/>
        </w:rPr>
        <w:t xml:space="preserve"> </w:t>
      </w:r>
      <w:r w:rsidR="002C2252">
        <w:rPr>
          <w:rFonts w:ascii="Times New Roman" w:hAnsi="Times New Roman" w:cs="Times New Roman"/>
          <w:b/>
          <w:spacing w:val="-2"/>
          <w:sz w:val="24"/>
          <w:szCs w:val="24"/>
        </w:rPr>
        <w:t>21</w:t>
      </w:r>
      <w:r w:rsidRPr="00C608EF">
        <w:rPr>
          <w:rFonts w:ascii="Times New Roman" w:hAnsi="Times New Roman" w:cs="Times New Roman"/>
          <w:b/>
          <w:spacing w:val="-2"/>
          <w:sz w:val="24"/>
          <w:szCs w:val="24"/>
        </w:rPr>
        <w:t>.</w:t>
      </w:r>
      <w:r w:rsidRPr="00C608EF">
        <w:rPr>
          <w:rFonts w:ascii="Times New Roman" w:hAnsi="Times New Roman" w:cs="Times New Roman"/>
          <w:b/>
          <w:spacing w:val="3"/>
          <w:sz w:val="24"/>
          <w:szCs w:val="24"/>
        </w:rPr>
        <w:t xml:space="preserve"> </w:t>
      </w:r>
      <w:r w:rsidRPr="00C608EF">
        <w:rPr>
          <w:rFonts w:ascii="Times New Roman" w:hAnsi="Times New Roman" w:cs="Times New Roman"/>
          <w:b/>
          <w:spacing w:val="-2"/>
          <w:sz w:val="24"/>
          <w:szCs w:val="24"/>
        </w:rPr>
        <w:t>Kurumda</w:t>
      </w:r>
      <w:r w:rsidRPr="00C608EF">
        <w:rPr>
          <w:rFonts w:ascii="Times New Roman" w:hAnsi="Times New Roman" w:cs="Times New Roman"/>
          <w:b/>
          <w:spacing w:val="5"/>
          <w:sz w:val="24"/>
          <w:szCs w:val="24"/>
        </w:rPr>
        <w:t xml:space="preserve"> </w:t>
      </w:r>
      <w:r w:rsidRPr="00C608EF">
        <w:rPr>
          <w:rFonts w:ascii="Times New Roman" w:hAnsi="Times New Roman" w:cs="Times New Roman"/>
          <w:b/>
          <w:spacing w:val="-2"/>
          <w:sz w:val="24"/>
          <w:szCs w:val="24"/>
        </w:rPr>
        <w:t>Gerçekleşen</w:t>
      </w:r>
      <w:r w:rsidRPr="00C608EF">
        <w:rPr>
          <w:rFonts w:ascii="Times New Roman" w:hAnsi="Times New Roman" w:cs="Times New Roman"/>
          <w:b/>
          <w:spacing w:val="1"/>
          <w:sz w:val="24"/>
          <w:szCs w:val="24"/>
        </w:rPr>
        <w:t xml:space="preserve"> </w:t>
      </w:r>
      <w:r w:rsidRPr="00C608EF">
        <w:rPr>
          <w:rFonts w:ascii="Times New Roman" w:hAnsi="Times New Roman" w:cs="Times New Roman"/>
          <w:b/>
          <w:spacing w:val="-2"/>
          <w:sz w:val="24"/>
          <w:szCs w:val="24"/>
        </w:rPr>
        <w:t>Öğretmen</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2"/>
          <w:sz w:val="24"/>
          <w:szCs w:val="24"/>
        </w:rPr>
        <w:t>Sirkülâsyonunun</w:t>
      </w:r>
      <w:r w:rsidRPr="00C608EF">
        <w:rPr>
          <w:rFonts w:ascii="Times New Roman" w:hAnsi="Times New Roman" w:cs="Times New Roman"/>
          <w:b/>
          <w:spacing w:val="3"/>
          <w:sz w:val="24"/>
          <w:szCs w:val="24"/>
        </w:rPr>
        <w:t xml:space="preserve"> </w:t>
      </w:r>
      <w:r w:rsidRPr="00C608EF">
        <w:rPr>
          <w:rFonts w:ascii="Times New Roman" w:hAnsi="Times New Roman" w:cs="Times New Roman"/>
          <w:b/>
          <w:spacing w:val="-2"/>
          <w:sz w:val="24"/>
          <w:szCs w:val="24"/>
        </w:rPr>
        <w:t>Oranı</w:t>
      </w:r>
    </w:p>
    <w:p w14:paraId="5C2FA0AD" w14:textId="77777777" w:rsidR="0040238B" w:rsidRPr="00C608EF" w:rsidRDefault="0040238B" w:rsidP="008F6F7D">
      <w:pPr>
        <w:ind w:left="958"/>
        <w:rPr>
          <w:rFonts w:ascii="Times New Roman" w:hAnsi="Times New Roman" w:cs="Times New Roman"/>
          <w:b/>
          <w:sz w:val="24"/>
          <w:szCs w:val="24"/>
        </w:rPr>
      </w:pPr>
    </w:p>
    <w:tbl>
      <w:tblPr>
        <w:tblW w:w="0" w:type="auto"/>
        <w:tblInd w:w="-34" w:type="dxa"/>
        <w:tblLayout w:type="fixed"/>
        <w:tblLook w:val="0000" w:firstRow="0" w:lastRow="0" w:firstColumn="0" w:lastColumn="0" w:noHBand="0" w:noVBand="0"/>
      </w:tblPr>
      <w:tblGrid>
        <w:gridCol w:w="2165"/>
        <w:gridCol w:w="1559"/>
        <w:gridCol w:w="1277"/>
        <w:gridCol w:w="1416"/>
        <w:gridCol w:w="1226"/>
        <w:gridCol w:w="1134"/>
        <w:gridCol w:w="2422"/>
      </w:tblGrid>
      <w:tr w:rsidR="000144C6" w14:paraId="48ED3FD2" w14:textId="77777777" w:rsidTr="001A48DC">
        <w:trPr>
          <w:trHeight w:val="707"/>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69B4DD49" w14:textId="77777777" w:rsidR="000144C6" w:rsidRDefault="000144C6" w:rsidP="0096308C">
            <w:pPr>
              <w:pStyle w:val="TableParagraph"/>
              <w:rPr>
                <w:rFonts w:ascii="Times New Roman" w:hAnsi="Times New Roman" w:cs="Times New Roman"/>
                <w:sz w:val="24"/>
                <w:szCs w:val="24"/>
              </w:rPr>
            </w:pP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D6E3BC"/>
          </w:tcPr>
          <w:p w14:paraId="5A9A281D" w14:textId="77777777" w:rsidR="000144C6" w:rsidRDefault="000144C6" w:rsidP="0096308C">
            <w:pPr>
              <w:pStyle w:val="TableParagraph"/>
              <w:spacing w:line="300" w:lineRule="auto"/>
              <w:ind w:left="112" w:right="597"/>
              <w:rPr>
                <w:rFonts w:ascii="Times New Roman" w:hAnsi="Times New Roman" w:cs="Times New Roman"/>
                <w:b/>
                <w:sz w:val="24"/>
                <w:szCs w:val="24"/>
              </w:rPr>
            </w:pPr>
            <w:r>
              <w:rPr>
                <w:rFonts w:ascii="Times New Roman" w:hAnsi="Times New Roman" w:cs="Times New Roman"/>
                <w:b/>
                <w:sz w:val="24"/>
                <w:szCs w:val="24"/>
              </w:rPr>
              <w:t>Yıl</w:t>
            </w:r>
            <w:r>
              <w:rPr>
                <w:rFonts w:ascii="Times New Roman" w:hAnsi="Times New Roman" w:cs="Times New Roman"/>
                <w:b/>
                <w:spacing w:val="-10"/>
                <w:sz w:val="24"/>
                <w:szCs w:val="24"/>
              </w:rPr>
              <w:t xml:space="preserve"> </w:t>
            </w:r>
            <w:r>
              <w:rPr>
                <w:rFonts w:ascii="Times New Roman" w:hAnsi="Times New Roman" w:cs="Times New Roman"/>
                <w:b/>
                <w:sz w:val="24"/>
                <w:szCs w:val="24"/>
              </w:rPr>
              <w:t>İçerisinde</w:t>
            </w:r>
            <w:r>
              <w:rPr>
                <w:rFonts w:ascii="Times New Roman" w:hAnsi="Times New Roman" w:cs="Times New Roman"/>
                <w:b/>
                <w:spacing w:val="-10"/>
                <w:sz w:val="24"/>
                <w:szCs w:val="24"/>
              </w:rPr>
              <w:t xml:space="preserve"> </w:t>
            </w:r>
            <w:r>
              <w:rPr>
                <w:rFonts w:ascii="Times New Roman" w:hAnsi="Times New Roman" w:cs="Times New Roman"/>
                <w:b/>
                <w:sz w:val="24"/>
                <w:szCs w:val="24"/>
              </w:rPr>
              <w:t>Kurumdan</w:t>
            </w:r>
            <w:r>
              <w:rPr>
                <w:rFonts w:ascii="Times New Roman" w:hAnsi="Times New Roman" w:cs="Times New Roman"/>
                <w:b/>
                <w:spacing w:val="-10"/>
                <w:sz w:val="24"/>
                <w:szCs w:val="24"/>
              </w:rPr>
              <w:t xml:space="preserve"> </w:t>
            </w:r>
            <w:r>
              <w:rPr>
                <w:rFonts w:ascii="Times New Roman" w:hAnsi="Times New Roman" w:cs="Times New Roman"/>
                <w:b/>
                <w:sz w:val="24"/>
                <w:szCs w:val="24"/>
              </w:rPr>
              <w:t>Ayrılan</w:t>
            </w:r>
            <w:r>
              <w:rPr>
                <w:rFonts w:ascii="Times New Roman" w:hAnsi="Times New Roman" w:cs="Times New Roman"/>
                <w:b/>
                <w:spacing w:val="-10"/>
                <w:sz w:val="24"/>
                <w:szCs w:val="24"/>
              </w:rPr>
              <w:t xml:space="preserve"> </w:t>
            </w:r>
            <w:r>
              <w:rPr>
                <w:rFonts w:ascii="Times New Roman" w:hAnsi="Times New Roman" w:cs="Times New Roman"/>
                <w:b/>
                <w:sz w:val="24"/>
                <w:szCs w:val="24"/>
              </w:rPr>
              <w:t>Öğretmen</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Sayısı</w:t>
            </w:r>
          </w:p>
        </w:tc>
        <w:tc>
          <w:tcPr>
            <w:tcW w:w="4782" w:type="dxa"/>
            <w:gridSpan w:val="3"/>
            <w:tcBorders>
              <w:top w:val="single" w:sz="4" w:space="0" w:color="000000"/>
              <w:left w:val="single" w:sz="4" w:space="0" w:color="000000"/>
              <w:bottom w:val="single" w:sz="4" w:space="0" w:color="000000"/>
              <w:right w:val="single" w:sz="4" w:space="0" w:color="000000"/>
            </w:tcBorders>
            <w:shd w:val="clear" w:color="auto" w:fill="D6E3BC"/>
          </w:tcPr>
          <w:p w14:paraId="6701BE45" w14:textId="77777777" w:rsidR="000144C6" w:rsidRDefault="000144C6" w:rsidP="0096308C">
            <w:pPr>
              <w:pStyle w:val="TableParagraph"/>
              <w:spacing w:line="300" w:lineRule="auto"/>
              <w:ind w:left="112"/>
            </w:pPr>
            <w:r>
              <w:rPr>
                <w:rFonts w:ascii="Times New Roman" w:hAnsi="Times New Roman" w:cs="Times New Roman"/>
                <w:b/>
                <w:sz w:val="24"/>
                <w:szCs w:val="24"/>
              </w:rPr>
              <w:t>Yıl</w:t>
            </w:r>
            <w:r>
              <w:rPr>
                <w:rFonts w:ascii="Times New Roman" w:hAnsi="Times New Roman" w:cs="Times New Roman"/>
                <w:b/>
                <w:spacing w:val="-10"/>
                <w:sz w:val="24"/>
                <w:szCs w:val="24"/>
              </w:rPr>
              <w:t xml:space="preserve"> </w:t>
            </w:r>
            <w:r>
              <w:rPr>
                <w:rFonts w:ascii="Times New Roman" w:hAnsi="Times New Roman" w:cs="Times New Roman"/>
                <w:b/>
                <w:sz w:val="24"/>
                <w:szCs w:val="24"/>
              </w:rPr>
              <w:t>İçerisinde</w:t>
            </w:r>
            <w:r>
              <w:rPr>
                <w:rFonts w:ascii="Times New Roman" w:hAnsi="Times New Roman" w:cs="Times New Roman"/>
                <w:b/>
                <w:spacing w:val="-10"/>
                <w:sz w:val="24"/>
                <w:szCs w:val="24"/>
              </w:rPr>
              <w:t xml:space="preserve"> </w:t>
            </w:r>
            <w:r>
              <w:rPr>
                <w:rFonts w:ascii="Times New Roman" w:hAnsi="Times New Roman" w:cs="Times New Roman"/>
                <w:b/>
                <w:sz w:val="24"/>
                <w:szCs w:val="24"/>
              </w:rPr>
              <w:t>Kurumda</w:t>
            </w:r>
            <w:r>
              <w:rPr>
                <w:rFonts w:ascii="Times New Roman" w:hAnsi="Times New Roman" w:cs="Times New Roman"/>
                <w:b/>
                <w:spacing w:val="-10"/>
                <w:sz w:val="24"/>
                <w:szCs w:val="24"/>
              </w:rPr>
              <w:t xml:space="preserve"> </w:t>
            </w:r>
            <w:r>
              <w:rPr>
                <w:rFonts w:ascii="Times New Roman" w:hAnsi="Times New Roman" w:cs="Times New Roman"/>
                <w:b/>
                <w:sz w:val="24"/>
                <w:szCs w:val="24"/>
              </w:rPr>
              <w:t>Göreve</w:t>
            </w:r>
            <w:r>
              <w:rPr>
                <w:rFonts w:ascii="Times New Roman" w:hAnsi="Times New Roman" w:cs="Times New Roman"/>
                <w:b/>
                <w:spacing w:val="-10"/>
                <w:sz w:val="24"/>
                <w:szCs w:val="24"/>
              </w:rPr>
              <w:t xml:space="preserve"> </w:t>
            </w:r>
            <w:r>
              <w:rPr>
                <w:rFonts w:ascii="Times New Roman" w:hAnsi="Times New Roman" w:cs="Times New Roman"/>
                <w:b/>
                <w:sz w:val="24"/>
                <w:szCs w:val="24"/>
              </w:rPr>
              <w:t>Başlayan</w:t>
            </w:r>
            <w:r>
              <w:rPr>
                <w:rFonts w:ascii="Times New Roman" w:hAnsi="Times New Roman" w:cs="Times New Roman"/>
                <w:b/>
                <w:spacing w:val="40"/>
                <w:sz w:val="24"/>
                <w:szCs w:val="24"/>
              </w:rPr>
              <w:t xml:space="preserve"> </w:t>
            </w:r>
            <w:r>
              <w:rPr>
                <w:rFonts w:ascii="Times New Roman" w:hAnsi="Times New Roman" w:cs="Times New Roman"/>
                <w:b/>
                <w:sz w:val="24"/>
                <w:szCs w:val="24"/>
              </w:rPr>
              <w:t>Öğretmen</w:t>
            </w:r>
            <w:r>
              <w:rPr>
                <w:rFonts w:ascii="Times New Roman" w:hAnsi="Times New Roman" w:cs="Times New Roman"/>
                <w:b/>
                <w:spacing w:val="-5"/>
                <w:sz w:val="24"/>
                <w:szCs w:val="24"/>
              </w:rPr>
              <w:t xml:space="preserve"> </w:t>
            </w:r>
            <w:r>
              <w:rPr>
                <w:rFonts w:ascii="Times New Roman" w:hAnsi="Times New Roman" w:cs="Times New Roman"/>
                <w:b/>
                <w:sz w:val="24"/>
                <w:szCs w:val="24"/>
              </w:rPr>
              <w:t>Sayısı</w:t>
            </w:r>
          </w:p>
        </w:tc>
      </w:tr>
      <w:tr w:rsidR="000144C6" w14:paraId="7A089582" w14:textId="77777777" w:rsidTr="001A48DC">
        <w:trPr>
          <w:trHeight w:val="412"/>
        </w:trPr>
        <w:tc>
          <w:tcPr>
            <w:tcW w:w="2165" w:type="dxa"/>
            <w:vMerge/>
            <w:tcBorders>
              <w:left w:val="single" w:sz="4" w:space="0" w:color="000000"/>
              <w:bottom w:val="single" w:sz="4" w:space="0" w:color="000000"/>
              <w:right w:val="single" w:sz="4" w:space="0" w:color="000000"/>
            </w:tcBorders>
            <w:shd w:val="clear" w:color="auto" w:fill="D6E3BC"/>
          </w:tcPr>
          <w:p w14:paraId="50B64490" w14:textId="77777777" w:rsidR="000144C6" w:rsidRDefault="000144C6" w:rsidP="0096308C">
            <w:pP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B712A04" w14:textId="77777777" w:rsidR="000144C6" w:rsidRDefault="000144C6" w:rsidP="0096308C">
            <w:pPr>
              <w:pStyle w:val="TableParagraph"/>
              <w:spacing w:before="1"/>
              <w:ind w:left="11"/>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27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5D643" w14:textId="77777777" w:rsidR="000144C6" w:rsidRDefault="000144C6" w:rsidP="0096308C">
            <w:pPr>
              <w:pStyle w:val="TableParagraph"/>
              <w:spacing w:before="1"/>
              <w:ind w:left="470"/>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141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D99717" w14:textId="77777777" w:rsidR="000144C6" w:rsidRDefault="000144C6" w:rsidP="0096308C">
            <w:pPr>
              <w:pStyle w:val="TableParagraph"/>
              <w:spacing w:before="1"/>
              <w:ind w:left="140"/>
              <w:jc w:val="center"/>
              <w:rPr>
                <w:rFonts w:ascii="Times New Roman" w:hAnsi="Times New Roman" w:cs="Times New Roman"/>
                <w:b/>
                <w:spacing w:val="-4"/>
                <w:sz w:val="24"/>
                <w:szCs w:val="24"/>
              </w:rPr>
            </w:pPr>
            <w:r>
              <w:rPr>
                <w:rFonts w:ascii="Times New Roman" w:hAnsi="Times New Roman" w:cs="Times New Roman"/>
                <w:b/>
                <w:spacing w:val="-4"/>
                <w:sz w:val="24"/>
                <w:szCs w:val="24"/>
              </w:rPr>
              <w:t>2023</w:t>
            </w:r>
          </w:p>
        </w:tc>
        <w:tc>
          <w:tcPr>
            <w:tcW w:w="122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62385" w14:textId="77777777" w:rsidR="000144C6" w:rsidRDefault="000144C6" w:rsidP="0096308C">
            <w:pPr>
              <w:pStyle w:val="TableParagraph"/>
              <w:spacing w:before="1"/>
              <w:ind w:left="403"/>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13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0DA12D" w14:textId="77777777" w:rsidR="000144C6" w:rsidRDefault="000144C6" w:rsidP="0096308C">
            <w:pPr>
              <w:pStyle w:val="TableParagraph"/>
              <w:spacing w:before="1"/>
              <w:ind w:left="14"/>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242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ECF891" w14:textId="77777777" w:rsidR="000144C6" w:rsidRDefault="000144C6" w:rsidP="0096308C">
            <w:pPr>
              <w:pStyle w:val="TableParagraph"/>
              <w:spacing w:before="1"/>
              <w:ind w:left="11" w:right="4"/>
              <w:jc w:val="center"/>
            </w:pPr>
            <w:r>
              <w:rPr>
                <w:rFonts w:ascii="Times New Roman" w:hAnsi="Times New Roman" w:cs="Times New Roman"/>
                <w:b/>
                <w:spacing w:val="-4"/>
                <w:sz w:val="24"/>
                <w:szCs w:val="24"/>
              </w:rPr>
              <w:t>2023</w:t>
            </w:r>
          </w:p>
        </w:tc>
      </w:tr>
      <w:tr w:rsidR="000144C6" w14:paraId="2A3289C2" w14:textId="77777777" w:rsidTr="001A48DC">
        <w:trPr>
          <w:trHeight w:val="412"/>
        </w:trPr>
        <w:tc>
          <w:tcPr>
            <w:tcW w:w="2165" w:type="dxa"/>
            <w:tcBorders>
              <w:top w:val="single" w:sz="4" w:space="0" w:color="000000"/>
              <w:left w:val="single" w:sz="4" w:space="0" w:color="000000"/>
              <w:bottom w:val="single" w:sz="4" w:space="0" w:color="000000"/>
              <w:right w:val="single" w:sz="4" w:space="0" w:color="000000"/>
            </w:tcBorders>
            <w:shd w:val="clear" w:color="auto" w:fill="D6E3BC"/>
          </w:tcPr>
          <w:p w14:paraId="365C9D54" w14:textId="77777777" w:rsidR="000144C6" w:rsidRDefault="000144C6" w:rsidP="0096308C">
            <w:pPr>
              <w:pStyle w:val="TableParagraph"/>
              <w:spacing w:before="1" w:line="360" w:lineRule="auto"/>
              <w:ind w:left="112"/>
              <w:rPr>
                <w:rFonts w:ascii="Times New Roman" w:hAnsi="Times New Roman" w:cs="Times New Roman"/>
                <w:spacing w:val="-10"/>
                <w:sz w:val="24"/>
                <w:szCs w:val="24"/>
              </w:rPr>
            </w:pPr>
            <w:r>
              <w:rPr>
                <w:rFonts w:ascii="Times New Roman" w:hAnsi="Times New Roman" w:cs="Times New Roman"/>
                <w:spacing w:val="-2"/>
                <w:sz w:val="24"/>
                <w:szCs w:val="24"/>
              </w:rPr>
              <w:t>TOPLAM</w:t>
            </w:r>
          </w:p>
        </w:tc>
        <w:tc>
          <w:tcPr>
            <w:tcW w:w="155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A0C7829" w14:textId="77777777" w:rsidR="000144C6" w:rsidRDefault="000144C6" w:rsidP="0096308C">
            <w:pPr>
              <w:pStyle w:val="TableParagraph"/>
              <w:spacing w:line="360" w:lineRule="auto"/>
              <w:ind w:left="11" w:right="7"/>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B6A6BCC" w14:textId="77777777" w:rsidR="000144C6" w:rsidRDefault="000144C6" w:rsidP="0096308C">
            <w:pPr>
              <w:pStyle w:val="TableParagraph"/>
              <w:spacing w:line="360" w:lineRule="auto"/>
              <w:ind w:left="7"/>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141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CB66612" w14:textId="77777777" w:rsidR="000144C6" w:rsidRDefault="000144C6" w:rsidP="0096308C">
            <w:pPr>
              <w:pStyle w:val="TableParagraph"/>
              <w:spacing w:line="360" w:lineRule="auto"/>
              <w:ind w:left="140" w:right="13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C76AF36" w14:textId="77777777" w:rsidR="000144C6" w:rsidRDefault="000144C6" w:rsidP="0096308C">
            <w:pPr>
              <w:pStyle w:val="TableParagraph"/>
              <w:spacing w:line="360" w:lineRule="auto"/>
              <w:ind w:left="44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02C6908" w14:textId="77777777" w:rsidR="000144C6" w:rsidRDefault="000144C6" w:rsidP="0096308C">
            <w:pPr>
              <w:pStyle w:val="TableParagraph"/>
              <w:spacing w:line="360" w:lineRule="auto"/>
              <w:ind w:left="14" w:right="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242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2C63D83" w14:textId="77777777" w:rsidR="000144C6" w:rsidRDefault="000144C6" w:rsidP="0096308C">
            <w:pPr>
              <w:pStyle w:val="TableParagraph"/>
              <w:spacing w:line="360" w:lineRule="auto"/>
              <w:ind w:left="11" w:right="3"/>
              <w:jc w:val="center"/>
            </w:pPr>
            <w:r>
              <w:rPr>
                <w:rFonts w:ascii="Times New Roman" w:hAnsi="Times New Roman" w:cs="Times New Roman"/>
                <w:spacing w:val="-10"/>
                <w:sz w:val="24"/>
                <w:szCs w:val="24"/>
              </w:rPr>
              <w:t>0</w:t>
            </w:r>
          </w:p>
        </w:tc>
      </w:tr>
    </w:tbl>
    <w:p w14:paraId="37650948" w14:textId="77777777" w:rsidR="008F6F7D" w:rsidRDefault="008F6F7D" w:rsidP="008F6F7D">
      <w:pPr>
        <w:spacing w:line="202" w:lineRule="exact"/>
        <w:jc w:val="center"/>
        <w:rPr>
          <w:rFonts w:ascii="Times New Roman" w:hAnsi="Times New Roman" w:cs="Times New Roman"/>
          <w:sz w:val="16"/>
          <w:szCs w:val="24"/>
        </w:rPr>
      </w:pPr>
    </w:p>
    <w:p w14:paraId="3A21D3DE" w14:textId="77777777" w:rsidR="00497092" w:rsidRPr="00497092" w:rsidRDefault="00497092" w:rsidP="008F6F7D">
      <w:pPr>
        <w:spacing w:line="202" w:lineRule="exact"/>
        <w:jc w:val="center"/>
        <w:rPr>
          <w:rFonts w:ascii="Times New Roman" w:hAnsi="Times New Roman" w:cs="Times New Roman"/>
          <w:sz w:val="16"/>
          <w:szCs w:val="24"/>
        </w:rPr>
      </w:pPr>
    </w:p>
    <w:p w14:paraId="3EC9B4C7" w14:textId="6FF6AD92" w:rsidR="008F6F7D" w:rsidRPr="00C608EF" w:rsidRDefault="008F6F7D" w:rsidP="008F6F7D">
      <w:pPr>
        <w:spacing w:before="87"/>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2"/>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2</w:t>
      </w:r>
      <w:r w:rsidRPr="00C608EF">
        <w:rPr>
          <w:rFonts w:ascii="Times New Roman" w:hAnsi="Times New Roman" w:cs="Times New Roman"/>
          <w:b/>
          <w:sz w:val="24"/>
          <w:szCs w:val="24"/>
        </w:rPr>
        <w: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Tüm</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Öğretmenlerin</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Katıldığı</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Hizmet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İçi</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Eğitim</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Programları</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(Son</w:t>
      </w:r>
      <w:r w:rsidRPr="00C608EF">
        <w:rPr>
          <w:rFonts w:ascii="Times New Roman" w:hAnsi="Times New Roman" w:cs="Times New Roman"/>
          <w:b/>
          <w:spacing w:val="-5"/>
          <w:sz w:val="24"/>
          <w:szCs w:val="24"/>
        </w:rPr>
        <w:t xml:space="preserve"> </w:t>
      </w:r>
      <w:r w:rsidRPr="00C608EF">
        <w:rPr>
          <w:rFonts w:ascii="Times New Roman" w:hAnsi="Times New Roman" w:cs="Times New Roman"/>
          <w:b/>
          <w:sz w:val="24"/>
          <w:szCs w:val="24"/>
        </w:rPr>
        <w:t>3</w:t>
      </w:r>
      <w:r w:rsidRPr="00C608EF">
        <w:rPr>
          <w:rFonts w:ascii="Times New Roman" w:hAnsi="Times New Roman" w:cs="Times New Roman"/>
          <w:b/>
          <w:spacing w:val="-9"/>
          <w:sz w:val="24"/>
          <w:szCs w:val="24"/>
        </w:rPr>
        <w:t xml:space="preserve"> </w:t>
      </w:r>
      <w:r w:rsidRPr="00C608EF">
        <w:rPr>
          <w:rFonts w:ascii="Times New Roman" w:hAnsi="Times New Roman" w:cs="Times New Roman"/>
          <w:b/>
          <w:spacing w:val="-4"/>
          <w:sz w:val="24"/>
          <w:szCs w:val="24"/>
        </w:rPr>
        <w:t>Yıl)</w:t>
      </w:r>
    </w:p>
    <w:tbl>
      <w:tblPr>
        <w:tblW w:w="0" w:type="auto"/>
        <w:tblInd w:w="-34" w:type="dxa"/>
        <w:tblLayout w:type="fixed"/>
        <w:tblLook w:val="0000" w:firstRow="0" w:lastRow="0" w:firstColumn="0" w:lastColumn="0" w:noHBand="0" w:noVBand="0"/>
      </w:tblPr>
      <w:tblGrid>
        <w:gridCol w:w="3046"/>
        <w:gridCol w:w="6465"/>
        <w:gridCol w:w="1555"/>
      </w:tblGrid>
      <w:tr w:rsidR="000144C6" w14:paraId="6E4AF36D" w14:textId="77777777" w:rsidTr="0040238B">
        <w:trPr>
          <w:trHeight w:val="237"/>
        </w:trPr>
        <w:tc>
          <w:tcPr>
            <w:tcW w:w="3046" w:type="dxa"/>
            <w:tcBorders>
              <w:top w:val="single" w:sz="4" w:space="0" w:color="000000"/>
              <w:left w:val="single" w:sz="4" w:space="0" w:color="000000"/>
              <w:bottom w:val="single" w:sz="4" w:space="0" w:color="000000"/>
              <w:right w:val="single" w:sz="4" w:space="0" w:color="000000"/>
            </w:tcBorders>
            <w:shd w:val="clear" w:color="auto" w:fill="D6E3BC"/>
          </w:tcPr>
          <w:p w14:paraId="7782B5EE" w14:textId="77777777" w:rsidR="000144C6" w:rsidRDefault="000144C6" w:rsidP="0096308C">
            <w:pPr>
              <w:pStyle w:val="TableParagraph"/>
              <w:spacing w:before="1" w:line="215" w:lineRule="exact"/>
              <w:ind w:left="4"/>
              <w:rPr>
                <w:rFonts w:ascii="Times New Roman" w:hAnsi="Times New Roman" w:cs="Times New Roman"/>
                <w:b/>
                <w:spacing w:val="-2"/>
                <w:sz w:val="24"/>
                <w:szCs w:val="24"/>
              </w:rPr>
            </w:pPr>
            <w:r>
              <w:rPr>
                <w:rFonts w:ascii="Times New Roman" w:hAnsi="Times New Roman" w:cs="Times New Roman"/>
                <w:b/>
                <w:spacing w:val="-2"/>
                <w:sz w:val="24"/>
                <w:szCs w:val="24"/>
              </w:rPr>
              <w:t>Branşı</w:t>
            </w:r>
          </w:p>
        </w:tc>
        <w:tc>
          <w:tcPr>
            <w:tcW w:w="6465" w:type="dxa"/>
            <w:tcBorders>
              <w:top w:val="single" w:sz="4" w:space="0" w:color="000000"/>
              <w:left w:val="single" w:sz="4" w:space="0" w:color="000000"/>
              <w:bottom w:val="single" w:sz="4" w:space="0" w:color="000000"/>
              <w:right w:val="single" w:sz="4" w:space="0" w:color="000000"/>
            </w:tcBorders>
            <w:shd w:val="clear" w:color="auto" w:fill="D6E3BC"/>
          </w:tcPr>
          <w:p w14:paraId="6C8A545C" w14:textId="77777777" w:rsidR="000144C6" w:rsidRDefault="000144C6" w:rsidP="0096308C">
            <w:pPr>
              <w:pStyle w:val="TableParagraph"/>
              <w:spacing w:before="1" w:line="215" w:lineRule="exact"/>
              <w:ind w:left="4"/>
              <w:rPr>
                <w:rFonts w:ascii="Times New Roman" w:hAnsi="Times New Roman" w:cs="Times New Roman"/>
                <w:b/>
                <w:spacing w:val="-2"/>
                <w:sz w:val="24"/>
                <w:szCs w:val="24"/>
              </w:rPr>
            </w:pPr>
            <w:r>
              <w:rPr>
                <w:rFonts w:ascii="Times New Roman" w:hAnsi="Times New Roman" w:cs="Times New Roman"/>
                <w:b/>
                <w:spacing w:val="-2"/>
                <w:sz w:val="24"/>
                <w:szCs w:val="24"/>
              </w:rPr>
              <w:t>Katıldığı</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Çalışmanın</w:t>
            </w:r>
            <w:r>
              <w:rPr>
                <w:rFonts w:ascii="Times New Roman" w:hAnsi="Times New Roman" w:cs="Times New Roman"/>
                <w:b/>
                <w:spacing w:val="5"/>
                <w:sz w:val="24"/>
                <w:szCs w:val="24"/>
              </w:rPr>
              <w:t xml:space="preserve"> </w:t>
            </w:r>
            <w:r>
              <w:rPr>
                <w:rFonts w:ascii="Times New Roman" w:hAnsi="Times New Roman" w:cs="Times New Roman"/>
                <w:b/>
                <w:spacing w:val="-5"/>
                <w:sz w:val="24"/>
                <w:szCs w:val="24"/>
              </w:rPr>
              <w:t>Adı</w:t>
            </w:r>
          </w:p>
        </w:tc>
        <w:tc>
          <w:tcPr>
            <w:tcW w:w="1555" w:type="dxa"/>
            <w:tcBorders>
              <w:top w:val="single" w:sz="4" w:space="0" w:color="000000"/>
              <w:left w:val="single" w:sz="4" w:space="0" w:color="000000"/>
              <w:bottom w:val="single" w:sz="4" w:space="0" w:color="000000"/>
              <w:right w:val="single" w:sz="4" w:space="0" w:color="000000"/>
            </w:tcBorders>
            <w:shd w:val="clear" w:color="auto" w:fill="D6E3BC"/>
          </w:tcPr>
          <w:p w14:paraId="11D332A7" w14:textId="77777777" w:rsidR="000144C6" w:rsidRDefault="000144C6" w:rsidP="0096308C">
            <w:pPr>
              <w:pStyle w:val="TableParagraph"/>
              <w:spacing w:before="1" w:line="215" w:lineRule="exact"/>
              <w:ind w:left="117"/>
              <w:jc w:val="center"/>
            </w:pPr>
            <w:r>
              <w:rPr>
                <w:rFonts w:ascii="Times New Roman" w:hAnsi="Times New Roman" w:cs="Times New Roman"/>
                <w:b/>
                <w:spacing w:val="-2"/>
                <w:sz w:val="24"/>
                <w:szCs w:val="24"/>
              </w:rPr>
              <w:t>Katıldığı</w:t>
            </w:r>
            <w:r>
              <w:rPr>
                <w:rFonts w:ascii="Times New Roman" w:hAnsi="Times New Roman" w:cs="Times New Roman"/>
                <w:b/>
                <w:spacing w:val="4"/>
                <w:sz w:val="24"/>
                <w:szCs w:val="24"/>
              </w:rPr>
              <w:t xml:space="preserve"> </w:t>
            </w:r>
            <w:r>
              <w:rPr>
                <w:rFonts w:ascii="Times New Roman" w:hAnsi="Times New Roman" w:cs="Times New Roman"/>
                <w:b/>
                <w:spacing w:val="-5"/>
                <w:sz w:val="24"/>
                <w:szCs w:val="24"/>
              </w:rPr>
              <w:t>Yıl</w:t>
            </w:r>
          </w:p>
        </w:tc>
      </w:tr>
      <w:tr w:rsidR="000144C6" w14:paraId="248F132F" w14:textId="77777777" w:rsidTr="0040238B">
        <w:trPr>
          <w:trHeight w:val="256"/>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6996BB" w14:textId="77777777" w:rsidR="000144C6" w:rsidRDefault="000144C6" w:rsidP="0096308C">
            <w:pPr>
              <w:pStyle w:val="TableParagraph"/>
              <w:spacing w:line="360" w:lineRule="auto"/>
              <w:ind w:left="4"/>
              <w:jc w:val="center"/>
              <w:rPr>
                <w:rFonts w:ascii="Times New Roman" w:hAnsi="Times New Roman" w:cs="Times New Roman"/>
                <w:sz w:val="24"/>
                <w:szCs w:val="24"/>
              </w:rPr>
            </w:pPr>
            <w:r>
              <w:rPr>
                <w:rFonts w:ascii="Times New Roman" w:hAnsi="Times New Roman" w:cs="Times New Roman"/>
                <w:sz w:val="24"/>
                <w:szCs w:val="24"/>
              </w:rPr>
              <w:t>Tüm</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Öğretmenler</w:t>
            </w: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9C860A0"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Çalışanların</w:t>
            </w:r>
            <w:r>
              <w:rPr>
                <w:rFonts w:ascii="Times New Roman" w:hAnsi="Times New Roman" w:cs="Times New Roman"/>
                <w:spacing w:val="-2"/>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İş</w:t>
            </w:r>
            <w:r>
              <w:rPr>
                <w:rFonts w:ascii="Times New Roman" w:hAnsi="Times New Roman" w:cs="Times New Roman"/>
                <w:spacing w:val="2"/>
                <w:sz w:val="24"/>
                <w:szCs w:val="24"/>
              </w:rPr>
              <w:t xml:space="preserve"> </w:t>
            </w:r>
            <w:r>
              <w:rPr>
                <w:rFonts w:ascii="Times New Roman" w:hAnsi="Times New Roman" w:cs="Times New Roman"/>
                <w:sz w:val="24"/>
                <w:szCs w:val="24"/>
              </w:rPr>
              <w:t>Sağlığı</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Güvenliği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Kursu</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72F81AF"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2021</w:t>
            </w:r>
          </w:p>
        </w:tc>
      </w:tr>
      <w:tr w:rsidR="000144C6" w14:paraId="31879674" w14:textId="77777777" w:rsidTr="0040238B">
        <w:trPr>
          <w:trHeight w:val="210"/>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DFA82D"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2437F5E"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Uzman</w:t>
            </w:r>
            <w:r>
              <w:rPr>
                <w:rFonts w:ascii="Times New Roman" w:hAnsi="Times New Roman" w:cs="Times New Roman"/>
                <w:spacing w:val="-1"/>
                <w:sz w:val="24"/>
                <w:szCs w:val="24"/>
              </w:rPr>
              <w:t xml:space="preserve"> </w:t>
            </w:r>
            <w:r>
              <w:rPr>
                <w:rFonts w:ascii="Times New Roman" w:hAnsi="Times New Roman" w:cs="Times New Roman"/>
                <w:sz w:val="24"/>
                <w:szCs w:val="24"/>
              </w:rPr>
              <w:t>öğretmenlik</w:t>
            </w:r>
            <w:r>
              <w:rPr>
                <w:rFonts w:ascii="Times New Roman" w:hAnsi="Times New Roman" w:cs="Times New Roman"/>
                <w:spacing w:val="-1"/>
                <w:sz w:val="24"/>
                <w:szCs w:val="24"/>
              </w:rPr>
              <w:t xml:space="preserve"> </w:t>
            </w:r>
            <w:r>
              <w:rPr>
                <w:rFonts w:ascii="Times New Roman" w:hAnsi="Times New Roman" w:cs="Times New Roman"/>
                <w:sz w:val="24"/>
                <w:szCs w:val="24"/>
              </w:rPr>
              <w:t>Eğitim</w:t>
            </w:r>
            <w:r>
              <w:rPr>
                <w:rFonts w:ascii="Times New Roman" w:hAnsi="Times New Roman" w:cs="Times New Roman"/>
                <w:spacing w:val="-3"/>
                <w:sz w:val="24"/>
                <w:szCs w:val="24"/>
              </w:rPr>
              <w:t xml:space="preserve"> </w:t>
            </w:r>
            <w:r>
              <w:rPr>
                <w:rFonts w:ascii="Times New Roman" w:hAnsi="Times New Roman" w:cs="Times New Roman"/>
                <w:sz w:val="24"/>
                <w:szCs w:val="24"/>
              </w:rPr>
              <w:t>Programı</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Semineri</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27A1BC1"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2021</w:t>
            </w:r>
          </w:p>
        </w:tc>
      </w:tr>
      <w:tr w:rsidR="000144C6" w14:paraId="1A03E949" w14:textId="77777777" w:rsidTr="0040238B">
        <w:trPr>
          <w:trHeight w:val="210"/>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A3A3BA"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5CCEA44"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İlk</w:t>
            </w:r>
            <w:r>
              <w:rPr>
                <w:rFonts w:ascii="Times New Roman" w:hAnsi="Times New Roman" w:cs="Times New Roman"/>
                <w:spacing w:val="-3"/>
                <w:sz w:val="24"/>
                <w:szCs w:val="24"/>
              </w:rPr>
              <w:t xml:space="preserve"> </w:t>
            </w:r>
            <w:r>
              <w:rPr>
                <w:rFonts w:ascii="Times New Roman" w:hAnsi="Times New Roman" w:cs="Times New Roman"/>
                <w:sz w:val="24"/>
                <w:szCs w:val="24"/>
              </w:rPr>
              <w:t>Yardım</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Eğitimi </w:t>
            </w:r>
            <w:r>
              <w:rPr>
                <w:rFonts w:ascii="Times New Roman" w:hAnsi="Times New Roman" w:cs="Times New Roman"/>
                <w:spacing w:val="-4"/>
                <w:sz w:val="24"/>
                <w:szCs w:val="24"/>
              </w:rPr>
              <w:t>Kursu</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144086C"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2021</w:t>
            </w:r>
          </w:p>
        </w:tc>
      </w:tr>
      <w:tr w:rsidR="000144C6" w14:paraId="361345D6" w14:textId="77777777" w:rsidTr="0040238B">
        <w:trPr>
          <w:trHeight w:val="237"/>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194507"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B79D72A"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z w:val="24"/>
                <w:szCs w:val="24"/>
              </w:rPr>
              <w:t>Yönetimi</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Kursu</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C4033E3"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2022</w:t>
            </w:r>
          </w:p>
        </w:tc>
      </w:tr>
      <w:tr w:rsidR="000144C6" w14:paraId="54CB0E66" w14:textId="77777777" w:rsidTr="0040238B">
        <w:trPr>
          <w:trHeight w:val="208"/>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6AE954"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C85F309"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Afet</w:t>
            </w:r>
            <w:r>
              <w:rPr>
                <w:rFonts w:ascii="Times New Roman" w:hAnsi="Times New Roman" w:cs="Times New Roman"/>
                <w:spacing w:val="-1"/>
                <w:sz w:val="24"/>
                <w:szCs w:val="24"/>
              </w:rPr>
              <w:t xml:space="preserve"> </w:t>
            </w:r>
            <w:r>
              <w:rPr>
                <w:rFonts w:ascii="Times New Roman" w:hAnsi="Times New Roman" w:cs="Times New Roman"/>
                <w:sz w:val="24"/>
                <w:szCs w:val="24"/>
              </w:rPr>
              <w:t>ve Acil</w:t>
            </w:r>
            <w:r>
              <w:rPr>
                <w:rFonts w:ascii="Times New Roman" w:hAnsi="Times New Roman" w:cs="Times New Roman"/>
                <w:spacing w:val="-1"/>
                <w:sz w:val="24"/>
                <w:szCs w:val="24"/>
              </w:rPr>
              <w:t xml:space="preserve"> </w:t>
            </w:r>
            <w:r>
              <w:rPr>
                <w:rFonts w:ascii="Times New Roman" w:hAnsi="Times New Roman" w:cs="Times New Roman"/>
                <w:sz w:val="24"/>
                <w:szCs w:val="24"/>
              </w:rPr>
              <w:t>Durum</w:t>
            </w:r>
            <w:r>
              <w:rPr>
                <w:rFonts w:ascii="Times New Roman" w:hAnsi="Times New Roman" w:cs="Times New Roman"/>
                <w:spacing w:val="-5"/>
                <w:sz w:val="24"/>
                <w:szCs w:val="24"/>
              </w:rPr>
              <w:t xml:space="preserve"> </w:t>
            </w:r>
            <w:r>
              <w:rPr>
                <w:rFonts w:ascii="Times New Roman" w:hAnsi="Times New Roman" w:cs="Times New Roman"/>
                <w:sz w:val="24"/>
                <w:szCs w:val="24"/>
              </w:rPr>
              <w:t>Temel</w:t>
            </w:r>
            <w:r>
              <w:rPr>
                <w:rFonts w:ascii="Times New Roman" w:hAnsi="Times New Roman" w:cs="Times New Roman"/>
                <w:spacing w:val="-2"/>
                <w:sz w:val="24"/>
                <w:szCs w:val="24"/>
              </w:rPr>
              <w:t xml:space="preserve"> </w:t>
            </w:r>
            <w:r>
              <w:rPr>
                <w:rFonts w:ascii="Times New Roman" w:hAnsi="Times New Roman" w:cs="Times New Roman"/>
                <w:sz w:val="24"/>
                <w:szCs w:val="24"/>
              </w:rPr>
              <w:t>Kavramlar</w:t>
            </w:r>
            <w:r>
              <w:rPr>
                <w:rFonts w:ascii="Times New Roman" w:hAnsi="Times New Roman" w:cs="Times New Roman"/>
                <w:spacing w:val="-2"/>
                <w:sz w:val="24"/>
                <w:szCs w:val="24"/>
              </w:rPr>
              <w:t xml:space="preserve"> Semineri</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9C990F6" w14:textId="77777777" w:rsidR="000144C6" w:rsidRDefault="000144C6" w:rsidP="0096308C">
            <w:pPr>
              <w:pStyle w:val="TableParagraph"/>
              <w:spacing w:line="360" w:lineRule="auto"/>
              <w:ind w:left="10"/>
              <w:jc w:val="center"/>
            </w:pPr>
            <w:r>
              <w:rPr>
                <w:rFonts w:ascii="Times New Roman" w:hAnsi="Times New Roman" w:cs="Times New Roman"/>
                <w:spacing w:val="-4"/>
                <w:sz w:val="24"/>
                <w:szCs w:val="24"/>
              </w:rPr>
              <w:t>2023</w:t>
            </w:r>
          </w:p>
        </w:tc>
      </w:tr>
      <w:tr w:rsidR="000144C6" w14:paraId="7F6C4763" w14:textId="77777777" w:rsidTr="0040238B">
        <w:trPr>
          <w:trHeight w:val="210"/>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F44184" w14:textId="77777777" w:rsidR="000144C6" w:rsidRDefault="000144C6" w:rsidP="0096308C">
            <w:pPr>
              <w:pStyle w:val="TableParagraph"/>
              <w:spacing w:line="360" w:lineRule="auto"/>
              <w:ind w:left="4"/>
              <w:jc w:val="center"/>
              <w:rPr>
                <w:rFonts w:ascii="Times New Roman" w:hAnsi="Times New Roman" w:cs="Times New Roman"/>
                <w:sz w:val="24"/>
                <w:szCs w:val="24"/>
              </w:rPr>
            </w:pPr>
            <w:r>
              <w:rPr>
                <w:rFonts w:ascii="Times New Roman" w:hAnsi="Times New Roman" w:cs="Times New Roman"/>
                <w:sz w:val="24"/>
                <w:szCs w:val="24"/>
              </w:rPr>
              <w:t>Meslek</w:t>
            </w:r>
            <w:r>
              <w:rPr>
                <w:rFonts w:ascii="Times New Roman" w:hAnsi="Times New Roman" w:cs="Times New Roman"/>
                <w:spacing w:val="-2"/>
                <w:sz w:val="24"/>
                <w:szCs w:val="24"/>
              </w:rPr>
              <w:t xml:space="preserve"> Öğretmenleri</w:t>
            </w: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1820BFE"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İşletmede</w:t>
            </w:r>
            <w:r>
              <w:rPr>
                <w:rFonts w:ascii="Times New Roman" w:hAnsi="Times New Roman" w:cs="Times New Roman"/>
                <w:spacing w:val="-3"/>
                <w:sz w:val="24"/>
                <w:szCs w:val="24"/>
              </w:rPr>
              <w:t xml:space="preserve"> </w:t>
            </w:r>
            <w:r>
              <w:rPr>
                <w:rFonts w:ascii="Times New Roman" w:hAnsi="Times New Roman" w:cs="Times New Roman"/>
                <w:sz w:val="24"/>
                <w:szCs w:val="24"/>
              </w:rPr>
              <w:t>Meslek</w:t>
            </w:r>
            <w:r>
              <w:rPr>
                <w:rFonts w:ascii="Times New Roman" w:hAnsi="Times New Roman" w:cs="Times New Roman"/>
                <w:spacing w:val="-3"/>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Semineri</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512DB1A"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2021</w:t>
            </w:r>
          </w:p>
        </w:tc>
      </w:tr>
      <w:tr w:rsidR="000144C6" w14:paraId="1F151139" w14:textId="77777777" w:rsidTr="0040238B">
        <w:trPr>
          <w:trHeight w:val="210"/>
        </w:trPr>
        <w:tc>
          <w:tcPr>
            <w:tcW w:w="304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FBA416"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646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BD2DB41" w14:textId="77777777" w:rsidR="000144C6" w:rsidRDefault="000144C6" w:rsidP="0096308C">
            <w:pPr>
              <w:pStyle w:val="TableParagraph"/>
              <w:spacing w:line="360" w:lineRule="auto"/>
              <w:ind w:left="4"/>
              <w:jc w:val="center"/>
              <w:rPr>
                <w:rFonts w:ascii="Times New Roman" w:hAnsi="Times New Roman" w:cs="Times New Roman"/>
                <w:spacing w:val="-4"/>
                <w:sz w:val="24"/>
                <w:szCs w:val="24"/>
              </w:rPr>
            </w:pPr>
            <w:r>
              <w:rPr>
                <w:rFonts w:ascii="Times New Roman" w:hAnsi="Times New Roman" w:cs="Times New Roman"/>
                <w:sz w:val="24"/>
                <w:szCs w:val="24"/>
              </w:rPr>
              <w:t>Öğretmenlik</w:t>
            </w:r>
            <w:r>
              <w:rPr>
                <w:rFonts w:ascii="Times New Roman" w:hAnsi="Times New Roman" w:cs="Times New Roman"/>
                <w:spacing w:val="-3"/>
                <w:sz w:val="24"/>
                <w:szCs w:val="24"/>
              </w:rPr>
              <w:t xml:space="preserve"> </w:t>
            </w:r>
            <w:r>
              <w:rPr>
                <w:rFonts w:ascii="Times New Roman" w:hAnsi="Times New Roman" w:cs="Times New Roman"/>
                <w:sz w:val="24"/>
                <w:szCs w:val="24"/>
              </w:rPr>
              <w:t>ve</w:t>
            </w:r>
            <w:r>
              <w:rPr>
                <w:rFonts w:ascii="Times New Roman" w:hAnsi="Times New Roman" w:cs="Times New Roman"/>
                <w:spacing w:val="-3"/>
                <w:sz w:val="24"/>
                <w:szCs w:val="24"/>
              </w:rPr>
              <w:t xml:space="preserve"> </w:t>
            </w:r>
            <w:r>
              <w:rPr>
                <w:rFonts w:ascii="Times New Roman" w:hAnsi="Times New Roman" w:cs="Times New Roman"/>
                <w:sz w:val="24"/>
                <w:szCs w:val="24"/>
              </w:rPr>
              <w:t>Girişimcilik</w:t>
            </w:r>
            <w:r>
              <w:rPr>
                <w:rFonts w:ascii="Times New Roman" w:hAnsi="Times New Roman" w:cs="Times New Roman"/>
                <w:spacing w:val="-3"/>
                <w:sz w:val="24"/>
                <w:szCs w:val="24"/>
              </w:rPr>
              <w:t xml:space="preserve"> </w:t>
            </w:r>
            <w:r>
              <w:rPr>
                <w:rFonts w:ascii="Times New Roman" w:hAnsi="Times New Roman" w:cs="Times New Roman"/>
                <w:sz w:val="24"/>
                <w:szCs w:val="24"/>
              </w:rPr>
              <w:t>Eğitimi</w:t>
            </w:r>
            <w:r>
              <w:rPr>
                <w:rFonts w:ascii="Times New Roman" w:hAnsi="Times New Roman" w:cs="Times New Roman"/>
                <w:spacing w:val="-2"/>
                <w:sz w:val="24"/>
                <w:szCs w:val="24"/>
              </w:rPr>
              <w:t xml:space="preserve"> Semineri</w:t>
            </w:r>
          </w:p>
        </w:tc>
        <w:tc>
          <w:tcPr>
            <w:tcW w:w="15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331F873" w14:textId="77777777" w:rsidR="000144C6" w:rsidRDefault="000144C6" w:rsidP="0096308C">
            <w:pPr>
              <w:pStyle w:val="TableParagraph"/>
              <w:spacing w:line="360" w:lineRule="auto"/>
              <w:ind w:left="9"/>
              <w:jc w:val="center"/>
            </w:pPr>
            <w:r>
              <w:rPr>
                <w:rFonts w:ascii="Times New Roman" w:hAnsi="Times New Roman" w:cs="Times New Roman"/>
                <w:spacing w:val="-4"/>
                <w:sz w:val="24"/>
                <w:szCs w:val="24"/>
              </w:rPr>
              <w:t>2021</w:t>
            </w:r>
          </w:p>
        </w:tc>
      </w:tr>
    </w:tbl>
    <w:p w14:paraId="2A9F9C98" w14:textId="77777777" w:rsidR="008F6F7D" w:rsidRDefault="008F6F7D" w:rsidP="008F6F7D">
      <w:pPr>
        <w:pStyle w:val="GvdeMetni"/>
        <w:spacing w:before="28"/>
        <w:rPr>
          <w:rFonts w:ascii="Times New Roman" w:hAnsi="Times New Roman" w:cs="Times New Roman"/>
          <w:b/>
        </w:rPr>
      </w:pPr>
    </w:p>
    <w:p w14:paraId="48474FD4" w14:textId="77777777" w:rsidR="00497092" w:rsidRPr="00C608EF" w:rsidRDefault="00497092" w:rsidP="008F6F7D">
      <w:pPr>
        <w:pStyle w:val="GvdeMetni"/>
        <w:spacing w:before="28"/>
        <w:rPr>
          <w:rFonts w:ascii="Times New Roman" w:hAnsi="Times New Roman" w:cs="Times New Roman"/>
          <w:b/>
        </w:rPr>
      </w:pPr>
    </w:p>
    <w:p w14:paraId="72CE6555" w14:textId="77777777" w:rsidR="008F6F7D" w:rsidRPr="00C608EF" w:rsidRDefault="008F6F7D" w:rsidP="00497092">
      <w:pPr>
        <w:pStyle w:val="Balk5"/>
        <w:numPr>
          <w:ilvl w:val="0"/>
          <w:numId w:val="0"/>
        </w:numPr>
        <w:ind w:left="1008" w:right="113"/>
        <w:jc w:val="center"/>
        <w:rPr>
          <w:rFonts w:ascii="Times New Roman" w:hAnsi="Times New Roman" w:cs="Times New Roman"/>
        </w:rPr>
      </w:pPr>
      <w:r w:rsidRPr="00C608EF">
        <w:rPr>
          <w:rFonts w:ascii="Times New Roman" w:hAnsi="Times New Roman" w:cs="Times New Roman"/>
        </w:rPr>
        <w:t>Öğretmen</w:t>
      </w:r>
      <w:r w:rsidRPr="00C608EF">
        <w:rPr>
          <w:rFonts w:ascii="Times New Roman" w:hAnsi="Times New Roman" w:cs="Times New Roman"/>
          <w:spacing w:val="-4"/>
        </w:rPr>
        <w:t xml:space="preserve"> </w:t>
      </w:r>
      <w:r w:rsidRPr="00C608EF">
        <w:rPr>
          <w:rFonts w:ascii="Times New Roman" w:hAnsi="Times New Roman" w:cs="Times New Roman"/>
        </w:rPr>
        <w:t>Kariyer</w:t>
      </w:r>
      <w:r w:rsidRPr="00C608EF">
        <w:rPr>
          <w:rFonts w:ascii="Times New Roman" w:hAnsi="Times New Roman" w:cs="Times New Roman"/>
          <w:spacing w:val="2"/>
        </w:rPr>
        <w:t xml:space="preserve"> </w:t>
      </w:r>
      <w:r w:rsidRPr="00C608EF">
        <w:rPr>
          <w:rFonts w:ascii="Times New Roman" w:hAnsi="Times New Roman" w:cs="Times New Roman"/>
        </w:rPr>
        <w:t>Basamakları</w:t>
      </w:r>
      <w:r w:rsidRPr="00C608EF">
        <w:rPr>
          <w:rFonts w:ascii="Times New Roman" w:hAnsi="Times New Roman" w:cs="Times New Roman"/>
          <w:spacing w:val="-1"/>
        </w:rPr>
        <w:t xml:space="preserve"> </w:t>
      </w:r>
      <w:r w:rsidRPr="00C608EF">
        <w:rPr>
          <w:rFonts w:ascii="Times New Roman" w:hAnsi="Times New Roman" w:cs="Times New Roman"/>
          <w:spacing w:val="-2"/>
        </w:rPr>
        <w:t>Dağılımı:</w:t>
      </w:r>
    </w:p>
    <w:tbl>
      <w:tblPr>
        <w:tblW w:w="0" w:type="auto"/>
        <w:tblInd w:w="-34" w:type="dxa"/>
        <w:tblLayout w:type="fixed"/>
        <w:tblLook w:val="0000" w:firstRow="0" w:lastRow="0" w:firstColumn="0" w:lastColumn="0" w:noHBand="0" w:noVBand="0"/>
      </w:tblPr>
      <w:tblGrid>
        <w:gridCol w:w="3732"/>
        <w:gridCol w:w="2214"/>
        <w:gridCol w:w="4980"/>
      </w:tblGrid>
      <w:tr w:rsidR="000144C6" w14:paraId="26760D0C" w14:textId="77777777" w:rsidTr="0040238B">
        <w:trPr>
          <w:trHeight w:val="232"/>
        </w:trPr>
        <w:tc>
          <w:tcPr>
            <w:tcW w:w="3732" w:type="dxa"/>
            <w:tcBorders>
              <w:top w:val="single" w:sz="4" w:space="0" w:color="000000"/>
              <w:left w:val="single" w:sz="4" w:space="0" w:color="000000"/>
              <w:bottom w:val="single" w:sz="4" w:space="0" w:color="000000"/>
              <w:right w:val="single" w:sz="4" w:space="0" w:color="000000"/>
            </w:tcBorders>
            <w:shd w:val="clear" w:color="auto" w:fill="D6E3BC"/>
          </w:tcPr>
          <w:p w14:paraId="42A77CBB" w14:textId="77777777" w:rsidR="000144C6" w:rsidRDefault="000144C6" w:rsidP="0096308C">
            <w:pPr>
              <w:pStyle w:val="TableParagraph"/>
              <w:spacing w:before="1" w:line="360" w:lineRule="auto"/>
              <w:ind w:left="4"/>
              <w:rPr>
                <w:rFonts w:ascii="Times New Roman" w:hAnsi="Times New Roman" w:cs="Times New Roman"/>
                <w:b/>
                <w:spacing w:val="-2"/>
                <w:sz w:val="24"/>
                <w:szCs w:val="24"/>
              </w:rPr>
            </w:pPr>
            <w:r>
              <w:rPr>
                <w:rFonts w:ascii="Times New Roman" w:hAnsi="Times New Roman" w:cs="Times New Roman"/>
                <w:b/>
                <w:sz w:val="24"/>
                <w:szCs w:val="24"/>
              </w:rPr>
              <w:t>Kariyer</w:t>
            </w:r>
            <w:r>
              <w:rPr>
                <w:rFonts w:ascii="Times New Roman" w:hAnsi="Times New Roman" w:cs="Times New Roman"/>
                <w:b/>
                <w:spacing w:val="-11"/>
                <w:sz w:val="24"/>
                <w:szCs w:val="24"/>
              </w:rPr>
              <w:t xml:space="preserve"> </w:t>
            </w:r>
            <w:r>
              <w:rPr>
                <w:rFonts w:ascii="Times New Roman" w:hAnsi="Times New Roman" w:cs="Times New Roman"/>
                <w:b/>
                <w:spacing w:val="-2"/>
                <w:sz w:val="24"/>
                <w:szCs w:val="24"/>
              </w:rPr>
              <w:t>Basamağı</w:t>
            </w:r>
          </w:p>
        </w:tc>
        <w:tc>
          <w:tcPr>
            <w:tcW w:w="2214" w:type="dxa"/>
            <w:tcBorders>
              <w:top w:val="single" w:sz="4" w:space="0" w:color="000000"/>
              <w:left w:val="single" w:sz="4" w:space="0" w:color="000000"/>
              <w:bottom w:val="single" w:sz="4" w:space="0" w:color="000000"/>
              <w:right w:val="single" w:sz="4" w:space="0" w:color="000000"/>
            </w:tcBorders>
            <w:shd w:val="clear" w:color="auto" w:fill="D6E3BC"/>
          </w:tcPr>
          <w:p w14:paraId="2E68D79F" w14:textId="77777777" w:rsidR="000144C6" w:rsidRDefault="000144C6" w:rsidP="0096308C">
            <w:pPr>
              <w:pStyle w:val="TableParagraph"/>
              <w:spacing w:before="1" w:line="360" w:lineRule="auto"/>
              <w:ind w:left="3" w:right="3"/>
              <w:jc w:val="center"/>
              <w:rPr>
                <w:rFonts w:ascii="Times New Roman" w:hAnsi="Times New Roman" w:cs="Times New Roman"/>
                <w:b/>
                <w:sz w:val="24"/>
                <w:szCs w:val="24"/>
              </w:rPr>
            </w:pPr>
            <w:r>
              <w:rPr>
                <w:rFonts w:ascii="Times New Roman" w:hAnsi="Times New Roman" w:cs="Times New Roman"/>
                <w:b/>
                <w:spacing w:val="-2"/>
                <w:sz w:val="24"/>
                <w:szCs w:val="24"/>
              </w:rPr>
              <w:t>Sayısı</w:t>
            </w:r>
          </w:p>
        </w:tc>
        <w:tc>
          <w:tcPr>
            <w:tcW w:w="4980" w:type="dxa"/>
            <w:tcBorders>
              <w:top w:val="single" w:sz="4" w:space="0" w:color="000000"/>
              <w:left w:val="single" w:sz="4" w:space="0" w:color="000000"/>
              <w:bottom w:val="single" w:sz="4" w:space="0" w:color="000000"/>
              <w:right w:val="single" w:sz="4" w:space="0" w:color="000000"/>
            </w:tcBorders>
            <w:shd w:val="clear" w:color="auto" w:fill="D6E3BC"/>
          </w:tcPr>
          <w:p w14:paraId="0724B666" w14:textId="77777777" w:rsidR="000144C6" w:rsidRDefault="000144C6" w:rsidP="0096308C">
            <w:pPr>
              <w:pStyle w:val="TableParagraph"/>
              <w:spacing w:before="1" w:line="360" w:lineRule="auto"/>
              <w:ind w:left="107"/>
              <w:jc w:val="center"/>
            </w:pPr>
            <w:r>
              <w:rPr>
                <w:rFonts w:ascii="Times New Roman" w:hAnsi="Times New Roman" w:cs="Times New Roman"/>
                <w:b/>
                <w:sz w:val="24"/>
                <w:szCs w:val="24"/>
              </w:rPr>
              <w:t>Yüzdesi</w:t>
            </w:r>
            <w:r>
              <w:rPr>
                <w:rFonts w:ascii="Times New Roman" w:hAnsi="Times New Roman" w:cs="Times New Roman"/>
                <w:b/>
                <w:spacing w:val="-9"/>
                <w:sz w:val="24"/>
                <w:szCs w:val="24"/>
              </w:rPr>
              <w:t xml:space="preserve"> </w:t>
            </w:r>
            <w:r>
              <w:rPr>
                <w:rFonts w:ascii="Times New Roman" w:hAnsi="Times New Roman" w:cs="Times New Roman"/>
                <w:b/>
                <w:spacing w:val="-10"/>
                <w:sz w:val="24"/>
                <w:szCs w:val="24"/>
              </w:rPr>
              <w:t>%</w:t>
            </w:r>
          </w:p>
        </w:tc>
      </w:tr>
      <w:tr w:rsidR="000144C6" w14:paraId="37554150" w14:textId="77777777" w:rsidTr="0040238B">
        <w:trPr>
          <w:trHeight w:val="232"/>
        </w:trPr>
        <w:tc>
          <w:tcPr>
            <w:tcW w:w="3732" w:type="dxa"/>
            <w:tcBorders>
              <w:top w:val="single" w:sz="4" w:space="0" w:color="000000"/>
              <w:left w:val="single" w:sz="4" w:space="0" w:color="000000"/>
              <w:bottom w:val="single" w:sz="4" w:space="0" w:color="000000"/>
              <w:right w:val="single" w:sz="4" w:space="0" w:color="000000"/>
            </w:tcBorders>
            <w:shd w:val="clear" w:color="auto" w:fill="D6E3BC"/>
          </w:tcPr>
          <w:p w14:paraId="19DF3C5C" w14:textId="77777777" w:rsidR="000144C6" w:rsidRDefault="000144C6" w:rsidP="0096308C">
            <w:pPr>
              <w:pStyle w:val="TableParagraph"/>
              <w:spacing w:line="360" w:lineRule="auto"/>
              <w:ind w:left="4"/>
              <w:rPr>
                <w:rFonts w:ascii="Times New Roman" w:hAnsi="Times New Roman" w:cs="Times New Roman"/>
                <w:spacing w:val="-10"/>
                <w:sz w:val="24"/>
                <w:szCs w:val="24"/>
              </w:rPr>
            </w:pPr>
            <w:r>
              <w:rPr>
                <w:rFonts w:ascii="Times New Roman" w:hAnsi="Times New Roman" w:cs="Times New Roman"/>
                <w:sz w:val="24"/>
                <w:szCs w:val="24"/>
              </w:rPr>
              <w:t>Baş</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Öğretmen</w:t>
            </w:r>
          </w:p>
        </w:tc>
        <w:tc>
          <w:tcPr>
            <w:tcW w:w="221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41B5556" w14:textId="77777777" w:rsidR="000144C6" w:rsidRDefault="000144C6" w:rsidP="0096308C">
            <w:pPr>
              <w:pStyle w:val="TableParagraph"/>
              <w:spacing w:line="360" w:lineRule="auto"/>
              <w:ind w:left="3" w:right="1"/>
              <w:jc w:val="center"/>
              <w:rPr>
                <w:rFonts w:ascii="Times New Roman" w:hAnsi="Times New Roman" w:cs="Times New Roman"/>
                <w:spacing w:val="-5"/>
                <w:sz w:val="24"/>
                <w:szCs w:val="24"/>
              </w:rPr>
            </w:pPr>
            <w:r>
              <w:rPr>
                <w:rFonts w:ascii="Times New Roman" w:hAnsi="Times New Roman" w:cs="Times New Roman"/>
                <w:spacing w:val="-10"/>
                <w:sz w:val="24"/>
                <w:szCs w:val="24"/>
              </w:rPr>
              <w:t>5</w:t>
            </w:r>
          </w:p>
        </w:tc>
        <w:tc>
          <w:tcPr>
            <w:tcW w:w="498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7A59BC2" w14:textId="77777777" w:rsidR="000144C6" w:rsidRDefault="000144C6" w:rsidP="0096308C">
            <w:pPr>
              <w:pStyle w:val="TableParagraph"/>
              <w:spacing w:line="360" w:lineRule="auto"/>
              <w:ind w:left="107" w:right="103"/>
              <w:jc w:val="center"/>
            </w:pPr>
            <w:r>
              <w:rPr>
                <w:rFonts w:ascii="Times New Roman" w:hAnsi="Times New Roman" w:cs="Times New Roman"/>
                <w:spacing w:val="-5"/>
                <w:sz w:val="24"/>
                <w:szCs w:val="24"/>
              </w:rPr>
              <w:t>%20</w:t>
            </w:r>
          </w:p>
        </w:tc>
      </w:tr>
      <w:tr w:rsidR="000144C6" w14:paraId="54AAA059" w14:textId="77777777" w:rsidTr="0040238B">
        <w:trPr>
          <w:trHeight w:val="232"/>
        </w:trPr>
        <w:tc>
          <w:tcPr>
            <w:tcW w:w="3732" w:type="dxa"/>
            <w:tcBorders>
              <w:top w:val="single" w:sz="4" w:space="0" w:color="000000"/>
              <w:left w:val="single" w:sz="4" w:space="0" w:color="000000"/>
              <w:bottom w:val="single" w:sz="4" w:space="0" w:color="000000"/>
              <w:right w:val="single" w:sz="4" w:space="0" w:color="000000"/>
            </w:tcBorders>
            <w:shd w:val="clear" w:color="auto" w:fill="D6E3BC"/>
          </w:tcPr>
          <w:p w14:paraId="5CB759C0"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z w:val="24"/>
                <w:szCs w:val="24"/>
              </w:rPr>
              <w:t>Uzman</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Öğretmen</w:t>
            </w:r>
          </w:p>
        </w:tc>
        <w:tc>
          <w:tcPr>
            <w:tcW w:w="221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0FB03BB" w14:textId="77777777" w:rsidR="000144C6" w:rsidRDefault="000144C6" w:rsidP="0096308C">
            <w:pPr>
              <w:pStyle w:val="TableParagraph"/>
              <w:spacing w:line="360" w:lineRule="auto"/>
              <w:ind w:left="3"/>
              <w:jc w:val="center"/>
              <w:rPr>
                <w:rFonts w:ascii="Times New Roman" w:hAnsi="Times New Roman" w:cs="Times New Roman"/>
                <w:spacing w:val="-5"/>
                <w:sz w:val="24"/>
                <w:szCs w:val="24"/>
              </w:rPr>
            </w:pPr>
            <w:r>
              <w:rPr>
                <w:rFonts w:ascii="Times New Roman" w:hAnsi="Times New Roman" w:cs="Times New Roman"/>
                <w:spacing w:val="-5"/>
                <w:sz w:val="24"/>
                <w:szCs w:val="24"/>
              </w:rPr>
              <w:t>17</w:t>
            </w:r>
          </w:p>
        </w:tc>
        <w:tc>
          <w:tcPr>
            <w:tcW w:w="498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8CABC67" w14:textId="77777777" w:rsidR="000144C6" w:rsidRDefault="000144C6" w:rsidP="0096308C">
            <w:pPr>
              <w:pStyle w:val="TableParagraph"/>
              <w:spacing w:line="360" w:lineRule="auto"/>
              <w:ind w:left="107" w:right="103"/>
              <w:jc w:val="center"/>
            </w:pPr>
            <w:r>
              <w:rPr>
                <w:rFonts w:ascii="Times New Roman" w:hAnsi="Times New Roman" w:cs="Times New Roman"/>
                <w:spacing w:val="-5"/>
                <w:sz w:val="24"/>
                <w:szCs w:val="24"/>
              </w:rPr>
              <w:t>%68</w:t>
            </w:r>
          </w:p>
        </w:tc>
      </w:tr>
      <w:tr w:rsidR="000144C6" w14:paraId="287E2938" w14:textId="77777777" w:rsidTr="0040238B">
        <w:trPr>
          <w:trHeight w:val="232"/>
        </w:trPr>
        <w:tc>
          <w:tcPr>
            <w:tcW w:w="3732" w:type="dxa"/>
            <w:tcBorders>
              <w:top w:val="single" w:sz="4" w:space="0" w:color="000000"/>
              <w:left w:val="single" w:sz="4" w:space="0" w:color="000000"/>
              <w:bottom w:val="single" w:sz="4" w:space="0" w:color="000000"/>
              <w:right w:val="single" w:sz="4" w:space="0" w:color="000000"/>
            </w:tcBorders>
            <w:shd w:val="clear" w:color="auto" w:fill="D6E3BC"/>
          </w:tcPr>
          <w:p w14:paraId="30D64EF9"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pacing w:val="-2"/>
                <w:sz w:val="24"/>
                <w:szCs w:val="24"/>
              </w:rPr>
              <w:t>Öğretmen</w:t>
            </w:r>
          </w:p>
        </w:tc>
        <w:tc>
          <w:tcPr>
            <w:tcW w:w="221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8A07BBA" w14:textId="77777777" w:rsidR="000144C6" w:rsidRDefault="000144C6" w:rsidP="0096308C">
            <w:pPr>
              <w:pStyle w:val="TableParagraph"/>
              <w:spacing w:line="360" w:lineRule="auto"/>
              <w:ind w:left="3"/>
              <w:jc w:val="center"/>
              <w:rPr>
                <w:rFonts w:ascii="Times New Roman" w:hAnsi="Times New Roman" w:cs="Times New Roman"/>
                <w:spacing w:val="-5"/>
                <w:sz w:val="24"/>
                <w:szCs w:val="24"/>
              </w:rPr>
            </w:pPr>
            <w:r>
              <w:rPr>
                <w:rFonts w:ascii="Times New Roman" w:hAnsi="Times New Roman" w:cs="Times New Roman"/>
                <w:spacing w:val="-5"/>
                <w:sz w:val="24"/>
                <w:szCs w:val="24"/>
              </w:rPr>
              <w:t>3</w:t>
            </w:r>
          </w:p>
        </w:tc>
        <w:tc>
          <w:tcPr>
            <w:tcW w:w="498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FB75D2C" w14:textId="77777777" w:rsidR="000144C6" w:rsidRDefault="000144C6" w:rsidP="0096308C">
            <w:pPr>
              <w:pStyle w:val="TableParagraph"/>
              <w:spacing w:line="360" w:lineRule="auto"/>
              <w:ind w:left="107" w:right="103"/>
              <w:jc w:val="center"/>
            </w:pPr>
            <w:r>
              <w:rPr>
                <w:rFonts w:ascii="Times New Roman" w:hAnsi="Times New Roman" w:cs="Times New Roman"/>
                <w:spacing w:val="-5"/>
                <w:sz w:val="24"/>
                <w:szCs w:val="24"/>
              </w:rPr>
              <w:t>%12</w:t>
            </w:r>
          </w:p>
        </w:tc>
      </w:tr>
      <w:tr w:rsidR="000144C6" w14:paraId="6F47863E" w14:textId="77777777" w:rsidTr="0040238B">
        <w:trPr>
          <w:trHeight w:val="232"/>
        </w:trPr>
        <w:tc>
          <w:tcPr>
            <w:tcW w:w="3732" w:type="dxa"/>
            <w:tcBorders>
              <w:top w:val="single" w:sz="4" w:space="0" w:color="000000"/>
              <w:left w:val="single" w:sz="4" w:space="0" w:color="000000"/>
              <w:bottom w:val="single" w:sz="4" w:space="0" w:color="000000"/>
              <w:right w:val="single" w:sz="4" w:space="0" w:color="000000"/>
            </w:tcBorders>
            <w:shd w:val="clear" w:color="auto" w:fill="D6E3BC"/>
          </w:tcPr>
          <w:p w14:paraId="0B0000B8"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pacing w:val="-2"/>
                <w:sz w:val="24"/>
                <w:szCs w:val="24"/>
              </w:rPr>
              <w:t>Toplam</w:t>
            </w:r>
          </w:p>
        </w:tc>
        <w:tc>
          <w:tcPr>
            <w:tcW w:w="221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A284F3D" w14:textId="77777777" w:rsidR="000144C6" w:rsidRDefault="000144C6" w:rsidP="0096308C">
            <w:pPr>
              <w:pStyle w:val="TableParagraph"/>
              <w:spacing w:line="360" w:lineRule="auto"/>
              <w:ind w:left="3" w:right="2"/>
              <w:jc w:val="center"/>
              <w:rPr>
                <w:rFonts w:ascii="Times New Roman" w:hAnsi="Times New Roman" w:cs="Times New Roman"/>
                <w:spacing w:val="-5"/>
                <w:sz w:val="24"/>
                <w:szCs w:val="24"/>
              </w:rPr>
            </w:pPr>
            <w:r>
              <w:rPr>
                <w:rFonts w:ascii="Times New Roman" w:hAnsi="Times New Roman" w:cs="Times New Roman"/>
                <w:spacing w:val="-5"/>
                <w:sz w:val="24"/>
                <w:szCs w:val="24"/>
              </w:rPr>
              <w:t>25</w:t>
            </w:r>
          </w:p>
        </w:tc>
        <w:tc>
          <w:tcPr>
            <w:tcW w:w="498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7749A13" w14:textId="77777777" w:rsidR="000144C6" w:rsidRDefault="000144C6" w:rsidP="0096308C">
            <w:pPr>
              <w:pStyle w:val="TableParagraph"/>
              <w:spacing w:line="360" w:lineRule="auto"/>
              <w:ind w:left="107" w:right="105"/>
              <w:jc w:val="center"/>
            </w:pPr>
            <w:r>
              <w:rPr>
                <w:rFonts w:ascii="Times New Roman" w:hAnsi="Times New Roman" w:cs="Times New Roman"/>
                <w:spacing w:val="-5"/>
                <w:sz w:val="24"/>
                <w:szCs w:val="24"/>
              </w:rPr>
              <w:t>%100</w:t>
            </w:r>
          </w:p>
        </w:tc>
      </w:tr>
    </w:tbl>
    <w:p w14:paraId="0269D220" w14:textId="77777777" w:rsidR="008F6F7D" w:rsidRDefault="008F6F7D" w:rsidP="008F6F7D">
      <w:pPr>
        <w:pStyle w:val="GvdeMetni"/>
        <w:spacing w:before="133"/>
        <w:rPr>
          <w:rFonts w:ascii="Times New Roman" w:hAnsi="Times New Roman" w:cs="Times New Roman"/>
          <w:b/>
          <w:sz w:val="16"/>
        </w:rPr>
      </w:pPr>
    </w:p>
    <w:p w14:paraId="30AEC834" w14:textId="77777777" w:rsidR="00497092" w:rsidRPr="00497092" w:rsidRDefault="00497092" w:rsidP="008F6F7D">
      <w:pPr>
        <w:pStyle w:val="GvdeMetni"/>
        <w:spacing w:before="133"/>
        <w:rPr>
          <w:rFonts w:ascii="Times New Roman" w:hAnsi="Times New Roman" w:cs="Times New Roman"/>
          <w:b/>
          <w:sz w:val="16"/>
        </w:rPr>
      </w:pPr>
    </w:p>
    <w:p w14:paraId="3C433DAC" w14:textId="77777777" w:rsidR="008F6F7D" w:rsidRPr="00C608EF" w:rsidRDefault="008F6F7D" w:rsidP="00497092">
      <w:pPr>
        <w:pStyle w:val="Balk5"/>
        <w:numPr>
          <w:ilvl w:val="0"/>
          <w:numId w:val="0"/>
        </w:numPr>
        <w:ind w:left="1008" w:right="118"/>
        <w:jc w:val="center"/>
        <w:rPr>
          <w:rFonts w:ascii="Times New Roman" w:hAnsi="Times New Roman" w:cs="Times New Roman"/>
        </w:rPr>
      </w:pPr>
      <w:r w:rsidRPr="00C608EF">
        <w:rPr>
          <w:rFonts w:ascii="Times New Roman" w:hAnsi="Times New Roman" w:cs="Times New Roman"/>
        </w:rPr>
        <w:t>Öğretmenlerin</w:t>
      </w:r>
      <w:r w:rsidRPr="00C608EF">
        <w:rPr>
          <w:rFonts w:ascii="Times New Roman" w:hAnsi="Times New Roman" w:cs="Times New Roman"/>
          <w:spacing w:val="-2"/>
        </w:rPr>
        <w:t xml:space="preserve"> </w:t>
      </w:r>
      <w:r w:rsidRPr="00C608EF">
        <w:rPr>
          <w:rFonts w:ascii="Times New Roman" w:hAnsi="Times New Roman" w:cs="Times New Roman"/>
        </w:rPr>
        <w:t>Sendika</w:t>
      </w:r>
      <w:r w:rsidRPr="00C608EF">
        <w:rPr>
          <w:rFonts w:ascii="Times New Roman" w:hAnsi="Times New Roman" w:cs="Times New Roman"/>
          <w:spacing w:val="2"/>
        </w:rPr>
        <w:t xml:space="preserve"> </w:t>
      </w:r>
      <w:r w:rsidRPr="00C608EF">
        <w:rPr>
          <w:rFonts w:ascii="Times New Roman" w:hAnsi="Times New Roman" w:cs="Times New Roman"/>
        </w:rPr>
        <w:t>Üyelik</w:t>
      </w:r>
      <w:r w:rsidRPr="00C608EF">
        <w:rPr>
          <w:rFonts w:ascii="Times New Roman" w:hAnsi="Times New Roman" w:cs="Times New Roman"/>
          <w:spacing w:val="-1"/>
        </w:rPr>
        <w:t xml:space="preserve"> </w:t>
      </w:r>
      <w:r w:rsidRPr="00C608EF">
        <w:rPr>
          <w:rFonts w:ascii="Times New Roman" w:hAnsi="Times New Roman" w:cs="Times New Roman"/>
          <w:spacing w:val="-2"/>
        </w:rPr>
        <w:t>Durumu:</w:t>
      </w:r>
    </w:p>
    <w:tbl>
      <w:tblPr>
        <w:tblW w:w="0" w:type="auto"/>
        <w:tblInd w:w="-34" w:type="dxa"/>
        <w:tblLayout w:type="fixed"/>
        <w:tblLook w:val="0000" w:firstRow="0" w:lastRow="0" w:firstColumn="0" w:lastColumn="0" w:noHBand="0" w:noVBand="0"/>
      </w:tblPr>
      <w:tblGrid>
        <w:gridCol w:w="3701"/>
        <w:gridCol w:w="2196"/>
        <w:gridCol w:w="4939"/>
      </w:tblGrid>
      <w:tr w:rsidR="000144C6" w14:paraId="25667738" w14:textId="77777777" w:rsidTr="0040238B">
        <w:trPr>
          <w:trHeight w:val="237"/>
        </w:trPr>
        <w:tc>
          <w:tcPr>
            <w:tcW w:w="3701" w:type="dxa"/>
            <w:tcBorders>
              <w:top w:val="single" w:sz="4" w:space="0" w:color="000000"/>
              <w:left w:val="single" w:sz="4" w:space="0" w:color="000000"/>
              <w:bottom w:val="single" w:sz="4" w:space="0" w:color="000000"/>
              <w:right w:val="single" w:sz="4" w:space="0" w:color="000000"/>
            </w:tcBorders>
            <w:shd w:val="clear" w:color="auto" w:fill="D6E3BC"/>
          </w:tcPr>
          <w:p w14:paraId="4CF7D16D" w14:textId="77777777" w:rsidR="000144C6" w:rsidRDefault="000144C6" w:rsidP="0096308C">
            <w:pPr>
              <w:pStyle w:val="TableParagraph"/>
              <w:spacing w:before="4" w:line="360" w:lineRule="auto"/>
              <w:ind w:left="4"/>
              <w:rPr>
                <w:rFonts w:ascii="Times New Roman" w:hAnsi="Times New Roman" w:cs="Times New Roman"/>
                <w:b/>
                <w:spacing w:val="-2"/>
                <w:sz w:val="24"/>
                <w:szCs w:val="24"/>
              </w:rPr>
            </w:pPr>
            <w:r>
              <w:rPr>
                <w:rFonts w:ascii="Times New Roman" w:hAnsi="Times New Roman" w:cs="Times New Roman"/>
                <w:b/>
                <w:sz w:val="24"/>
                <w:szCs w:val="24"/>
              </w:rPr>
              <w:t>Sendika</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Üyelik</w:t>
            </w:r>
          </w:p>
        </w:tc>
        <w:tc>
          <w:tcPr>
            <w:tcW w:w="219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A2A1AC9" w14:textId="77777777" w:rsidR="000144C6" w:rsidRDefault="000144C6" w:rsidP="0096308C">
            <w:pPr>
              <w:pStyle w:val="TableParagraph"/>
              <w:spacing w:before="4" w:line="360" w:lineRule="auto"/>
              <w:ind w:left="3" w:right="3"/>
              <w:jc w:val="center"/>
              <w:rPr>
                <w:rFonts w:ascii="Times New Roman" w:hAnsi="Times New Roman" w:cs="Times New Roman"/>
                <w:b/>
                <w:sz w:val="24"/>
                <w:szCs w:val="24"/>
              </w:rPr>
            </w:pPr>
            <w:r>
              <w:rPr>
                <w:rFonts w:ascii="Times New Roman" w:hAnsi="Times New Roman" w:cs="Times New Roman"/>
                <w:b/>
                <w:spacing w:val="-2"/>
                <w:sz w:val="24"/>
                <w:szCs w:val="24"/>
              </w:rPr>
              <w:t>Sayısı</w:t>
            </w:r>
          </w:p>
        </w:tc>
        <w:tc>
          <w:tcPr>
            <w:tcW w:w="493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528935" w14:textId="77777777" w:rsidR="000144C6" w:rsidRDefault="000144C6" w:rsidP="0096308C">
            <w:pPr>
              <w:pStyle w:val="TableParagraph"/>
              <w:spacing w:before="4" w:line="360" w:lineRule="auto"/>
              <w:ind w:left="107"/>
              <w:jc w:val="center"/>
            </w:pPr>
            <w:r>
              <w:rPr>
                <w:rFonts w:ascii="Times New Roman" w:hAnsi="Times New Roman" w:cs="Times New Roman"/>
                <w:b/>
                <w:sz w:val="24"/>
                <w:szCs w:val="24"/>
              </w:rPr>
              <w:t>Yüzdesi</w:t>
            </w:r>
            <w:r>
              <w:rPr>
                <w:rFonts w:ascii="Times New Roman" w:hAnsi="Times New Roman" w:cs="Times New Roman"/>
                <w:b/>
                <w:spacing w:val="-9"/>
                <w:sz w:val="24"/>
                <w:szCs w:val="24"/>
              </w:rPr>
              <w:t xml:space="preserve"> </w:t>
            </w:r>
            <w:r>
              <w:rPr>
                <w:rFonts w:ascii="Times New Roman" w:hAnsi="Times New Roman" w:cs="Times New Roman"/>
                <w:b/>
                <w:spacing w:val="-10"/>
                <w:sz w:val="24"/>
                <w:szCs w:val="24"/>
              </w:rPr>
              <w:t>%</w:t>
            </w:r>
          </w:p>
        </w:tc>
      </w:tr>
      <w:tr w:rsidR="000144C6" w14:paraId="23724BC9" w14:textId="77777777" w:rsidTr="0040238B">
        <w:trPr>
          <w:trHeight w:val="256"/>
        </w:trPr>
        <w:tc>
          <w:tcPr>
            <w:tcW w:w="3701" w:type="dxa"/>
            <w:tcBorders>
              <w:top w:val="single" w:sz="4" w:space="0" w:color="000000"/>
              <w:left w:val="single" w:sz="4" w:space="0" w:color="000000"/>
              <w:bottom w:val="single" w:sz="4" w:space="0" w:color="000000"/>
              <w:right w:val="single" w:sz="4" w:space="0" w:color="000000"/>
            </w:tcBorders>
            <w:shd w:val="clear" w:color="auto" w:fill="D6E3BC"/>
          </w:tcPr>
          <w:p w14:paraId="66F86553"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z w:val="24"/>
                <w:szCs w:val="24"/>
              </w:rPr>
              <w:t>Sendika</w:t>
            </w:r>
            <w:r>
              <w:rPr>
                <w:rFonts w:ascii="Times New Roman" w:hAnsi="Times New Roman" w:cs="Times New Roman"/>
                <w:spacing w:val="-2"/>
                <w:sz w:val="24"/>
                <w:szCs w:val="24"/>
              </w:rPr>
              <w:t xml:space="preserve"> Üyesi</w:t>
            </w:r>
          </w:p>
        </w:tc>
        <w:tc>
          <w:tcPr>
            <w:tcW w:w="219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62541404" w14:textId="77777777" w:rsidR="000144C6" w:rsidRDefault="000144C6" w:rsidP="0096308C">
            <w:pPr>
              <w:pStyle w:val="TableParagraph"/>
              <w:spacing w:line="360" w:lineRule="auto"/>
              <w:ind w:left="3"/>
              <w:jc w:val="center"/>
              <w:rPr>
                <w:rFonts w:ascii="Times New Roman" w:hAnsi="Times New Roman" w:cs="Times New Roman"/>
                <w:spacing w:val="-5"/>
                <w:sz w:val="24"/>
                <w:szCs w:val="24"/>
              </w:rPr>
            </w:pPr>
            <w:r>
              <w:rPr>
                <w:rFonts w:ascii="Times New Roman" w:hAnsi="Times New Roman" w:cs="Times New Roman"/>
                <w:spacing w:val="-5"/>
                <w:sz w:val="24"/>
                <w:szCs w:val="24"/>
              </w:rPr>
              <w:t>22</w:t>
            </w:r>
          </w:p>
        </w:tc>
        <w:tc>
          <w:tcPr>
            <w:tcW w:w="49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E90C8C0" w14:textId="77777777" w:rsidR="000144C6" w:rsidRDefault="000144C6" w:rsidP="0096308C">
            <w:pPr>
              <w:pStyle w:val="TableParagraph"/>
              <w:spacing w:line="360" w:lineRule="auto"/>
              <w:ind w:left="107" w:right="103"/>
              <w:jc w:val="center"/>
            </w:pPr>
            <w:r>
              <w:rPr>
                <w:rFonts w:ascii="Times New Roman" w:hAnsi="Times New Roman" w:cs="Times New Roman"/>
                <w:spacing w:val="-5"/>
                <w:sz w:val="24"/>
                <w:szCs w:val="24"/>
              </w:rPr>
              <w:t>%88</w:t>
            </w:r>
          </w:p>
        </w:tc>
      </w:tr>
      <w:tr w:rsidR="000144C6" w14:paraId="65007E82" w14:textId="77777777" w:rsidTr="0040238B">
        <w:trPr>
          <w:trHeight w:val="213"/>
        </w:trPr>
        <w:tc>
          <w:tcPr>
            <w:tcW w:w="3701" w:type="dxa"/>
            <w:tcBorders>
              <w:top w:val="single" w:sz="4" w:space="0" w:color="000000"/>
              <w:left w:val="single" w:sz="4" w:space="0" w:color="000000"/>
              <w:bottom w:val="single" w:sz="4" w:space="0" w:color="000000"/>
              <w:right w:val="single" w:sz="4" w:space="0" w:color="000000"/>
            </w:tcBorders>
            <w:shd w:val="clear" w:color="auto" w:fill="D6E3BC"/>
          </w:tcPr>
          <w:p w14:paraId="72D23648"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z w:val="24"/>
                <w:szCs w:val="24"/>
              </w:rPr>
              <w:t>Sendika</w:t>
            </w:r>
            <w:r>
              <w:rPr>
                <w:rFonts w:ascii="Times New Roman" w:hAnsi="Times New Roman" w:cs="Times New Roman"/>
                <w:spacing w:val="-4"/>
                <w:sz w:val="24"/>
                <w:szCs w:val="24"/>
              </w:rPr>
              <w:t xml:space="preserve"> </w:t>
            </w:r>
            <w:r>
              <w:rPr>
                <w:rFonts w:ascii="Times New Roman" w:hAnsi="Times New Roman" w:cs="Times New Roman"/>
                <w:sz w:val="24"/>
                <w:szCs w:val="24"/>
              </w:rPr>
              <w:t>Üyesi</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Olmayan</w:t>
            </w:r>
          </w:p>
        </w:tc>
        <w:tc>
          <w:tcPr>
            <w:tcW w:w="219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5796750" w14:textId="77777777" w:rsidR="000144C6" w:rsidRDefault="000144C6" w:rsidP="0096308C">
            <w:pPr>
              <w:pStyle w:val="TableParagraph"/>
              <w:spacing w:line="360" w:lineRule="auto"/>
              <w:ind w:left="3"/>
              <w:jc w:val="center"/>
              <w:rPr>
                <w:rFonts w:ascii="Times New Roman" w:hAnsi="Times New Roman" w:cs="Times New Roman"/>
                <w:spacing w:val="-5"/>
                <w:sz w:val="24"/>
                <w:szCs w:val="24"/>
              </w:rPr>
            </w:pPr>
            <w:r>
              <w:rPr>
                <w:rFonts w:ascii="Times New Roman" w:hAnsi="Times New Roman" w:cs="Times New Roman"/>
                <w:spacing w:val="-5"/>
                <w:sz w:val="24"/>
                <w:szCs w:val="24"/>
              </w:rPr>
              <w:t>3</w:t>
            </w:r>
          </w:p>
        </w:tc>
        <w:tc>
          <w:tcPr>
            <w:tcW w:w="49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D7D24FB" w14:textId="77777777" w:rsidR="000144C6" w:rsidRDefault="000144C6" w:rsidP="0096308C">
            <w:pPr>
              <w:pStyle w:val="TableParagraph"/>
              <w:spacing w:line="360" w:lineRule="auto"/>
              <w:ind w:left="107" w:right="103"/>
              <w:jc w:val="center"/>
            </w:pPr>
            <w:r>
              <w:rPr>
                <w:rFonts w:ascii="Times New Roman" w:hAnsi="Times New Roman" w:cs="Times New Roman"/>
                <w:spacing w:val="-5"/>
                <w:sz w:val="24"/>
                <w:szCs w:val="24"/>
              </w:rPr>
              <w:t>%12</w:t>
            </w:r>
          </w:p>
        </w:tc>
      </w:tr>
      <w:tr w:rsidR="000144C6" w14:paraId="6E88BA0C" w14:textId="77777777" w:rsidTr="0040238B">
        <w:trPr>
          <w:trHeight w:val="237"/>
        </w:trPr>
        <w:tc>
          <w:tcPr>
            <w:tcW w:w="3701" w:type="dxa"/>
            <w:tcBorders>
              <w:top w:val="single" w:sz="4" w:space="0" w:color="000000"/>
              <w:left w:val="single" w:sz="4" w:space="0" w:color="000000"/>
              <w:bottom w:val="single" w:sz="4" w:space="0" w:color="000000"/>
              <w:right w:val="single" w:sz="4" w:space="0" w:color="000000"/>
            </w:tcBorders>
            <w:shd w:val="clear" w:color="auto" w:fill="D6E3BC"/>
          </w:tcPr>
          <w:p w14:paraId="5F022C73" w14:textId="77777777" w:rsidR="000144C6" w:rsidRDefault="000144C6" w:rsidP="0096308C">
            <w:pPr>
              <w:pStyle w:val="TableParagraph"/>
              <w:spacing w:line="360" w:lineRule="auto"/>
              <w:ind w:left="4"/>
              <w:rPr>
                <w:rFonts w:ascii="Times New Roman" w:hAnsi="Times New Roman" w:cs="Times New Roman"/>
                <w:spacing w:val="-5"/>
                <w:sz w:val="24"/>
                <w:szCs w:val="24"/>
              </w:rPr>
            </w:pPr>
            <w:r>
              <w:rPr>
                <w:rFonts w:ascii="Times New Roman" w:hAnsi="Times New Roman" w:cs="Times New Roman"/>
                <w:spacing w:val="-2"/>
                <w:sz w:val="24"/>
                <w:szCs w:val="24"/>
              </w:rPr>
              <w:t>Toplam</w:t>
            </w:r>
          </w:p>
        </w:tc>
        <w:tc>
          <w:tcPr>
            <w:tcW w:w="2196"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1700ED7" w14:textId="77777777" w:rsidR="000144C6" w:rsidRDefault="000144C6" w:rsidP="0096308C">
            <w:pPr>
              <w:pStyle w:val="TableParagraph"/>
              <w:spacing w:line="360" w:lineRule="auto"/>
              <w:ind w:left="3" w:right="2"/>
              <w:jc w:val="center"/>
              <w:rPr>
                <w:rFonts w:ascii="Times New Roman" w:hAnsi="Times New Roman" w:cs="Times New Roman"/>
                <w:spacing w:val="-5"/>
                <w:sz w:val="24"/>
                <w:szCs w:val="24"/>
              </w:rPr>
            </w:pPr>
            <w:r>
              <w:rPr>
                <w:rFonts w:ascii="Times New Roman" w:hAnsi="Times New Roman" w:cs="Times New Roman"/>
                <w:spacing w:val="-5"/>
                <w:sz w:val="24"/>
                <w:szCs w:val="24"/>
              </w:rPr>
              <w:t>25</w:t>
            </w:r>
          </w:p>
        </w:tc>
        <w:tc>
          <w:tcPr>
            <w:tcW w:w="4939"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2F650DA" w14:textId="77777777" w:rsidR="000144C6" w:rsidRDefault="000144C6" w:rsidP="0096308C">
            <w:pPr>
              <w:pStyle w:val="TableParagraph"/>
              <w:spacing w:line="360" w:lineRule="auto"/>
              <w:ind w:left="107" w:right="105"/>
              <w:jc w:val="center"/>
            </w:pPr>
            <w:r>
              <w:rPr>
                <w:rFonts w:ascii="Times New Roman" w:hAnsi="Times New Roman" w:cs="Times New Roman"/>
                <w:spacing w:val="-5"/>
                <w:sz w:val="24"/>
                <w:szCs w:val="24"/>
              </w:rPr>
              <w:t>%100</w:t>
            </w:r>
          </w:p>
        </w:tc>
      </w:tr>
    </w:tbl>
    <w:p w14:paraId="2CE9D61B" w14:textId="77777777" w:rsidR="008F6F7D" w:rsidRDefault="008F6F7D" w:rsidP="008F6F7D">
      <w:pPr>
        <w:pStyle w:val="GvdeMetni"/>
        <w:spacing w:before="131"/>
        <w:rPr>
          <w:rFonts w:ascii="Times New Roman" w:hAnsi="Times New Roman" w:cs="Times New Roman"/>
          <w:b/>
          <w:sz w:val="16"/>
        </w:rPr>
      </w:pPr>
    </w:p>
    <w:p w14:paraId="21C795B7" w14:textId="77777777" w:rsidR="00497092" w:rsidRDefault="00497092" w:rsidP="008F6F7D">
      <w:pPr>
        <w:pStyle w:val="GvdeMetni"/>
        <w:spacing w:before="131"/>
        <w:rPr>
          <w:rFonts w:ascii="Times New Roman" w:hAnsi="Times New Roman" w:cs="Times New Roman"/>
          <w:b/>
          <w:sz w:val="16"/>
        </w:rPr>
      </w:pPr>
    </w:p>
    <w:p w14:paraId="00C74109" w14:textId="77777777" w:rsidR="00497092" w:rsidRDefault="00497092" w:rsidP="008F6F7D">
      <w:pPr>
        <w:pStyle w:val="GvdeMetni"/>
        <w:spacing w:before="131"/>
        <w:rPr>
          <w:rFonts w:ascii="Times New Roman" w:hAnsi="Times New Roman" w:cs="Times New Roman"/>
          <w:b/>
          <w:sz w:val="16"/>
        </w:rPr>
      </w:pPr>
    </w:p>
    <w:p w14:paraId="15714C13" w14:textId="77777777" w:rsidR="00102E82" w:rsidRDefault="00102E82" w:rsidP="008F6F7D">
      <w:pPr>
        <w:pStyle w:val="GvdeMetni"/>
        <w:spacing w:before="131"/>
        <w:rPr>
          <w:rFonts w:ascii="Times New Roman" w:hAnsi="Times New Roman" w:cs="Times New Roman"/>
          <w:b/>
          <w:sz w:val="16"/>
        </w:rPr>
      </w:pPr>
    </w:p>
    <w:p w14:paraId="36802C6D" w14:textId="77777777" w:rsidR="00102E82" w:rsidRDefault="00102E82" w:rsidP="008F6F7D">
      <w:pPr>
        <w:pStyle w:val="GvdeMetni"/>
        <w:spacing w:before="131"/>
        <w:rPr>
          <w:rFonts w:ascii="Times New Roman" w:hAnsi="Times New Roman" w:cs="Times New Roman"/>
          <w:b/>
          <w:sz w:val="16"/>
        </w:rPr>
      </w:pPr>
    </w:p>
    <w:p w14:paraId="6E351BED" w14:textId="77777777" w:rsidR="00102E82" w:rsidRDefault="00102E82" w:rsidP="008F6F7D">
      <w:pPr>
        <w:pStyle w:val="GvdeMetni"/>
        <w:spacing w:before="131"/>
        <w:rPr>
          <w:rFonts w:ascii="Times New Roman" w:hAnsi="Times New Roman" w:cs="Times New Roman"/>
          <w:b/>
          <w:sz w:val="16"/>
        </w:rPr>
      </w:pPr>
    </w:p>
    <w:p w14:paraId="067D3422" w14:textId="77777777" w:rsidR="00102E82" w:rsidRDefault="00102E82" w:rsidP="008F6F7D">
      <w:pPr>
        <w:pStyle w:val="GvdeMetni"/>
        <w:spacing w:before="131"/>
        <w:rPr>
          <w:rFonts w:ascii="Times New Roman" w:hAnsi="Times New Roman" w:cs="Times New Roman"/>
          <w:b/>
          <w:sz w:val="16"/>
        </w:rPr>
      </w:pPr>
    </w:p>
    <w:p w14:paraId="60D3FBC2" w14:textId="77777777" w:rsidR="00027940" w:rsidRDefault="00027940" w:rsidP="008F6F7D">
      <w:pPr>
        <w:pStyle w:val="GvdeMetni"/>
        <w:spacing w:before="131"/>
        <w:rPr>
          <w:rFonts w:ascii="Times New Roman" w:hAnsi="Times New Roman" w:cs="Times New Roman"/>
          <w:b/>
          <w:sz w:val="16"/>
        </w:rPr>
      </w:pPr>
    </w:p>
    <w:p w14:paraId="079E6D2D" w14:textId="391C617C" w:rsidR="008F6F7D" w:rsidRPr="00C608EF" w:rsidRDefault="008F6F7D" w:rsidP="00027940">
      <w:pPr>
        <w:rPr>
          <w:rFonts w:ascii="Times New Roman" w:hAnsi="Times New Roman" w:cs="Times New Roman"/>
          <w:b/>
          <w:sz w:val="24"/>
          <w:szCs w:val="24"/>
        </w:rPr>
      </w:pPr>
      <w:r w:rsidRPr="00C608EF">
        <w:rPr>
          <w:rFonts w:ascii="Times New Roman" w:hAnsi="Times New Roman" w:cs="Times New Roman"/>
          <w:b/>
          <w:sz w:val="24"/>
          <w:szCs w:val="24"/>
        </w:rPr>
        <w:lastRenderedPageBreak/>
        <w:t>Tablo</w:t>
      </w:r>
      <w:r w:rsidRPr="00C608EF">
        <w:rPr>
          <w:rFonts w:ascii="Times New Roman" w:hAnsi="Times New Roman" w:cs="Times New Roman"/>
          <w:b/>
          <w:spacing w:val="-9"/>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3</w:t>
      </w:r>
      <w:r w:rsidRPr="00C608EF">
        <w:rPr>
          <w:rFonts w:ascii="Times New Roman" w:hAnsi="Times New Roman" w:cs="Times New Roman"/>
          <w:b/>
          <w:sz w:val="24"/>
          <w:szCs w:val="24"/>
        </w:rPr>
        <w: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Kurumdaki</w:t>
      </w:r>
      <w:r w:rsidRPr="00C608EF">
        <w:rPr>
          <w:rFonts w:ascii="Times New Roman" w:hAnsi="Times New Roman" w:cs="Times New Roman"/>
          <w:b/>
          <w:spacing w:val="-9"/>
          <w:sz w:val="24"/>
          <w:szCs w:val="24"/>
        </w:rPr>
        <w:t xml:space="preserve"> </w:t>
      </w:r>
      <w:r w:rsidRPr="00C608EF">
        <w:rPr>
          <w:rFonts w:ascii="Times New Roman" w:hAnsi="Times New Roman" w:cs="Times New Roman"/>
          <w:b/>
          <w:sz w:val="24"/>
          <w:szCs w:val="24"/>
        </w:rPr>
        <w:t>Mevcut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Hizmetli/</w:t>
      </w:r>
      <w:r w:rsidRPr="00C608EF">
        <w:rPr>
          <w:rFonts w:ascii="Times New Roman" w:hAnsi="Times New Roman" w:cs="Times New Roman"/>
          <w:b/>
          <w:spacing w:val="-8"/>
          <w:sz w:val="24"/>
          <w:szCs w:val="24"/>
        </w:rPr>
        <w:t xml:space="preserve"> </w:t>
      </w:r>
      <w:r w:rsidRPr="00C608EF">
        <w:rPr>
          <w:rFonts w:ascii="Times New Roman" w:hAnsi="Times New Roman" w:cs="Times New Roman"/>
          <w:b/>
          <w:sz w:val="24"/>
          <w:szCs w:val="24"/>
        </w:rPr>
        <w:t>Memur</w:t>
      </w:r>
      <w:r w:rsidRPr="00C608EF">
        <w:rPr>
          <w:rFonts w:ascii="Times New Roman" w:hAnsi="Times New Roman" w:cs="Times New Roman"/>
          <w:b/>
          <w:spacing w:val="-10"/>
          <w:sz w:val="24"/>
          <w:szCs w:val="24"/>
        </w:rPr>
        <w:t xml:space="preserve"> </w:t>
      </w:r>
      <w:r w:rsidRPr="00C608EF">
        <w:rPr>
          <w:rFonts w:ascii="Times New Roman" w:hAnsi="Times New Roman" w:cs="Times New Roman"/>
          <w:b/>
          <w:spacing w:val="-2"/>
          <w:sz w:val="24"/>
          <w:szCs w:val="24"/>
        </w:rPr>
        <w:t>Sayısı</w:t>
      </w:r>
    </w:p>
    <w:tbl>
      <w:tblPr>
        <w:tblW w:w="0" w:type="auto"/>
        <w:tblInd w:w="-34" w:type="dxa"/>
        <w:tblLayout w:type="fixed"/>
        <w:tblLook w:val="0000" w:firstRow="0" w:lastRow="0" w:firstColumn="0" w:lastColumn="0" w:noHBand="0" w:noVBand="0"/>
      </w:tblPr>
      <w:tblGrid>
        <w:gridCol w:w="2652"/>
        <w:gridCol w:w="2041"/>
        <w:gridCol w:w="1140"/>
        <w:gridCol w:w="974"/>
        <w:gridCol w:w="1138"/>
        <w:gridCol w:w="1015"/>
        <w:gridCol w:w="1801"/>
      </w:tblGrid>
      <w:tr w:rsidR="000144C6" w14:paraId="7E11D393" w14:textId="77777777" w:rsidTr="0040238B">
        <w:trPr>
          <w:trHeight w:val="783"/>
        </w:trPr>
        <w:tc>
          <w:tcPr>
            <w:tcW w:w="265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0CF371A7"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25BCDBC" w14:textId="77777777" w:rsidR="000144C6" w:rsidRDefault="000144C6" w:rsidP="0096308C">
            <w:pPr>
              <w:pStyle w:val="TableParagraph"/>
              <w:spacing w:before="64" w:line="360" w:lineRule="auto"/>
              <w:jc w:val="center"/>
              <w:rPr>
                <w:rFonts w:ascii="Times New Roman" w:hAnsi="Times New Roman" w:cs="Times New Roman"/>
                <w:b/>
                <w:sz w:val="24"/>
                <w:szCs w:val="24"/>
              </w:rPr>
            </w:pPr>
          </w:p>
          <w:p w14:paraId="46F09CBC" w14:textId="77777777" w:rsidR="000144C6" w:rsidRDefault="000144C6" w:rsidP="0096308C">
            <w:pPr>
              <w:pStyle w:val="TableParagraph"/>
              <w:spacing w:line="360" w:lineRule="auto"/>
              <w:ind w:left="114"/>
              <w:jc w:val="center"/>
              <w:rPr>
                <w:rFonts w:ascii="Times New Roman" w:hAnsi="Times New Roman" w:cs="Times New Roman"/>
                <w:b/>
                <w:sz w:val="24"/>
                <w:szCs w:val="24"/>
              </w:rPr>
            </w:pPr>
            <w:r>
              <w:rPr>
                <w:rFonts w:ascii="Times New Roman" w:hAnsi="Times New Roman" w:cs="Times New Roman"/>
                <w:b/>
                <w:spacing w:val="-2"/>
                <w:sz w:val="24"/>
                <w:szCs w:val="24"/>
              </w:rPr>
              <w:t>Görevi</w:t>
            </w:r>
          </w:p>
        </w:tc>
        <w:tc>
          <w:tcPr>
            <w:tcW w:w="1140"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17B9A04E" w14:textId="77777777" w:rsidR="000144C6" w:rsidRDefault="000144C6" w:rsidP="0096308C">
            <w:pPr>
              <w:pStyle w:val="TableParagraph"/>
              <w:spacing w:before="64" w:line="360" w:lineRule="auto"/>
              <w:jc w:val="center"/>
              <w:rPr>
                <w:rFonts w:ascii="Times New Roman" w:hAnsi="Times New Roman" w:cs="Times New Roman"/>
                <w:b/>
                <w:sz w:val="24"/>
                <w:szCs w:val="24"/>
              </w:rPr>
            </w:pPr>
          </w:p>
          <w:p w14:paraId="4747992B" w14:textId="77777777" w:rsidR="000144C6" w:rsidRDefault="000144C6" w:rsidP="0096308C">
            <w:pPr>
              <w:pStyle w:val="TableParagraph"/>
              <w:spacing w:line="360" w:lineRule="auto"/>
              <w:ind w:left="106"/>
              <w:jc w:val="center"/>
              <w:rPr>
                <w:rFonts w:ascii="Times New Roman" w:hAnsi="Times New Roman" w:cs="Times New Roman"/>
                <w:b/>
                <w:sz w:val="24"/>
                <w:szCs w:val="24"/>
              </w:rPr>
            </w:pPr>
            <w:r>
              <w:rPr>
                <w:rFonts w:ascii="Times New Roman" w:hAnsi="Times New Roman" w:cs="Times New Roman"/>
                <w:b/>
                <w:spacing w:val="-2"/>
                <w:sz w:val="24"/>
                <w:szCs w:val="24"/>
              </w:rPr>
              <w:t>Erkek</w:t>
            </w:r>
          </w:p>
        </w:tc>
        <w:tc>
          <w:tcPr>
            <w:tcW w:w="974"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0CBCF61" w14:textId="77777777" w:rsidR="000144C6" w:rsidRDefault="000144C6" w:rsidP="0096308C">
            <w:pPr>
              <w:pStyle w:val="TableParagraph"/>
              <w:spacing w:before="64" w:line="360" w:lineRule="auto"/>
              <w:jc w:val="center"/>
              <w:rPr>
                <w:rFonts w:ascii="Times New Roman" w:hAnsi="Times New Roman" w:cs="Times New Roman"/>
                <w:b/>
                <w:sz w:val="24"/>
                <w:szCs w:val="24"/>
              </w:rPr>
            </w:pPr>
          </w:p>
          <w:p w14:paraId="45DF7E06" w14:textId="77777777" w:rsidR="000144C6" w:rsidRDefault="000144C6" w:rsidP="0096308C">
            <w:pPr>
              <w:pStyle w:val="TableParagraph"/>
              <w:spacing w:line="360" w:lineRule="auto"/>
              <w:ind w:left="110"/>
              <w:jc w:val="center"/>
              <w:rPr>
                <w:rFonts w:ascii="Times New Roman" w:hAnsi="Times New Roman" w:cs="Times New Roman"/>
                <w:b/>
                <w:spacing w:val="-2"/>
                <w:sz w:val="24"/>
                <w:szCs w:val="24"/>
              </w:rPr>
            </w:pPr>
            <w:r>
              <w:rPr>
                <w:rFonts w:ascii="Times New Roman" w:hAnsi="Times New Roman" w:cs="Times New Roman"/>
                <w:b/>
                <w:spacing w:val="-2"/>
                <w:sz w:val="24"/>
                <w:szCs w:val="24"/>
              </w:rPr>
              <w:t>Kadın</w:t>
            </w:r>
          </w:p>
        </w:tc>
        <w:tc>
          <w:tcPr>
            <w:tcW w:w="1138"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9F29874" w14:textId="77777777" w:rsidR="000144C6" w:rsidRDefault="000144C6" w:rsidP="0096308C">
            <w:pPr>
              <w:pStyle w:val="TableParagraph"/>
              <w:spacing w:before="97" w:line="360" w:lineRule="auto"/>
              <w:ind w:left="119" w:right="51" w:hanging="119"/>
              <w:jc w:val="center"/>
              <w:rPr>
                <w:rFonts w:ascii="Times New Roman" w:hAnsi="Times New Roman" w:cs="Times New Roman"/>
                <w:b/>
                <w:spacing w:val="-2"/>
                <w:sz w:val="24"/>
                <w:szCs w:val="24"/>
              </w:rPr>
            </w:pPr>
            <w:r>
              <w:rPr>
                <w:rFonts w:ascii="Times New Roman" w:hAnsi="Times New Roman" w:cs="Times New Roman"/>
                <w:b/>
                <w:spacing w:val="-2"/>
                <w:sz w:val="24"/>
                <w:szCs w:val="24"/>
              </w:rPr>
              <w:t>Eğitim Durumu</w:t>
            </w:r>
          </w:p>
        </w:tc>
        <w:tc>
          <w:tcPr>
            <w:tcW w:w="1015"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ACF5FAC" w14:textId="77777777" w:rsidR="000144C6" w:rsidRDefault="000144C6" w:rsidP="0096308C">
            <w:pPr>
              <w:pStyle w:val="TableParagraph"/>
              <w:spacing w:before="97" w:line="360" w:lineRule="auto"/>
              <w:ind w:left="91" w:right="189" w:hanging="91"/>
              <w:jc w:val="center"/>
              <w:rPr>
                <w:rFonts w:ascii="Times New Roman" w:hAnsi="Times New Roman" w:cs="Times New Roman"/>
                <w:b/>
                <w:spacing w:val="-2"/>
                <w:sz w:val="24"/>
                <w:szCs w:val="24"/>
              </w:rPr>
            </w:pPr>
            <w:r>
              <w:rPr>
                <w:rFonts w:ascii="Times New Roman" w:hAnsi="Times New Roman" w:cs="Times New Roman"/>
                <w:b/>
                <w:spacing w:val="-2"/>
                <w:sz w:val="24"/>
                <w:szCs w:val="24"/>
              </w:rPr>
              <w:t xml:space="preserve">Hizmet </w:t>
            </w:r>
            <w:r>
              <w:rPr>
                <w:rFonts w:ascii="Times New Roman" w:hAnsi="Times New Roman" w:cs="Times New Roman"/>
                <w:b/>
                <w:spacing w:val="-4"/>
                <w:sz w:val="24"/>
                <w:szCs w:val="24"/>
              </w:rPr>
              <w:t>Yılı</w:t>
            </w:r>
          </w:p>
        </w:tc>
        <w:tc>
          <w:tcPr>
            <w:tcW w:w="180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609638E7" w14:textId="77777777" w:rsidR="000144C6" w:rsidRDefault="000144C6" w:rsidP="0096308C">
            <w:pPr>
              <w:pStyle w:val="TableParagraph"/>
              <w:spacing w:line="360" w:lineRule="auto"/>
              <w:ind w:left="102"/>
              <w:jc w:val="center"/>
            </w:pPr>
            <w:r>
              <w:rPr>
                <w:rFonts w:ascii="Times New Roman" w:hAnsi="Times New Roman" w:cs="Times New Roman"/>
                <w:b/>
                <w:spacing w:val="-2"/>
                <w:sz w:val="24"/>
                <w:szCs w:val="24"/>
              </w:rPr>
              <w:t>Toplam</w:t>
            </w:r>
          </w:p>
        </w:tc>
      </w:tr>
      <w:tr w:rsidR="000144C6" w14:paraId="4E4BE16C" w14:textId="77777777" w:rsidTr="0040238B">
        <w:trPr>
          <w:trHeight w:val="319"/>
        </w:trPr>
        <w:tc>
          <w:tcPr>
            <w:tcW w:w="265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0CEEB08E" w14:textId="77777777" w:rsidR="000144C6" w:rsidRDefault="000144C6" w:rsidP="0096308C">
            <w:pPr>
              <w:pStyle w:val="TableParagraph"/>
              <w:spacing w:before="1" w:line="360" w:lineRule="auto"/>
              <w:ind w:left="112"/>
              <w:jc w:val="center"/>
              <w:rPr>
                <w:rFonts w:ascii="Times New Roman" w:hAnsi="Times New Roman" w:cs="Times New Roman"/>
                <w:spacing w:val="-2"/>
                <w:sz w:val="24"/>
                <w:szCs w:val="24"/>
              </w:rPr>
            </w:pPr>
            <w:r>
              <w:rPr>
                <w:rFonts w:ascii="Times New Roman" w:hAnsi="Times New Roman" w:cs="Times New Roman"/>
                <w:spacing w:val="-10"/>
                <w:sz w:val="24"/>
                <w:szCs w:val="24"/>
              </w:rPr>
              <w:t>1</w:t>
            </w:r>
          </w:p>
        </w:tc>
        <w:tc>
          <w:tcPr>
            <w:tcW w:w="20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3BF7FEB2" w14:textId="77777777" w:rsidR="000144C6" w:rsidRDefault="000144C6" w:rsidP="0096308C">
            <w:pPr>
              <w:pStyle w:val="TableParagraph"/>
              <w:spacing w:before="1" w:line="360" w:lineRule="auto"/>
              <w:ind w:left="137"/>
              <w:jc w:val="center"/>
              <w:rPr>
                <w:rFonts w:ascii="Times New Roman" w:hAnsi="Times New Roman" w:cs="Times New Roman"/>
                <w:spacing w:val="-10"/>
                <w:sz w:val="24"/>
                <w:szCs w:val="24"/>
              </w:rPr>
            </w:pPr>
            <w:r>
              <w:rPr>
                <w:rFonts w:ascii="Times New Roman" w:hAnsi="Times New Roman" w:cs="Times New Roman"/>
                <w:spacing w:val="-2"/>
                <w:sz w:val="24"/>
                <w:szCs w:val="24"/>
              </w:rPr>
              <w:t>Memur</w:t>
            </w:r>
          </w:p>
        </w:tc>
        <w:tc>
          <w:tcPr>
            <w:tcW w:w="114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3F2B49A" w14:textId="77777777" w:rsidR="000144C6" w:rsidRDefault="000144C6" w:rsidP="0096308C">
            <w:pPr>
              <w:pStyle w:val="TableParagraph"/>
              <w:spacing w:line="360" w:lineRule="auto"/>
              <w:ind w:left="106" w:right="103"/>
              <w:jc w:val="center"/>
              <w:rPr>
                <w:rFonts w:ascii="Times New Roman" w:hAnsi="Times New Roman" w:cs="Times New Roman"/>
                <w:spacing w:val="-10"/>
                <w:sz w:val="24"/>
                <w:szCs w:val="24"/>
              </w:rPr>
            </w:pPr>
            <w:r>
              <w:rPr>
                <w:rFonts w:ascii="Times New Roman" w:hAnsi="Times New Roman" w:cs="Times New Roman"/>
                <w:spacing w:val="-10"/>
                <w:sz w:val="24"/>
                <w:szCs w:val="24"/>
              </w:rPr>
              <w:t>2</w:t>
            </w:r>
          </w:p>
        </w:tc>
        <w:tc>
          <w:tcPr>
            <w:tcW w:w="97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1074BCB" w14:textId="77777777" w:rsidR="000144C6" w:rsidRDefault="000144C6" w:rsidP="0096308C">
            <w:pPr>
              <w:pStyle w:val="TableParagraph"/>
              <w:spacing w:line="360" w:lineRule="auto"/>
              <w:ind w:left="110" w:right="107"/>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cPr>
          <w:p w14:paraId="0FF3680A" w14:textId="77777777" w:rsidR="000144C6" w:rsidRDefault="000144C6" w:rsidP="0096308C">
            <w:pPr>
              <w:pStyle w:val="TableParagraph"/>
              <w:spacing w:line="360" w:lineRule="auto"/>
              <w:ind w:left="2" w:right="1"/>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10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7EB1171" w14:textId="77777777" w:rsidR="000144C6" w:rsidRDefault="000144C6" w:rsidP="0096308C">
            <w:pPr>
              <w:pStyle w:val="TableParagraph"/>
              <w:spacing w:line="360" w:lineRule="auto"/>
              <w:ind w:left="8" w:right="2"/>
              <w:jc w:val="center"/>
              <w:rPr>
                <w:rFonts w:ascii="Times New Roman" w:hAnsi="Times New Roman" w:cs="Times New Roman"/>
                <w:spacing w:val="-10"/>
                <w:sz w:val="24"/>
                <w:szCs w:val="24"/>
              </w:rPr>
            </w:pPr>
            <w:r>
              <w:rPr>
                <w:rFonts w:ascii="Times New Roman" w:hAnsi="Times New Roman" w:cs="Times New Roman"/>
                <w:spacing w:val="-10"/>
                <w:sz w:val="24"/>
                <w:szCs w:val="24"/>
              </w:rPr>
              <w:t>-</w:t>
            </w:r>
          </w:p>
        </w:tc>
        <w:tc>
          <w:tcPr>
            <w:tcW w:w="180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008D7CE" w14:textId="77777777" w:rsidR="000144C6" w:rsidRDefault="000144C6" w:rsidP="0096308C">
            <w:pPr>
              <w:pStyle w:val="TableParagraph"/>
              <w:spacing w:line="360" w:lineRule="auto"/>
              <w:ind w:left="102" w:right="100"/>
              <w:jc w:val="center"/>
            </w:pPr>
            <w:r>
              <w:rPr>
                <w:rFonts w:ascii="Times New Roman" w:hAnsi="Times New Roman" w:cs="Times New Roman"/>
                <w:spacing w:val="-10"/>
                <w:sz w:val="24"/>
                <w:szCs w:val="24"/>
              </w:rPr>
              <w:t>3</w:t>
            </w:r>
          </w:p>
        </w:tc>
      </w:tr>
      <w:tr w:rsidR="000144C6" w14:paraId="4B096705" w14:textId="77777777" w:rsidTr="0040238B">
        <w:trPr>
          <w:trHeight w:val="319"/>
        </w:trPr>
        <w:tc>
          <w:tcPr>
            <w:tcW w:w="265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013DDD3" w14:textId="77777777" w:rsidR="000144C6" w:rsidRDefault="000144C6" w:rsidP="0096308C">
            <w:pPr>
              <w:pStyle w:val="TableParagraph"/>
              <w:spacing w:before="1" w:line="360" w:lineRule="auto"/>
              <w:ind w:left="112"/>
              <w:jc w:val="center"/>
              <w:rPr>
                <w:rFonts w:ascii="Times New Roman" w:hAnsi="Times New Roman" w:cs="Times New Roman"/>
                <w:spacing w:val="-2"/>
                <w:sz w:val="24"/>
                <w:szCs w:val="24"/>
              </w:rPr>
            </w:pPr>
            <w:r>
              <w:rPr>
                <w:rFonts w:ascii="Times New Roman" w:hAnsi="Times New Roman" w:cs="Times New Roman"/>
                <w:spacing w:val="-10"/>
                <w:sz w:val="24"/>
                <w:szCs w:val="24"/>
              </w:rPr>
              <w:t>2</w:t>
            </w:r>
          </w:p>
        </w:tc>
        <w:tc>
          <w:tcPr>
            <w:tcW w:w="20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531CF94" w14:textId="77777777" w:rsidR="000144C6" w:rsidRDefault="000144C6" w:rsidP="0096308C">
            <w:pPr>
              <w:pStyle w:val="TableParagraph"/>
              <w:spacing w:before="1" w:line="360" w:lineRule="auto"/>
              <w:ind w:left="115"/>
              <w:jc w:val="center"/>
              <w:rPr>
                <w:rFonts w:ascii="Times New Roman" w:hAnsi="Times New Roman" w:cs="Times New Roman"/>
                <w:spacing w:val="-10"/>
                <w:sz w:val="24"/>
                <w:szCs w:val="24"/>
              </w:rPr>
            </w:pPr>
            <w:r>
              <w:rPr>
                <w:rFonts w:ascii="Times New Roman" w:hAnsi="Times New Roman" w:cs="Times New Roman"/>
                <w:spacing w:val="-2"/>
                <w:sz w:val="24"/>
                <w:szCs w:val="24"/>
              </w:rPr>
              <w:t>Hizmetli</w:t>
            </w:r>
          </w:p>
        </w:tc>
        <w:tc>
          <w:tcPr>
            <w:tcW w:w="114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2F53823" w14:textId="77777777" w:rsidR="000144C6" w:rsidRDefault="000144C6" w:rsidP="0096308C">
            <w:pPr>
              <w:pStyle w:val="TableParagraph"/>
              <w:spacing w:line="360" w:lineRule="auto"/>
              <w:ind w:left="106" w:right="103"/>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7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4774240" w14:textId="77777777" w:rsidR="000144C6" w:rsidRDefault="000144C6" w:rsidP="0096308C">
            <w:pPr>
              <w:pStyle w:val="TableParagraph"/>
              <w:spacing w:line="360" w:lineRule="auto"/>
              <w:ind w:left="110" w:right="107"/>
              <w:jc w:val="center"/>
              <w:rPr>
                <w:rFonts w:ascii="Times New Roman" w:hAnsi="Times New Roman" w:cs="Times New Roman"/>
                <w:spacing w:val="-2"/>
                <w:sz w:val="24"/>
                <w:szCs w:val="24"/>
              </w:rPr>
            </w:pPr>
            <w:r>
              <w:rPr>
                <w:rFonts w:ascii="Times New Roman" w:hAnsi="Times New Roman" w:cs="Times New Roman"/>
                <w:spacing w:val="-10"/>
                <w:sz w:val="24"/>
                <w:szCs w:val="24"/>
              </w:rPr>
              <w:t>5</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cPr>
          <w:p w14:paraId="3E35592F" w14:textId="77777777" w:rsidR="000144C6" w:rsidRDefault="000144C6" w:rsidP="0096308C">
            <w:pPr>
              <w:pStyle w:val="TableParagraph"/>
              <w:spacing w:line="360" w:lineRule="auto"/>
              <w:ind w:left="2"/>
              <w:jc w:val="center"/>
              <w:rPr>
                <w:rFonts w:ascii="Times New Roman" w:hAnsi="Times New Roman" w:cs="Times New Roman"/>
                <w:spacing w:val="-5"/>
                <w:sz w:val="24"/>
                <w:szCs w:val="24"/>
              </w:rPr>
            </w:pPr>
            <w:r>
              <w:rPr>
                <w:rFonts w:ascii="Times New Roman" w:hAnsi="Times New Roman" w:cs="Times New Roman"/>
                <w:spacing w:val="-2"/>
                <w:sz w:val="24"/>
                <w:szCs w:val="24"/>
              </w:rPr>
              <w:t>Lise/Y Okul</w:t>
            </w:r>
          </w:p>
        </w:tc>
        <w:tc>
          <w:tcPr>
            <w:tcW w:w="10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FAB38F1" w14:textId="77777777" w:rsidR="000144C6" w:rsidRDefault="000144C6" w:rsidP="0096308C">
            <w:pPr>
              <w:pStyle w:val="TableParagraph"/>
              <w:spacing w:line="360" w:lineRule="auto"/>
              <w:ind w:left="8"/>
              <w:jc w:val="center"/>
              <w:rPr>
                <w:rFonts w:ascii="Times New Roman" w:hAnsi="Times New Roman" w:cs="Times New Roman"/>
                <w:spacing w:val="-10"/>
                <w:sz w:val="24"/>
                <w:szCs w:val="24"/>
              </w:rPr>
            </w:pPr>
            <w:r>
              <w:rPr>
                <w:rFonts w:ascii="Times New Roman" w:hAnsi="Times New Roman" w:cs="Times New Roman"/>
                <w:spacing w:val="-5"/>
                <w:sz w:val="24"/>
                <w:szCs w:val="24"/>
              </w:rPr>
              <w:t>20</w:t>
            </w:r>
          </w:p>
        </w:tc>
        <w:tc>
          <w:tcPr>
            <w:tcW w:w="180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6B4395D" w14:textId="77777777" w:rsidR="000144C6" w:rsidRDefault="000144C6" w:rsidP="0096308C">
            <w:pPr>
              <w:pStyle w:val="TableParagraph"/>
              <w:spacing w:line="360" w:lineRule="auto"/>
              <w:ind w:left="102" w:right="100"/>
              <w:jc w:val="center"/>
            </w:pPr>
            <w:r>
              <w:rPr>
                <w:rFonts w:ascii="Times New Roman" w:hAnsi="Times New Roman" w:cs="Times New Roman"/>
                <w:spacing w:val="-10"/>
                <w:sz w:val="24"/>
                <w:szCs w:val="24"/>
              </w:rPr>
              <w:t>6</w:t>
            </w:r>
          </w:p>
        </w:tc>
      </w:tr>
      <w:tr w:rsidR="000144C6" w14:paraId="0D2BA4BD" w14:textId="77777777" w:rsidTr="0040238B">
        <w:trPr>
          <w:trHeight w:val="321"/>
        </w:trPr>
        <w:tc>
          <w:tcPr>
            <w:tcW w:w="265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42C21A89" w14:textId="77777777" w:rsidR="000144C6" w:rsidRDefault="000144C6" w:rsidP="0096308C">
            <w:pPr>
              <w:pStyle w:val="TableParagraph"/>
              <w:spacing w:before="4" w:line="360" w:lineRule="auto"/>
              <w:ind w:left="112"/>
              <w:jc w:val="center"/>
              <w:rPr>
                <w:rFonts w:ascii="Times New Roman" w:hAnsi="Times New Roman" w:cs="Times New Roman"/>
                <w:sz w:val="24"/>
                <w:szCs w:val="24"/>
              </w:rPr>
            </w:pPr>
            <w:r>
              <w:rPr>
                <w:rFonts w:ascii="Times New Roman" w:hAnsi="Times New Roman" w:cs="Times New Roman"/>
                <w:spacing w:val="-10"/>
                <w:sz w:val="24"/>
                <w:szCs w:val="24"/>
              </w:rPr>
              <w:t>3</w:t>
            </w:r>
          </w:p>
        </w:tc>
        <w:tc>
          <w:tcPr>
            <w:tcW w:w="20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2B80CCF1" w14:textId="77777777" w:rsidR="000144C6" w:rsidRDefault="000144C6" w:rsidP="0096308C">
            <w:pPr>
              <w:pStyle w:val="TableParagraph"/>
              <w:spacing w:before="4" w:line="360" w:lineRule="auto"/>
              <w:ind w:left="115"/>
              <w:jc w:val="center"/>
              <w:rPr>
                <w:rFonts w:ascii="Times New Roman" w:hAnsi="Times New Roman" w:cs="Times New Roman"/>
                <w:spacing w:val="-10"/>
                <w:sz w:val="24"/>
                <w:szCs w:val="24"/>
              </w:rPr>
            </w:pPr>
            <w:r>
              <w:rPr>
                <w:rFonts w:ascii="Times New Roman" w:hAnsi="Times New Roman" w:cs="Times New Roman"/>
                <w:sz w:val="24"/>
                <w:szCs w:val="24"/>
              </w:rPr>
              <w:t>İŞKUR</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Hizmetli</w:t>
            </w:r>
          </w:p>
        </w:tc>
        <w:tc>
          <w:tcPr>
            <w:tcW w:w="114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74304DC" w14:textId="77777777" w:rsidR="000144C6" w:rsidRDefault="000144C6" w:rsidP="0096308C">
            <w:pPr>
              <w:pStyle w:val="TableParagraph"/>
              <w:spacing w:line="360" w:lineRule="auto"/>
              <w:ind w:left="106" w:right="103"/>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97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11E0E17" w14:textId="77777777" w:rsidR="000144C6" w:rsidRDefault="000144C6" w:rsidP="0096308C">
            <w:pPr>
              <w:pStyle w:val="TableParagraph"/>
              <w:spacing w:line="360" w:lineRule="auto"/>
              <w:ind w:left="110" w:right="107"/>
              <w:jc w:val="center"/>
              <w:rPr>
                <w:rFonts w:ascii="Times New Roman" w:hAnsi="Times New Roman" w:cs="Times New Roman"/>
                <w:spacing w:val="-2"/>
                <w:sz w:val="24"/>
                <w:szCs w:val="24"/>
              </w:rPr>
            </w:pPr>
            <w:r>
              <w:rPr>
                <w:rFonts w:ascii="Times New Roman" w:hAnsi="Times New Roman" w:cs="Times New Roman"/>
                <w:spacing w:val="-10"/>
                <w:sz w:val="24"/>
                <w:szCs w:val="24"/>
              </w:rPr>
              <w:t>2</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cPr>
          <w:p w14:paraId="690F5B99" w14:textId="77777777" w:rsidR="000144C6" w:rsidRDefault="000144C6" w:rsidP="0096308C">
            <w:pPr>
              <w:pStyle w:val="TableParagraph"/>
              <w:spacing w:line="360" w:lineRule="auto"/>
              <w:ind w:left="2"/>
              <w:jc w:val="center"/>
              <w:rPr>
                <w:rFonts w:ascii="Times New Roman" w:hAnsi="Times New Roman" w:cs="Times New Roman"/>
                <w:spacing w:val="-10"/>
                <w:sz w:val="24"/>
                <w:szCs w:val="24"/>
              </w:rPr>
            </w:pPr>
            <w:r>
              <w:rPr>
                <w:rFonts w:ascii="Times New Roman" w:hAnsi="Times New Roman" w:cs="Times New Roman"/>
                <w:spacing w:val="-2"/>
                <w:sz w:val="24"/>
                <w:szCs w:val="24"/>
              </w:rPr>
              <w:t>Lise/Y. Okul</w:t>
            </w:r>
          </w:p>
        </w:tc>
        <w:tc>
          <w:tcPr>
            <w:tcW w:w="10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D39F538" w14:textId="77777777" w:rsidR="000144C6" w:rsidRDefault="000144C6" w:rsidP="0096308C">
            <w:pPr>
              <w:pStyle w:val="TableParagraph"/>
              <w:spacing w:line="360" w:lineRule="auto"/>
              <w:ind w:left="8" w:right="5"/>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80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38129C2" w14:textId="77777777" w:rsidR="000144C6" w:rsidRDefault="000144C6" w:rsidP="0096308C">
            <w:pPr>
              <w:pStyle w:val="TableParagraph"/>
              <w:spacing w:line="360" w:lineRule="auto"/>
              <w:ind w:left="102" w:right="100"/>
              <w:jc w:val="center"/>
            </w:pPr>
            <w:r>
              <w:rPr>
                <w:rFonts w:ascii="Times New Roman" w:hAnsi="Times New Roman" w:cs="Times New Roman"/>
                <w:spacing w:val="-10"/>
                <w:sz w:val="24"/>
                <w:szCs w:val="24"/>
              </w:rPr>
              <w:t>2</w:t>
            </w:r>
          </w:p>
        </w:tc>
      </w:tr>
      <w:tr w:rsidR="000144C6" w14:paraId="2D61CE3B" w14:textId="77777777" w:rsidTr="0040238B">
        <w:trPr>
          <w:trHeight w:val="319"/>
        </w:trPr>
        <w:tc>
          <w:tcPr>
            <w:tcW w:w="2652"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5E5B8F0C"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2041" w:type="dxa"/>
            <w:tcBorders>
              <w:top w:val="single" w:sz="6" w:space="0" w:color="000000"/>
              <w:left w:val="single" w:sz="6" w:space="0" w:color="000000"/>
              <w:bottom w:val="single" w:sz="6" w:space="0" w:color="000000"/>
              <w:right w:val="single" w:sz="6" w:space="0" w:color="000000"/>
            </w:tcBorders>
            <w:shd w:val="clear" w:color="auto" w:fill="D6E3BC"/>
            <w:vAlign w:val="center"/>
          </w:tcPr>
          <w:p w14:paraId="798B9586" w14:textId="77777777" w:rsidR="000144C6" w:rsidRDefault="000144C6" w:rsidP="0096308C">
            <w:pPr>
              <w:pStyle w:val="TableParagraph"/>
              <w:spacing w:before="1" w:line="360" w:lineRule="auto"/>
              <w:ind w:left="114"/>
              <w:jc w:val="center"/>
              <w:rPr>
                <w:rFonts w:ascii="Times New Roman" w:hAnsi="Times New Roman" w:cs="Times New Roman"/>
                <w:spacing w:val="-10"/>
                <w:sz w:val="24"/>
                <w:szCs w:val="24"/>
              </w:rPr>
            </w:pPr>
            <w:r>
              <w:rPr>
                <w:rFonts w:ascii="Times New Roman" w:hAnsi="Times New Roman" w:cs="Times New Roman"/>
                <w:spacing w:val="-2"/>
                <w:sz w:val="24"/>
                <w:szCs w:val="24"/>
              </w:rPr>
              <w:t>Toplam</w:t>
            </w:r>
          </w:p>
        </w:tc>
        <w:tc>
          <w:tcPr>
            <w:tcW w:w="114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AF43188" w14:textId="77777777" w:rsidR="000144C6" w:rsidRDefault="000144C6" w:rsidP="0096308C">
            <w:pPr>
              <w:pStyle w:val="TableParagraph"/>
              <w:spacing w:line="360" w:lineRule="auto"/>
              <w:ind w:left="106" w:right="103"/>
              <w:jc w:val="center"/>
              <w:rPr>
                <w:rFonts w:ascii="Times New Roman" w:hAnsi="Times New Roman" w:cs="Times New Roman"/>
                <w:spacing w:val="-10"/>
                <w:sz w:val="24"/>
                <w:szCs w:val="24"/>
              </w:rPr>
            </w:pPr>
            <w:r>
              <w:rPr>
                <w:rFonts w:ascii="Times New Roman" w:hAnsi="Times New Roman" w:cs="Times New Roman"/>
                <w:spacing w:val="-10"/>
                <w:sz w:val="24"/>
                <w:szCs w:val="24"/>
              </w:rPr>
              <w:t>3</w:t>
            </w:r>
          </w:p>
        </w:tc>
        <w:tc>
          <w:tcPr>
            <w:tcW w:w="97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51D385A" w14:textId="77777777" w:rsidR="000144C6" w:rsidRDefault="000144C6" w:rsidP="0096308C">
            <w:pPr>
              <w:pStyle w:val="TableParagraph"/>
              <w:spacing w:line="360" w:lineRule="auto"/>
              <w:ind w:left="110" w:right="107"/>
              <w:jc w:val="center"/>
              <w:rPr>
                <w:rFonts w:ascii="Times New Roman" w:hAnsi="Times New Roman" w:cs="Times New Roman"/>
                <w:sz w:val="24"/>
                <w:szCs w:val="24"/>
              </w:rPr>
            </w:pPr>
            <w:r>
              <w:rPr>
                <w:rFonts w:ascii="Times New Roman" w:hAnsi="Times New Roman" w:cs="Times New Roman"/>
                <w:spacing w:val="-10"/>
                <w:sz w:val="24"/>
                <w:szCs w:val="24"/>
              </w:rPr>
              <w:t>8</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cPr>
          <w:p w14:paraId="4D07979B"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1015"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74FF704" w14:textId="77777777" w:rsidR="000144C6" w:rsidRDefault="000144C6" w:rsidP="0096308C">
            <w:pPr>
              <w:pStyle w:val="TableParagraph"/>
              <w:spacing w:line="360" w:lineRule="auto"/>
              <w:jc w:val="center"/>
              <w:rPr>
                <w:rFonts w:ascii="Times New Roman" w:hAnsi="Times New Roman" w:cs="Times New Roman"/>
                <w:sz w:val="24"/>
                <w:szCs w:val="24"/>
              </w:rPr>
            </w:pPr>
          </w:p>
        </w:tc>
        <w:tc>
          <w:tcPr>
            <w:tcW w:w="1801"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1C428E7" w14:textId="77777777" w:rsidR="000144C6" w:rsidRDefault="000144C6" w:rsidP="0096308C">
            <w:pPr>
              <w:pStyle w:val="TableParagraph"/>
              <w:spacing w:line="360" w:lineRule="auto"/>
              <w:ind w:left="102" w:right="100"/>
              <w:jc w:val="center"/>
            </w:pPr>
            <w:r>
              <w:rPr>
                <w:rFonts w:ascii="Times New Roman" w:hAnsi="Times New Roman" w:cs="Times New Roman"/>
                <w:spacing w:val="-10"/>
                <w:sz w:val="24"/>
                <w:szCs w:val="24"/>
              </w:rPr>
              <w:t>11</w:t>
            </w:r>
          </w:p>
        </w:tc>
      </w:tr>
    </w:tbl>
    <w:p w14:paraId="7FCC6320" w14:textId="77777777" w:rsidR="00497092" w:rsidRDefault="00497092" w:rsidP="00497092">
      <w:pPr>
        <w:spacing w:before="80"/>
        <w:rPr>
          <w:rFonts w:ascii="Times New Roman" w:hAnsi="Times New Roman" w:cs="Times New Roman"/>
          <w:b/>
          <w:sz w:val="24"/>
          <w:szCs w:val="24"/>
        </w:rPr>
      </w:pPr>
    </w:p>
    <w:p w14:paraId="5F03CC57" w14:textId="4826A868" w:rsidR="008F6F7D" w:rsidRPr="00C608EF" w:rsidRDefault="008F6F7D" w:rsidP="008F6F7D">
      <w:pPr>
        <w:spacing w:before="80"/>
        <w:ind w:left="95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7"/>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4</w:t>
      </w:r>
      <w:r w:rsidRPr="00C608EF">
        <w:rPr>
          <w:rFonts w:ascii="Times New Roman" w:hAnsi="Times New Roman" w:cs="Times New Roman"/>
          <w:b/>
          <w:sz w:val="24"/>
          <w:szCs w:val="24"/>
        </w:rPr>
        <w: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Çalışanların</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Görev</w:t>
      </w:r>
      <w:r w:rsidRPr="00C608EF">
        <w:rPr>
          <w:rFonts w:ascii="Times New Roman" w:hAnsi="Times New Roman" w:cs="Times New Roman"/>
          <w:b/>
          <w:spacing w:val="-8"/>
          <w:sz w:val="24"/>
          <w:szCs w:val="24"/>
        </w:rPr>
        <w:t xml:space="preserve"> </w:t>
      </w:r>
      <w:r w:rsidRPr="00C608EF">
        <w:rPr>
          <w:rFonts w:ascii="Times New Roman" w:hAnsi="Times New Roman" w:cs="Times New Roman"/>
          <w:b/>
          <w:spacing w:val="-2"/>
          <w:sz w:val="24"/>
          <w:szCs w:val="24"/>
        </w:rPr>
        <w:t>Dağılımı</w:t>
      </w:r>
    </w:p>
    <w:tbl>
      <w:tblPr>
        <w:tblW w:w="0" w:type="auto"/>
        <w:tblInd w:w="-34" w:type="dxa"/>
        <w:tblLayout w:type="fixed"/>
        <w:tblLook w:val="0000" w:firstRow="0" w:lastRow="0" w:firstColumn="0" w:lastColumn="0" w:noHBand="0" w:noVBand="0"/>
      </w:tblPr>
      <w:tblGrid>
        <w:gridCol w:w="3793"/>
        <w:gridCol w:w="6971"/>
      </w:tblGrid>
      <w:tr w:rsidR="000144C6" w14:paraId="15CE7DA5" w14:textId="77777777" w:rsidTr="0040238B">
        <w:trPr>
          <w:trHeight w:val="737"/>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0D24C6B7" w14:textId="77777777" w:rsidR="000144C6" w:rsidRDefault="000144C6" w:rsidP="0096308C">
            <w:pPr>
              <w:pStyle w:val="TableParagraph"/>
              <w:rPr>
                <w:rFonts w:ascii="Times New Roman" w:hAnsi="Times New Roman" w:cs="Times New Roman"/>
                <w:b/>
                <w:sz w:val="24"/>
                <w:szCs w:val="24"/>
              </w:rPr>
            </w:pPr>
          </w:p>
          <w:p w14:paraId="56E80F87" w14:textId="77777777" w:rsidR="000144C6" w:rsidRDefault="000144C6" w:rsidP="0096308C">
            <w:pPr>
              <w:pStyle w:val="TableParagraph"/>
              <w:ind w:left="112"/>
              <w:rPr>
                <w:rFonts w:ascii="Times New Roman" w:hAnsi="Times New Roman" w:cs="Times New Roman"/>
                <w:b/>
                <w:sz w:val="24"/>
                <w:szCs w:val="24"/>
              </w:rPr>
            </w:pPr>
            <w:r>
              <w:rPr>
                <w:rFonts w:ascii="Times New Roman" w:hAnsi="Times New Roman" w:cs="Times New Roman"/>
                <w:b/>
                <w:spacing w:val="-2"/>
                <w:sz w:val="24"/>
                <w:szCs w:val="24"/>
              </w:rPr>
              <w:t>Çalışanın</w:t>
            </w:r>
            <w:r>
              <w:rPr>
                <w:rFonts w:ascii="Times New Roman" w:hAnsi="Times New Roman" w:cs="Times New Roman"/>
                <w:b/>
                <w:spacing w:val="5"/>
                <w:sz w:val="24"/>
                <w:szCs w:val="24"/>
              </w:rPr>
              <w:t xml:space="preserve"> </w:t>
            </w:r>
            <w:proofErr w:type="spellStart"/>
            <w:r>
              <w:rPr>
                <w:rFonts w:ascii="Times New Roman" w:hAnsi="Times New Roman" w:cs="Times New Roman"/>
                <w:b/>
                <w:spacing w:val="-2"/>
                <w:sz w:val="24"/>
                <w:szCs w:val="24"/>
              </w:rPr>
              <w:t>Ünvanı</w:t>
            </w:r>
            <w:proofErr w:type="spellEnd"/>
          </w:p>
        </w:tc>
        <w:tc>
          <w:tcPr>
            <w:tcW w:w="6971" w:type="dxa"/>
            <w:tcBorders>
              <w:top w:val="single" w:sz="4" w:space="0" w:color="000000"/>
              <w:left w:val="single" w:sz="4" w:space="0" w:color="000000"/>
              <w:bottom w:val="single" w:sz="4" w:space="0" w:color="000000"/>
              <w:right w:val="single" w:sz="4" w:space="0" w:color="000000"/>
            </w:tcBorders>
            <w:shd w:val="clear" w:color="auto" w:fill="D6E3BC"/>
          </w:tcPr>
          <w:p w14:paraId="1FA89EF6" w14:textId="77777777" w:rsidR="000144C6" w:rsidRDefault="000144C6" w:rsidP="0096308C">
            <w:pPr>
              <w:pStyle w:val="TableParagraph"/>
              <w:rPr>
                <w:rFonts w:ascii="Times New Roman" w:hAnsi="Times New Roman" w:cs="Times New Roman"/>
                <w:b/>
                <w:sz w:val="24"/>
                <w:szCs w:val="24"/>
              </w:rPr>
            </w:pPr>
          </w:p>
          <w:p w14:paraId="22E712F1" w14:textId="77777777" w:rsidR="000144C6" w:rsidRDefault="000144C6" w:rsidP="0096308C">
            <w:pPr>
              <w:pStyle w:val="TableParagraph"/>
              <w:ind w:left="112"/>
            </w:pPr>
            <w:r>
              <w:rPr>
                <w:rFonts w:ascii="Times New Roman" w:hAnsi="Times New Roman" w:cs="Times New Roman"/>
                <w:b/>
                <w:spacing w:val="-2"/>
                <w:sz w:val="24"/>
                <w:szCs w:val="24"/>
              </w:rPr>
              <w:t>Görevleri</w:t>
            </w:r>
          </w:p>
        </w:tc>
      </w:tr>
      <w:tr w:rsidR="000144C6" w14:paraId="48D0386A" w14:textId="77777777" w:rsidTr="0040238B">
        <w:trPr>
          <w:trHeight w:val="475"/>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2DB6F178" w14:textId="77777777" w:rsidR="000144C6" w:rsidRDefault="000144C6" w:rsidP="0096308C">
            <w:pPr>
              <w:pStyle w:val="TableParagraph"/>
              <w:spacing w:before="119"/>
              <w:ind w:left="112"/>
              <w:rPr>
                <w:rFonts w:ascii="Times New Roman" w:hAnsi="Times New Roman" w:cs="Times New Roman"/>
                <w:sz w:val="24"/>
                <w:szCs w:val="24"/>
              </w:rPr>
            </w:pPr>
            <w:r>
              <w:rPr>
                <w:rFonts w:ascii="Times New Roman" w:hAnsi="Times New Roman" w:cs="Times New Roman"/>
                <w:spacing w:val="-2"/>
                <w:sz w:val="24"/>
                <w:szCs w:val="24"/>
              </w:rPr>
              <w:t>Okul</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/Kurum Müdürü</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5E5A49DB" w14:textId="77777777" w:rsidR="000144C6" w:rsidRDefault="000144C6" w:rsidP="0096308C">
            <w:pPr>
              <w:pStyle w:val="TableParagraph"/>
              <w:spacing w:before="200"/>
              <w:ind w:left="4"/>
            </w:pPr>
            <w:r>
              <w:rPr>
                <w:rFonts w:ascii="Times New Roman" w:hAnsi="Times New Roman" w:cs="Times New Roman"/>
                <w:sz w:val="24"/>
                <w:szCs w:val="24"/>
              </w:rPr>
              <w:t>Okul</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yönetimi</w:t>
            </w:r>
          </w:p>
        </w:tc>
      </w:tr>
      <w:tr w:rsidR="000144C6" w14:paraId="75056349" w14:textId="77777777" w:rsidTr="0040238B">
        <w:trPr>
          <w:trHeight w:val="571"/>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77111CE3" w14:textId="77777777" w:rsidR="000144C6" w:rsidRDefault="000144C6" w:rsidP="0096308C">
            <w:pPr>
              <w:pStyle w:val="TableParagraph"/>
              <w:tabs>
                <w:tab w:val="left" w:pos="2576"/>
              </w:tabs>
              <w:spacing w:before="119"/>
              <w:ind w:left="112"/>
              <w:rPr>
                <w:rFonts w:ascii="Times New Roman" w:hAnsi="Times New Roman" w:cs="Times New Roman"/>
                <w:sz w:val="24"/>
                <w:szCs w:val="24"/>
              </w:rPr>
            </w:pPr>
            <w:r>
              <w:rPr>
                <w:rFonts w:ascii="Times New Roman" w:hAnsi="Times New Roman" w:cs="Times New Roman"/>
                <w:sz w:val="24"/>
                <w:szCs w:val="24"/>
              </w:rPr>
              <w:t>Müdür</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Baş </w:t>
            </w:r>
            <w:r>
              <w:rPr>
                <w:rFonts w:ascii="Times New Roman" w:hAnsi="Times New Roman" w:cs="Times New Roman"/>
                <w:spacing w:val="-2"/>
                <w:sz w:val="24"/>
                <w:szCs w:val="24"/>
              </w:rPr>
              <w:t>Yardımcısı</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668E1D42" w14:textId="77777777" w:rsidR="000144C6" w:rsidRDefault="000144C6" w:rsidP="0096308C">
            <w:pPr>
              <w:pStyle w:val="TableParagraph"/>
              <w:spacing w:before="201"/>
              <w:ind w:left="4"/>
            </w:pPr>
            <w:r>
              <w:rPr>
                <w:rFonts w:ascii="Times New Roman" w:hAnsi="Times New Roman" w:cs="Times New Roman"/>
                <w:sz w:val="24"/>
                <w:szCs w:val="24"/>
              </w:rPr>
              <w:t>Okul</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yönetimi</w:t>
            </w:r>
          </w:p>
        </w:tc>
      </w:tr>
      <w:tr w:rsidR="000144C6" w14:paraId="4E24F2BC" w14:textId="77777777" w:rsidTr="0040238B">
        <w:trPr>
          <w:trHeight w:val="498"/>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6ABEE074" w14:textId="77777777" w:rsidR="000144C6" w:rsidRDefault="000144C6" w:rsidP="0096308C">
            <w:pPr>
              <w:pStyle w:val="TableParagraph"/>
              <w:spacing w:before="121"/>
              <w:ind w:left="112"/>
              <w:rPr>
                <w:rFonts w:ascii="Times New Roman" w:hAnsi="Times New Roman" w:cs="Times New Roman"/>
                <w:sz w:val="24"/>
                <w:szCs w:val="24"/>
              </w:rPr>
            </w:pPr>
            <w:r>
              <w:rPr>
                <w:rFonts w:ascii="Times New Roman" w:hAnsi="Times New Roman" w:cs="Times New Roman"/>
                <w:spacing w:val="-2"/>
                <w:sz w:val="24"/>
                <w:szCs w:val="24"/>
              </w:rPr>
              <w:t>Müdür Yardımcısı</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37B5A26D" w14:textId="77777777" w:rsidR="000144C6" w:rsidRDefault="000144C6" w:rsidP="0096308C">
            <w:pPr>
              <w:pStyle w:val="TableParagraph"/>
              <w:spacing w:before="181"/>
              <w:ind w:left="4"/>
            </w:pPr>
            <w:r>
              <w:rPr>
                <w:rFonts w:ascii="Times New Roman" w:hAnsi="Times New Roman" w:cs="Times New Roman"/>
                <w:sz w:val="24"/>
                <w:szCs w:val="24"/>
              </w:rPr>
              <w:t>Sınıf</w:t>
            </w:r>
            <w:r>
              <w:rPr>
                <w:rFonts w:ascii="Times New Roman" w:hAnsi="Times New Roman" w:cs="Times New Roman"/>
                <w:spacing w:val="-4"/>
                <w:sz w:val="24"/>
                <w:szCs w:val="24"/>
              </w:rPr>
              <w:t xml:space="preserve"> </w:t>
            </w:r>
            <w:r>
              <w:rPr>
                <w:rFonts w:ascii="Times New Roman" w:hAnsi="Times New Roman" w:cs="Times New Roman"/>
                <w:sz w:val="24"/>
                <w:szCs w:val="24"/>
              </w:rPr>
              <w:t>yönetimi</w:t>
            </w:r>
            <w:r>
              <w:rPr>
                <w:rFonts w:ascii="Times New Roman" w:hAnsi="Times New Roman" w:cs="Times New Roman"/>
                <w:spacing w:val="-3"/>
                <w:sz w:val="24"/>
                <w:szCs w:val="24"/>
              </w:rPr>
              <w:t xml:space="preserve"> </w:t>
            </w:r>
            <w:r>
              <w:rPr>
                <w:rFonts w:ascii="Times New Roman" w:hAnsi="Times New Roman" w:cs="Times New Roman"/>
                <w:sz w:val="24"/>
                <w:szCs w:val="24"/>
              </w:rPr>
              <w:t>ve</w:t>
            </w:r>
            <w:r>
              <w:rPr>
                <w:rFonts w:ascii="Times New Roman" w:hAnsi="Times New Roman" w:cs="Times New Roman"/>
                <w:spacing w:val="-4"/>
                <w:sz w:val="24"/>
                <w:szCs w:val="24"/>
              </w:rPr>
              <w:t xml:space="preserve"> </w:t>
            </w:r>
            <w:r>
              <w:rPr>
                <w:rFonts w:ascii="Times New Roman" w:hAnsi="Times New Roman" w:cs="Times New Roman"/>
                <w:sz w:val="24"/>
                <w:szCs w:val="24"/>
              </w:rPr>
              <w:t>ek</w:t>
            </w:r>
            <w:r>
              <w:rPr>
                <w:rFonts w:ascii="Times New Roman" w:hAnsi="Times New Roman" w:cs="Times New Roman"/>
                <w:spacing w:val="-3"/>
                <w:sz w:val="24"/>
                <w:szCs w:val="24"/>
              </w:rPr>
              <w:t xml:space="preserve"> </w:t>
            </w:r>
            <w:r>
              <w:rPr>
                <w:rFonts w:ascii="Times New Roman" w:hAnsi="Times New Roman" w:cs="Times New Roman"/>
                <w:sz w:val="24"/>
                <w:szCs w:val="24"/>
              </w:rPr>
              <w:t>görev</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alanları</w:t>
            </w:r>
          </w:p>
        </w:tc>
      </w:tr>
      <w:tr w:rsidR="000144C6" w14:paraId="6C42FD59" w14:textId="77777777" w:rsidTr="0040238B">
        <w:trPr>
          <w:trHeight w:val="528"/>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7A80E68B" w14:textId="77777777" w:rsidR="000144C6" w:rsidRDefault="000144C6" w:rsidP="0096308C">
            <w:pPr>
              <w:pStyle w:val="TableParagraph"/>
              <w:tabs>
                <w:tab w:val="left" w:pos="2576"/>
              </w:tabs>
              <w:spacing w:before="119"/>
              <w:ind w:left="112"/>
              <w:rPr>
                <w:rFonts w:ascii="Times New Roman" w:hAnsi="Times New Roman" w:cs="Times New Roman"/>
                <w:sz w:val="24"/>
                <w:szCs w:val="24"/>
              </w:rPr>
            </w:pPr>
            <w:r>
              <w:rPr>
                <w:rFonts w:ascii="Times New Roman" w:hAnsi="Times New Roman" w:cs="Times New Roman"/>
                <w:sz w:val="24"/>
                <w:szCs w:val="24"/>
              </w:rPr>
              <w:t>Atölye</w:t>
            </w:r>
            <w:r>
              <w:rPr>
                <w:rFonts w:ascii="Times New Roman" w:hAnsi="Times New Roman" w:cs="Times New Roman"/>
                <w:spacing w:val="-12"/>
                <w:sz w:val="24"/>
                <w:szCs w:val="24"/>
              </w:rPr>
              <w:t xml:space="preserve"> </w:t>
            </w:r>
            <w:r>
              <w:rPr>
                <w:rFonts w:ascii="Times New Roman" w:hAnsi="Times New Roman" w:cs="Times New Roman"/>
                <w:sz w:val="24"/>
                <w:szCs w:val="24"/>
              </w:rPr>
              <w:t>ve</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Bölüm </w:t>
            </w:r>
            <w:r>
              <w:rPr>
                <w:rFonts w:ascii="Times New Roman" w:hAnsi="Times New Roman" w:cs="Times New Roman"/>
                <w:spacing w:val="-2"/>
                <w:sz w:val="24"/>
                <w:szCs w:val="24"/>
              </w:rPr>
              <w:t>Şefleri</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3E1950F1" w14:textId="77777777" w:rsidR="000144C6" w:rsidRDefault="000144C6" w:rsidP="0096308C">
            <w:pPr>
              <w:pStyle w:val="TableParagraph"/>
              <w:spacing w:before="181"/>
              <w:ind w:left="4"/>
            </w:pPr>
            <w:r>
              <w:rPr>
                <w:rFonts w:ascii="Times New Roman" w:hAnsi="Times New Roman" w:cs="Times New Roman"/>
                <w:sz w:val="24"/>
                <w:szCs w:val="24"/>
              </w:rPr>
              <w:t>Alan</w:t>
            </w:r>
            <w:r>
              <w:rPr>
                <w:rFonts w:ascii="Times New Roman" w:hAnsi="Times New Roman" w:cs="Times New Roman"/>
                <w:spacing w:val="-5"/>
                <w:sz w:val="24"/>
                <w:szCs w:val="24"/>
              </w:rPr>
              <w:t xml:space="preserve"> </w:t>
            </w:r>
            <w:r>
              <w:rPr>
                <w:rFonts w:ascii="Times New Roman" w:hAnsi="Times New Roman" w:cs="Times New Roman"/>
                <w:sz w:val="24"/>
                <w:szCs w:val="24"/>
              </w:rPr>
              <w:t>laboratuvarlarının</w:t>
            </w:r>
            <w:r>
              <w:rPr>
                <w:rFonts w:ascii="Times New Roman" w:hAnsi="Times New Roman" w:cs="Times New Roman"/>
                <w:spacing w:val="-6"/>
                <w:sz w:val="24"/>
                <w:szCs w:val="24"/>
              </w:rPr>
              <w:t xml:space="preserve"> </w:t>
            </w:r>
            <w:r>
              <w:rPr>
                <w:rFonts w:ascii="Times New Roman" w:hAnsi="Times New Roman" w:cs="Times New Roman"/>
                <w:sz w:val="24"/>
                <w:szCs w:val="24"/>
              </w:rPr>
              <w:t>çalışır</w:t>
            </w:r>
            <w:r>
              <w:rPr>
                <w:rFonts w:ascii="Times New Roman" w:hAnsi="Times New Roman" w:cs="Times New Roman"/>
                <w:spacing w:val="-9"/>
                <w:sz w:val="24"/>
                <w:szCs w:val="24"/>
              </w:rPr>
              <w:t xml:space="preserve"> </w:t>
            </w:r>
            <w:r>
              <w:rPr>
                <w:rFonts w:ascii="Times New Roman" w:hAnsi="Times New Roman" w:cs="Times New Roman"/>
                <w:sz w:val="24"/>
                <w:szCs w:val="24"/>
              </w:rPr>
              <w:t>durumda</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bulundurmak</w:t>
            </w:r>
          </w:p>
        </w:tc>
      </w:tr>
      <w:tr w:rsidR="000144C6" w14:paraId="5EBC8562" w14:textId="77777777" w:rsidTr="0040238B">
        <w:trPr>
          <w:trHeight w:val="498"/>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60FE2A54" w14:textId="77777777" w:rsidR="000144C6" w:rsidRDefault="000144C6" w:rsidP="0096308C">
            <w:pPr>
              <w:pStyle w:val="TableParagraph"/>
              <w:spacing w:before="119"/>
              <w:ind w:left="112"/>
              <w:rPr>
                <w:rFonts w:ascii="Times New Roman" w:hAnsi="Times New Roman" w:cs="Times New Roman"/>
                <w:sz w:val="24"/>
                <w:szCs w:val="24"/>
              </w:rPr>
            </w:pPr>
            <w:r>
              <w:rPr>
                <w:rFonts w:ascii="Times New Roman" w:hAnsi="Times New Roman" w:cs="Times New Roman"/>
                <w:spacing w:val="-2"/>
                <w:sz w:val="24"/>
                <w:szCs w:val="24"/>
              </w:rPr>
              <w:t>Öğretmenler</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11AAC10B" w14:textId="77777777" w:rsidR="000144C6" w:rsidRDefault="000144C6" w:rsidP="0096308C">
            <w:pPr>
              <w:pStyle w:val="TableParagraph"/>
              <w:spacing w:before="181"/>
              <w:ind w:left="4"/>
            </w:pPr>
            <w:r>
              <w:rPr>
                <w:rFonts w:ascii="Times New Roman" w:hAnsi="Times New Roman" w:cs="Times New Roman"/>
                <w:sz w:val="24"/>
                <w:szCs w:val="24"/>
              </w:rPr>
              <w:t>Ders</w:t>
            </w:r>
            <w:r>
              <w:rPr>
                <w:rFonts w:ascii="Times New Roman" w:hAnsi="Times New Roman" w:cs="Times New Roman"/>
                <w:spacing w:val="-8"/>
                <w:sz w:val="24"/>
                <w:szCs w:val="24"/>
              </w:rPr>
              <w:t xml:space="preserve"> </w:t>
            </w:r>
            <w:r>
              <w:rPr>
                <w:rFonts w:ascii="Times New Roman" w:hAnsi="Times New Roman" w:cs="Times New Roman"/>
                <w:sz w:val="24"/>
                <w:szCs w:val="24"/>
              </w:rPr>
              <w:t>görevlerini</w:t>
            </w:r>
            <w:r>
              <w:rPr>
                <w:rFonts w:ascii="Times New Roman" w:hAnsi="Times New Roman" w:cs="Times New Roman"/>
                <w:spacing w:val="-3"/>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verilen</w:t>
            </w:r>
            <w:r>
              <w:rPr>
                <w:rFonts w:ascii="Times New Roman" w:hAnsi="Times New Roman" w:cs="Times New Roman"/>
                <w:spacing w:val="-5"/>
                <w:sz w:val="24"/>
                <w:szCs w:val="24"/>
              </w:rPr>
              <w:t xml:space="preserve"> </w:t>
            </w:r>
            <w:r>
              <w:rPr>
                <w:rFonts w:ascii="Times New Roman" w:hAnsi="Times New Roman" w:cs="Times New Roman"/>
                <w:sz w:val="24"/>
                <w:szCs w:val="24"/>
              </w:rPr>
              <w:t>görevleri</w:t>
            </w:r>
            <w:r>
              <w:rPr>
                <w:rFonts w:ascii="Times New Roman" w:hAnsi="Times New Roman" w:cs="Times New Roman"/>
                <w:spacing w:val="-2"/>
                <w:sz w:val="24"/>
                <w:szCs w:val="24"/>
              </w:rPr>
              <w:t xml:space="preserve"> yapmak</w:t>
            </w:r>
          </w:p>
        </w:tc>
      </w:tr>
      <w:tr w:rsidR="000144C6" w14:paraId="4E776C51" w14:textId="77777777" w:rsidTr="0040238B">
        <w:trPr>
          <w:trHeight w:val="743"/>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0155D7E6" w14:textId="77777777" w:rsidR="000144C6" w:rsidRDefault="000144C6" w:rsidP="0096308C">
            <w:pPr>
              <w:pStyle w:val="TableParagraph"/>
              <w:spacing w:before="119"/>
              <w:ind w:left="112" w:right="69"/>
              <w:rPr>
                <w:rFonts w:ascii="Times New Roman" w:hAnsi="Times New Roman" w:cs="Times New Roman"/>
                <w:sz w:val="24"/>
                <w:szCs w:val="24"/>
              </w:rPr>
            </w:pPr>
            <w:r>
              <w:rPr>
                <w:rFonts w:ascii="Times New Roman" w:hAnsi="Times New Roman" w:cs="Times New Roman"/>
                <w:sz w:val="24"/>
                <w:szCs w:val="24"/>
              </w:rPr>
              <w:t>Yönetim</w:t>
            </w:r>
            <w:r>
              <w:rPr>
                <w:rFonts w:ascii="Times New Roman" w:hAnsi="Times New Roman" w:cs="Times New Roman"/>
                <w:spacing w:val="-12"/>
                <w:sz w:val="24"/>
                <w:szCs w:val="24"/>
              </w:rPr>
              <w:t xml:space="preserve"> </w:t>
            </w:r>
            <w:r>
              <w:rPr>
                <w:rFonts w:ascii="Times New Roman" w:hAnsi="Times New Roman" w:cs="Times New Roman"/>
                <w:sz w:val="24"/>
                <w:szCs w:val="24"/>
              </w:rPr>
              <w:t>İşleri</w:t>
            </w:r>
            <w:r>
              <w:rPr>
                <w:rFonts w:ascii="Times New Roman" w:hAnsi="Times New Roman" w:cs="Times New Roman"/>
                <w:spacing w:val="-11"/>
                <w:sz w:val="24"/>
                <w:szCs w:val="24"/>
              </w:rPr>
              <w:t xml:space="preserve"> </w:t>
            </w:r>
            <w:r>
              <w:rPr>
                <w:rFonts w:ascii="Times New Roman" w:hAnsi="Times New Roman" w:cs="Times New Roman"/>
                <w:sz w:val="24"/>
                <w:szCs w:val="24"/>
              </w:rPr>
              <w:t>ve Büro</w:t>
            </w:r>
            <w:r>
              <w:rPr>
                <w:rFonts w:ascii="Times New Roman" w:hAnsi="Times New Roman" w:cs="Times New Roman"/>
                <w:spacing w:val="-7"/>
                <w:sz w:val="24"/>
                <w:szCs w:val="24"/>
              </w:rPr>
              <w:t xml:space="preserve"> </w:t>
            </w:r>
            <w:r>
              <w:rPr>
                <w:rFonts w:ascii="Times New Roman" w:hAnsi="Times New Roman" w:cs="Times New Roman"/>
                <w:sz w:val="24"/>
                <w:szCs w:val="24"/>
              </w:rPr>
              <w:t>Memuru</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5548371E" w14:textId="77777777" w:rsidR="000144C6" w:rsidRDefault="000144C6" w:rsidP="0096308C">
            <w:pPr>
              <w:pStyle w:val="TableParagraph"/>
              <w:spacing w:before="181"/>
              <w:ind w:left="4"/>
            </w:pPr>
            <w:r>
              <w:rPr>
                <w:rFonts w:ascii="Times New Roman" w:hAnsi="Times New Roman" w:cs="Times New Roman"/>
                <w:sz w:val="24"/>
                <w:szCs w:val="24"/>
              </w:rPr>
              <w:t>Büro</w:t>
            </w:r>
            <w:r>
              <w:rPr>
                <w:rFonts w:ascii="Times New Roman" w:hAnsi="Times New Roman" w:cs="Times New Roman"/>
                <w:spacing w:val="-4"/>
                <w:sz w:val="24"/>
                <w:szCs w:val="24"/>
              </w:rPr>
              <w:t xml:space="preserve"> </w:t>
            </w:r>
            <w:r>
              <w:rPr>
                <w:rFonts w:ascii="Times New Roman" w:hAnsi="Times New Roman" w:cs="Times New Roman"/>
                <w:sz w:val="24"/>
                <w:szCs w:val="24"/>
              </w:rPr>
              <w:t>işlerini</w:t>
            </w:r>
            <w:r>
              <w:rPr>
                <w:rFonts w:ascii="Times New Roman" w:hAnsi="Times New Roman" w:cs="Times New Roman"/>
                <w:spacing w:val="-2"/>
                <w:sz w:val="24"/>
                <w:szCs w:val="24"/>
              </w:rPr>
              <w:t xml:space="preserve"> yapmak</w:t>
            </w:r>
          </w:p>
        </w:tc>
      </w:tr>
      <w:tr w:rsidR="000144C6" w14:paraId="1A909213" w14:textId="77777777" w:rsidTr="0040238B">
        <w:trPr>
          <w:trHeight w:val="746"/>
        </w:trPr>
        <w:tc>
          <w:tcPr>
            <w:tcW w:w="3793" w:type="dxa"/>
            <w:tcBorders>
              <w:top w:val="single" w:sz="4" w:space="0" w:color="000000"/>
              <w:left w:val="single" w:sz="4" w:space="0" w:color="000000"/>
              <w:bottom w:val="single" w:sz="4" w:space="0" w:color="000000"/>
              <w:right w:val="single" w:sz="4" w:space="0" w:color="000000"/>
            </w:tcBorders>
            <w:shd w:val="clear" w:color="auto" w:fill="D6E3BC"/>
          </w:tcPr>
          <w:p w14:paraId="56832C60" w14:textId="77777777" w:rsidR="000144C6" w:rsidRDefault="000144C6" w:rsidP="0096308C">
            <w:pPr>
              <w:pStyle w:val="TableParagraph"/>
              <w:spacing w:before="119"/>
              <w:ind w:left="112"/>
              <w:rPr>
                <w:rFonts w:ascii="Times New Roman" w:hAnsi="Times New Roman" w:cs="Times New Roman"/>
                <w:sz w:val="24"/>
                <w:szCs w:val="24"/>
              </w:rPr>
            </w:pPr>
            <w:r>
              <w:rPr>
                <w:rFonts w:ascii="Times New Roman" w:hAnsi="Times New Roman" w:cs="Times New Roman"/>
                <w:spacing w:val="-2"/>
                <w:sz w:val="24"/>
                <w:szCs w:val="24"/>
              </w:rPr>
              <w:t>Yardımcı</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Hizmetler Personeli</w:t>
            </w:r>
          </w:p>
        </w:tc>
        <w:tc>
          <w:tcPr>
            <w:tcW w:w="6971" w:type="dxa"/>
            <w:tcBorders>
              <w:top w:val="single" w:sz="4" w:space="0" w:color="000000"/>
              <w:left w:val="single" w:sz="4" w:space="0" w:color="000000"/>
              <w:bottom w:val="single" w:sz="4" w:space="0" w:color="000000"/>
              <w:right w:val="single" w:sz="4" w:space="0" w:color="000000"/>
            </w:tcBorders>
            <w:shd w:val="clear" w:color="auto" w:fill="EAF1DD"/>
          </w:tcPr>
          <w:p w14:paraId="014A4DA0" w14:textId="77777777" w:rsidR="000144C6" w:rsidRDefault="000144C6" w:rsidP="0096308C">
            <w:pPr>
              <w:pStyle w:val="TableParagraph"/>
              <w:spacing w:before="179"/>
              <w:ind w:left="4"/>
            </w:pPr>
            <w:r>
              <w:rPr>
                <w:rFonts w:ascii="Times New Roman" w:hAnsi="Times New Roman" w:cs="Times New Roman"/>
                <w:sz w:val="24"/>
                <w:szCs w:val="24"/>
              </w:rPr>
              <w:t>Okulun</w:t>
            </w:r>
            <w:r>
              <w:rPr>
                <w:rFonts w:ascii="Times New Roman" w:hAnsi="Times New Roman" w:cs="Times New Roman"/>
                <w:spacing w:val="-4"/>
                <w:sz w:val="24"/>
                <w:szCs w:val="24"/>
              </w:rPr>
              <w:t xml:space="preserve"> </w:t>
            </w:r>
            <w:r>
              <w:rPr>
                <w:rFonts w:ascii="Times New Roman" w:hAnsi="Times New Roman" w:cs="Times New Roman"/>
                <w:sz w:val="24"/>
                <w:szCs w:val="24"/>
              </w:rPr>
              <w:t>fiziki</w:t>
            </w:r>
            <w:r>
              <w:rPr>
                <w:rFonts w:ascii="Times New Roman" w:hAnsi="Times New Roman" w:cs="Times New Roman"/>
                <w:spacing w:val="-4"/>
                <w:sz w:val="24"/>
                <w:szCs w:val="24"/>
              </w:rPr>
              <w:t xml:space="preserve"> </w:t>
            </w:r>
            <w:r>
              <w:rPr>
                <w:rFonts w:ascii="Times New Roman" w:hAnsi="Times New Roman" w:cs="Times New Roman"/>
                <w:sz w:val="24"/>
                <w:szCs w:val="24"/>
              </w:rPr>
              <w:t>ortamını eğitim</w:t>
            </w:r>
            <w:r>
              <w:rPr>
                <w:rFonts w:ascii="Times New Roman" w:hAnsi="Times New Roman" w:cs="Times New Roman"/>
                <w:spacing w:val="-8"/>
                <w:sz w:val="24"/>
                <w:szCs w:val="24"/>
              </w:rPr>
              <w:t xml:space="preserve"> </w:t>
            </w:r>
            <w:r>
              <w:rPr>
                <w:rFonts w:ascii="Times New Roman" w:hAnsi="Times New Roman" w:cs="Times New Roman"/>
                <w:sz w:val="24"/>
                <w:szCs w:val="24"/>
              </w:rPr>
              <w:t>öğretime</w:t>
            </w:r>
            <w:r>
              <w:rPr>
                <w:rFonts w:ascii="Times New Roman" w:hAnsi="Times New Roman" w:cs="Times New Roman"/>
                <w:spacing w:val="-5"/>
                <w:sz w:val="24"/>
                <w:szCs w:val="24"/>
              </w:rPr>
              <w:t xml:space="preserve"> </w:t>
            </w:r>
            <w:r>
              <w:rPr>
                <w:rFonts w:ascii="Times New Roman" w:hAnsi="Times New Roman" w:cs="Times New Roman"/>
                <w:sz w:val="24"/>
                <w:szCs w:val="24"/>
              </w:rPr>
              <w:t>hazır</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tutmak</w:t>
            </w:r>
          </w:p>
        </w:tc>
      </w:tr>
    </w:tbl>
    <w:p w14:paraId="5FAB6574" w14:textId="77777777" w:rsidR="009846C0" w:rsidRDefault="009846C0" w:rsidP="008F6F7D">
      <w:pPr>
        <w:pStyle w:val="GvdeMetni"/>
        <w:spacing w:before="60"/>
        <w:rPr>
          <w:rFonts w:ascii="Times New Roman" w:hAnsi="Times New Roman" w:cs="Times New Roman"/>
          <w:b/>
        </w:rPr>
      </w:pPr>
    </w:p>
    <w:p w14:paraId="2A33FC31" w14:textId="77777777" w:rsidR="0040238B" w:rsidRDefault="0040238B" w:rsidP="00260FC2">
      <w:pPr>
        <w:ind w:left="958"/>
        <w:jc w:val="both"/>
        <w:rPr>
          <w:rFonts w:ascii="Times New Roman" w:hAnsi="Times New Roman" w:cs="Times New Roman"/>
          <w:b/>
          <w:sz w:val="24"/>
          <w:szCs w:val="24"/>
        </w:rPr>
      </w:pPr>
    </w:p>
    <w:p w14:paraId="275EBA7F" w14:textId="77777777" w:rsidR="0040238B" w:rsidRDefault="0040238B" w:rsidP="00260FC2">
      <w:pPr>
        <w:ind w:left="958"/>
        <w:jc w:val="both"/>
        <w:rPr>
          <w:rFonts w:ascii="Times New Roman" w:hAnsi="Times New Roman" w:cs="Times New Roman"/>
          <w:b/>
          <w:sz w:val="24"/>
          <w:szCs w:val="24"/>
        </w:rPr>
      </w:pPr>
    </w:p>
    <w:p w14:paraId="782553AE" w14:textId="77777777" w:rsidR="0040238B" w:rsidRDefault="0040238B" w:rsidP="00260FC2">
      <w:pPr>
        <w:ind w:left="958"/>
        <w:jc w:val="both"/>
        <w:rPr>
          <w:rFonts w:ascii="Times New Roman" w:hAnsi="Times New Roman" w:cs="Times New Roman"/>
          <w:b/>
          <w:sz w:val="24"/>
          <w:szCs w:val="24"/>
        </w:rPr>
      </w:pPr>
    </w:p>
    <w:p w14:paraId="4B08273B" w14:textId="77777777" w:rsidR="0040238B" w:rsidRDefault="0040238B" w:rsidP="00260FC2">
      <w:pPr>
        <w:ind w:left="958"/>
        <w:jc w:val="both"/>
        <w:rPr>
          <w:rFonts w:ascii="Times New Roman" w:hAnsi="Times New Roman" w:cs="Times New Roman"/>
          <w:b/>
          <w:sz w:val="24"/>
          <w:szCs w:val="24"/>
        </w:rPr>
      </w:pPr>
    </w:p>
    <w:p w14:paraId="12D5E75D" w14:textId="77777777" w:rsidR="0040238B" w:rsidRDefault="0040238B" w:rsidP="00260FC2">
      <w:pPr>
        <w:ind w:left="958"/>
        <w:jc w:val="both"/>
        <w:rPr>
          <w:rFonts w:ascii="Times New Roman" w:hAnsi="Times New Roman" w:cs="Times New Roman"/>
          <w:b/>
          <w:sz w:val="24"/>
          <w:szCs w:val="24"/>
        </w:rPr>
      </w:pPr>
    </w:p>
    <w:p w14:paraId="3319A7F6" w14:textId="77777777" w:rsidR="0040238B" w:rsidRDefault="0040238B" w:rsidP="00260FC2">
      <w:pPr>
        <w:ind w:left="958"/>
        <w:jc w:val="both"/>
        <w:rPr>
          <w:rFonts w:ascii="Times New Roman" w:hAnsi="Times New Roman" w:cs="Times New Roman"/>
          <w:b/>
          <w:sz w:val="24"/>
          <w:szCs w:val="24"/>
        </w:rPr>
      </w:pPr>
    </w:p>
    <w:p w14:paraId="7A4D65A6" w14:textId="77777777" w:rsidR="0040238B" w:rsidRDefault="0040238B" w:rsidP="00260FC2">
      <w:pPr>
        <w:ind w:left="958"/>
        <w:jc w:val="both"/>
        <w:rPr>
          <w:rFonts w:ascii="Times New Roman" w:hAnsi="Times New Roman" w:cs="Times New Roman"/>
          <w:b/>
          <w:sz w:val="24"/>
          <w:szCs w:val="24"/>
        </w:rPr>
      </w:pPr>
    </w:p>
    <w:p w14:paraId="064196FB" w14:textId="77777777" w:rsidR="0040238B" w:rsidRDefault="0040238B" w:rsidP="00260FC2">
      <w:pPr>
        <w:ind w:left="958"/>
        <w:jc w:val="both"/>
        <w:rPr>
          <w:rFonts w:ascii="Times New Roman" w:hAnsi="Times New Roman" w:cs="Times New Roman"/>
          <w:b/>
          <w:sz w:val="24"/>
          <w:szCs w:val="24"/>
        </w:rPr>
      </w:pPr>
    </w:p>
    <w:p w14:paraId="1D49D076" w14:textId="77777777" w:rsidR="0040238B" w:rsidRDefault="0040238B" w:rsidP="00260FC2">
      <w:pPr>
        <w:ind w:left="958"/>
        <w:jc w:val="both"/>
        <w:rPr>
          <w:rFonts w:ascii="Times New Roman" w:hAnsi="Times New Roman" w:cs="Times New Roman"/>
          <w:b/>
          <w:sz w:val="24"/>
          <w:szCs w:val="24"/>
        </w:rPr>
      </w:pPr>
    </w:p>
    <w:p w14:paraId="33CEF7F7" w14:textId="77777777" w:rsidR="0040238B" w:rsidRDefault="0040238B" w:rsidP="00260FC2">
      <w:pPr>
        <w:ind w:left="958"/>
        <w:jc w:val="both"/>
        <w:rPr>
          <w:rFonts w:ascii="Times New Roman" w:hAnsi="Times New Roman" w:cs="Times New Roman"/>
          <w:b/>
          <w:sz w:val="24"/>
          <w:szCs w:val="24"/>
        </w:rPr>
      </w:pPr>
    </w:p>
    <w:p w14:paraId="260B81F1" w14:textId="77777777" w:rsidR="0040238B" w:rsidRDefault="0040238B" w:rsidP="00260FC2">
      <w:pPr>
        <w:ind w:left="958"/>
        <w:jc w:val="both"/>
        <w:rPr>
          <w:rFonts w:ascii="Times New Roman" w:hAnsi="Times New Roman" w:cs="Times New Roman"/>
          <w:b/>
          <w:sz w:val="24"/>
          <w:szCs w:val="24"/>
        </w:rPr>
      </w:pPr>
    </w:p>
    <w:p w14:paraId="112C4D77" w14:textId="77777777" w:rsidR="00343E0A" w:rsidRDefault="00343E0A" w:rsidP="00260FC2">
      <w:pPr>
        <w:ind w:left="958"/>
        <w:jc w:val="both"/>
        <w:rPr>
          <w:rFonts w:ascii="Times New Roman" w:hAnsi="Times New Roman" w:cs="Times New Roman"/>
          <w:b/>
          <w:sz w:val="24"/>
          <w:szCs w:val="24"/>
        </w:rPr>
      </w:pPr>
    </w:p>
    <w:p w14:paraId="6BA489B9" w14:textId="77777777" w:rsidR="00343E0A" w:rsidRDefault="00343E0A" w:rsidP="00260FC2">
      <w:pPr>
        <w:ind w:left="958"/>
        <w:jc w:val="both"/>
        <w:rPr>
          <w:rFonts w:ascii="Times New Roman" w:hAnsi="Times New Roman" w:cs="Times New Roman"/>
          <w:b/>
          <w:sz w:val="24"/>
          <w:szCs w:val="24"/>
        </w:rPr>
      </w:pPr>
    </w:p>
    <w:p w14:paraId="22446097" w14:textId="77777777" w:rsidR="00343E0A" w:rsidRDefault="00343E0A" w:rsidP="00260FC2">
      <w:pPr>
        <w:ind w:left="958"/>
        <w:jc w:val="both"/>
        <w:rPr>
          <w:rFonts w:ascii="Times New Roman" w:hAnsi="Times New Roman" w:cs="Times New Roman"/>
          <w:b/>
          <w:sz w:val="24"/>
          <w:szCs w:val="24"/>
        </w:rPr>
      </w:pPr>
    </w:p>
    <w:p w14:paraId="343A475D" w14:textId="77777777" w:rsidR="00343E0A" w:rsidRDefault="00343E0A" w:rsidP="00260FC2">
      <w:pPr>
        <w:ind w:left="958"/>
        <w:jc w:val="both"/>
        <w:rPr>
          <w:rFonts w:ascii="Times New Roman" w:hAnsi="Times New Roman" w:cs="Times New Roman"/>
          <w:b/>
          <w:sz w:val="24"/>
          <w:szCs w:val="24"/>
        </w:rPr>
      </w:pPr>
    </w:p>
    <w:p w14:paraId="2284D1C5" w14:textId="77777777" w:rsidR="0040238B" w:rsidRDefault="0040238B" w:rsidP="00260FC2">
      <w:pPr>
        <w:ind w:left="958"/>
        <w:jc w:val="both"/>
        <w:rPr>
          <w:rFonts w:ascii="Times New Roman" w:hAnsi="Times New Roman" w:cs="Times New Roman"/>
          <w:b/>
          <w:sz w:val="24"/>
          <w:szCs w:val="24"/>
        </w:rPr>
      </w:pPr>
    </w:p>
    <w:p w14:paraId="5C703686" w14:textId="77777777" w:rsidR="0040238B" w:rsidRDefault="0040238B" w:rsidP="00260FC2">
      <w:pPr>
        <w:ind w:left="958"/>
        <w:jc w:val="both"/>
        <w:rPr>
          <w:rFonts w:ascii="Times New Roman" w:hAnsi="Times New Roman" w:cs="Times New Roman"/>
          <w:b/>
          <w:sz w:val="24"/>
          <w:szCs w:val="24"/>
        </w:rPr>
      </w:pPr>
    </w:p>
    <w:p w14:paraId="4D5FF12D" w14:textId="354C40D3" w:rsidR="008F6F7D" w:rsidRPr="00C608EF" w:rsidRDefault="008F6F7D" w:rsidP="00260FC2">
      <w:pPr>
        <w:ind w:left="958"/>
        <w:jc w:val="both"/>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2"/>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5</w:t>
      </w:r>
      <w:r w:rsidRPr="00C608EF">
        <w:rPr>
          <w:rFonts w:ascii="Times New Roman" w:hAnsi="Times New Roman" w:cs="Times New Roman"/>
          <w:b/>
          <w:sz w:val="24"/>
          <w:szCs w:val="24"/>
        </w:rPr>
        <w: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Okul/kurum</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Rehberlik</w:t>
      </w:r>
      <w:r w:rsidRPr="00C608EF">
        <w:rPr>
          <w:rFonts w:ascii="Times New Roman" w:hAnsi="Times New Roman" w:cs="Times New Roman"/>
          <w:b/>
          <w:spacing w:val="-11"/>
          <w:sz w:val="24"/>
          <w:szCs w:val="24"/>
        </w:rPr>
        <w:t xml:space="preserve"> </w:t>
      </w:r>
      <w:r w:rsidRPr="00C608EF">
        <w:rPr>
          <w:rFonts w:ascii="Times New Roman" w:hAnsi="Times New Roman" w:cs="Times New Roman"/>
          <w:b/>
          <w:spacing w:val="-2"/>
          <w:sz w:val="24"/>
          <w:szCs w:val="24"/>
        </w:rPr>
        <w:t>Hizmetleri</w:t>
      </w:r>
    </w:p>
    <w:tbl>
      <w:tblPr>
        <w:tblW w:w="0" w:type="auto"/>
        <w:tblLayout w:type="fixed"/>
        <w:tblLook w:val="0000" w:firstRow="0" w:lastRow="0" w:firstColumn="0" w:lastColumn="0" w:noHBand="0" w:noVBand="0"/>
      </w:tblPr>
      <w:tblGrid>
        <w:gridCol w:w="992"/>
        <w:gridCol w:w="991"/>
        <w:gridCol w:w="1094"/>
        <w:gridCol w:w="892"/>
        <w:gridCol w:w="1088"/>
        <w:gridCol w:w="969"/>
        <w:gridCol w:w="758"/>
        <w:gridCol w:w="1410"/>
        <w:gridCol w:w="1150"/>
        <w:gridCol w:w="1295"/>
      </w:tblGrid>
      <w:tr w:rsidR="000144C6" w14:paraId="6D42164B" w14:textId="77777777" w:rsidTr="000144C6">
        <w:trPr>
          <w:trHeight w:val="591"/>
        </w:trPr>
        <w:tc>
          <w:tcPr>
            <w:tcW w:w="3969" w:type="dxa"/>
            <w:gridSpan w:val="4"/>
            <w:tcBorders>
              <w:top w:val="single" w:sz="4" w:space="0" w:color="000000"/>
              <w:left w:val="single" w:sz="4" w:space="0" w:color="000000"/>
              <w:bottom w:val="single" w:sz="4" w:space="0" w:color="000000"/>
              <w:right w:val="single" w:sz="4" w:space="0" w:color="000000"/>
            </w:tcBorders>
            <w:shd w:val="clear" w:color="auto" w:fill="D6E3BC"/>
          </w:tcPr>
          <w:p w14:paraId="390A1FA5" w14:textId="77777777" w:rsidR="000144C6" w:rsidRDefault="000144C6" w:rsidP="0096308C">
            <w:pPr>
              <w:pStyle w:val="TableParagraph"/>
              <w:spacing w:before="184"/>
              <w:ind w:left="1127"/>
              <w:rPr>
                <w:rFonts w:ascii="Times New Roman" w:hAnsi="Times New Roman" w:cs="Times New Roman"/>
                <w:b/>
                <w:sz w:val="24"/>
                <w:szCs w:val="24"/>
              </w:rPr>
            </w:pPr>
            <w:r>
              <w:rPr>
                <w:rFonts w:ascii="Times New Roman" w:hAnsi="Times New Roman" w:cs="Times New Roman"/>
                <w:b/>
                <w:spacing w:val="-2"/>
                <w:sz w:val="24"/>
                <w:szCs w:val="24"/>
              </w:rPr>
              <w:t>Mevcut</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Kapasite</w:t>
            </w:r>
          </w:p>
        </w:tc>
        <w:tc>
          <w:tcPr>
            <w:tcW w:w="6670" w:type="dxa"/>
            <w:gridSpan w:val="6"/>
            <w:tcBorders>
              <w:top w:val="single" w:sz="4" w:space="0" w:color="000000"/>
              <w:left w:val="single" w:sz="4" w:space="0" w:color="000000"/>
              <w:bottom w:val="single" w:sz="4" w:space="0" w:color="000000"/>
              <w:right w:val="single" w:sz="4" w:space="0" w:color="000000"/>
            </w:tcBorders>
            <w:shd w:val="clear" w:color="auto" w:fill="D6E3BC"/>
          </w:tcPr>
          <w:p w14:paraId="546CCEB0" w14:textId="77777777" w:rsidR="000144C6" w:rsidRDefault="000144C6" w:rsidP="0096308C">
            <w:pPr>
              <w:pStyle w:val="TableParagraph"/>
              <w:spacing w:before="184"/>
              <w:ind w:left="775"/>
            </w:pPr>
            <w:r>
              <w:rPr>
                <w:rFonts w:ascii="Times New Roman" w:hAnsi="Times New Roman" w:cs="Times New Roman"/>
                <w:b/>
                <w:sz w:val="24"/>
                <w:szCs w:val="24"/>
              </w:rPr>
              <w:t>Mevcut</w:t>
            </w:r>
            <w:r>
              <w:rPr>
                <w:rFonts w:ascii="Times New Roman" w:hAnsi="Times New Roman" w:cs="Times New Roman"/>
                <w:b/>
                <w:spacing w:val="-12"/>
                <w:sz w:val="24"/>
                <w:szCs w:val="24"/>
              </w:rPr>
              <w:t xml:space="preserve"> </w:t>
            </w:r>
            <w:r>
              <w:rPr>
                <w:rFonts w:ascii="Times New Roman" w:hAnsi="Times New Roman" w:cs="Times New Roman"/>
                <w:b/>
                <w:sz w:val="24"/>
                <w:szCs w:val="24"/>
              </w:rPr>
              <w:t>Kapasite</w:t>
            </w:r>
            <w:r>
              <w:rPr>
                <w:rFonts w:ascii="Times New Roman" w:hAnsi="Times New Roman" w:cs="Times New Roman"/>
                <w:b/>
                <w:spacing w:val="-8"/>
                <w:sz w:val="24"/>
                <w:szCs w:val="24"/>
              </w:rPr>
              <w:t xml:space="preserve"> </w:t>
            </w:r>
            <w:r>
              <w:rPr>
                <w:rFonts w:ascii="Times New Roman" w:hAnsi="Times New Roman" w:cs="Times New Roman"/>
                <w:b/>
                <w:sz w:val="24"/>
                <w:szCs w:val="24"/>
              </w:rPr>
              <w:t>Kullanımı</w:t>
            </w:r>
            <w:r>
              <w:rPr>
                <w:rFonts w:ascii="Times New Roman" w:hAnsi="Times New Roman" w:cs="Times New Roman"/>
                <w:b/>
                <w:spacing w:val="-11"/>
                <w:sz w:val="24"/>
                <w:szCs w:val="24"/>
              </w:rPr>
              <w:t xml:space="preserve"> </w:t>
            </w:r>
            <w:r>
              <w:rPr>
                <w:rFonts w:ascii="Times New Roman" w:hAnsi="Times New Roman" w:cs="Times New Roman"/>
                <w:b/>
                <w:sz w:val="24"/>
                <w:szCs w:val="24"/>
              </w:rPr>
              <w:t>ve</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Performans</w:t>
            </w:r>
          </w:p>
        </w:tc>
      </w:tr>
      <w:tr w:rsidR="000144C6" w14:paraId="4073E8F2" w14:textId="77777777" w:rsidTr="000144C6">
        <w:trPr>
          <w:trHeight w:val="790"/>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1B5E2BB7" w14:textId="77777777" w:rsidR="000144C6" w:rsidRDefault="000144C6" w:rsidP="0096308C">
            <w:pPr>
              <w:pStyle w:val="TableParagraph"/>
              <w:spacing w:before="114"/>
              <w:ind w:left="112"/>
              <w:rPr>
                <w:rFonts w:ascii="Times New Roman" w:hAnsi="Times New Roman" w:cs="Times New Roman"/>
                <w:sz w:val="24"/>
                <w:szCs w:val="24"/>
              </w:rPr>
            </w:pPr>
            <w:r>
              <w:rPr>
                <w:rFonts w:ascii="Times New Roman" w:hAnsi="Times New Roman" w:cs="Times New Roman"/>
                <w:spacing w:val="-2"/>
                <w:sz w:val="24"/>
                <w:szCs w:val="24"/>
              </w:rPr>
              <w:t>Psikolojik</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Danışman</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Norm</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Sayısı</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06BFD7B0" w14:textId="77777777" w:rsidR="000144C6" w:rsidRDefault="000144C6" w:rsidP="0096308C">
            <w:pPr>
              <w:pStyle w:val="TableParagraph"/>
              <w:spacing w:before="114" w:line="247" w:lineRule="auto"/>
              <w:ind w:left="112"/>
              <w:rPr>
                <w:rFonts w:ascii="Times New Roman" w:hAnsi="Times New Roman" w:cs="Times New Roman"/>
                <w:spacing w:val="-2"/>
                <w:sz w:val="24"/>
                <w:szCs w:val="24"/>
              </w:rPr>
            </w:pPr>
            <w:r>
              <w:rPr>
                <w:rFonts w:ascii="Times New Roman" w:hAnsi="Times New Roman" w:cs="Times New Roman"/>
                <w:sz w:val="24"/>
                <w:szCs w:val="24"/>
              </w:rPr>
              <w:t>Görev</w:t>
            </w:r>
            <w:r>
              <w:rPr>
                <w:rFonts w:ascii="Times New Roman" w:hAnsi="Times New Roman" w:cs="Times New Roman"/>
                <w:spacing w:val="-12"/>
                <w:sz w:val="24"/>
                <w:szCs w:val="24"/>
              </w:rPr>
              <w:t xml:space="preserve"> </w:t>
            </w:r>
            <w:r>
              <w:rPr>
                <w:rFonts w:ascii="Times New Roman" w:hAnsi="Times New Roman" w:cs="Times New Roman"/>
                <w:sz w:val="24"/>
                <w:szCs w:val="24"/>
              </w:rPr>
              <w:t>Yapan</w:t>
            </w:r>
            <w:r>
              <w:rPr>
                <w:rFonts w:ascii="Times New Roman" w:hAnsi="Times New Roman" w:cs="Times New Roman"/>
                <w:spacing w:val="-11"/>
                <w:sz w:val="24"/>
                <w:szCs w:val="24"/>
              </w:rPr>
              <w:t xml:space="preserve"> </w:t>
            </w:r>
            <w:r>
              <w:rPr>
                <w:rFonts w:ascii="Times New Roman" w:hAnsi="Times New Roman" w:cs="Times New Roman"/>
                <w:sz w:val="24"/>
                <w:szCs w:val="24"/>
              </w:rPr>
              <w:t>Psikolojik</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Danışman </w:t>
            </w:r>
            <w:r>
              <w:rPr>
                <w:rFonts w:ascii="Times New Roman" w:hAnsi="Times New Roman" w:cs="Times New Roman"/>
                <w:spacing w:val="-2"/>
                <w:sz w:val="24"/>
                <w:szCs w:val="24"/>
              </w:rPr>
              <w:t>Sayısı</w:t>
            </w:r>
          </w:p>
        </w:tc>
        <w:tc>
          <w:tcPr>
            <w:tcW w:w="1094"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08C22400" w14:textId="77777777" w:rsidR="000144C6" w:rsidRDefault="000144C6" w:rsidP="0096308C">
            <w:pPr>
              <w:pStyle w:val="TableParagraph"/>
              <w:spacing w:before="114" w:line="252" w:lineRule="auto"/>
              <w:ind w:left="112" w:right="114"/>
              <w:rPr>
                <w:rFonts w:ascii="Times New Roman" w:hAnsi="Times New Roman" w:cs="Times New Roman"/>
                <w:sz w:val="24"/>
                <w:szCs w:val="24"/>
              </w:rPr>
            </w:pPr>
            <w:r>
              <w:rPr>
                <w:rFonts w:ascii="Times New Roman" w:hAnsi="Times New Roman" w:cs="Times New Roman"/>
                <w:spacing w:val="-2"/>
                <w:sz w:val="24"/>
                <w:szCs w:val="24"/>
              </w:rPr>
              <w:t>İhtiyaç Duyulan</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 xml:space="preserve">Psikolojik </w:t>
            </w:r>
            <w:r>
              <w:rPr>
                <w:rFonts w:ascii="Times New Roman" w:hAnsi="Times New Roman" w:cs="Times New Roman"/>
                <w:sz w:val="24"/>
                <w:szCs w:val="24"/>
              </w:rPr>
              <w:t>Danışman</w:t>
            </w:r>
            <w:r>
              <w:rPr>
                <w:rFonts w:ascii="Times New Roman" w:hAnsi="Times New Roman" w:cs="Times New Roman"/>
                <w:spacing w:val="-1"/>
                <w:sz w:val="24"/>
                <w:szCs w:val="24"/>
              </w:rPr>
              <w:t xml:space="preserve"> </w:t>
            </w:r>
            <w:r>
              <w:rPr>
                <w:rFonts w:ascii="Times New Roman" w:hAnsi="Times New Roman" w:cs="Times New Roman"/>
                <w:sz w:val="24"/>
                <w:szCs w:val="24"/>
              </w:rPr>
              <w:t>Sayısı</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EAF1DD"/>
          </w:tcPr>
          <w:p w14:paraId="1AEBDC29" w14:textId="77777777" w:rsidR="000144C6" w:rsidRDefault="000144C6" w:rsidP="0096308C">
            <w:pPr>
              <w:pStyle w:val="TableParagraph"/>
              <w:spacing w:before="117"/>
              <w:ind w:left="112"/>
              <w:rPr>
                <w:rFonts w:ascii="Times New Roman" w:hAnsi="Times New Roman" w:cs="Times New Roman"/>
                <w:sz w:val="24"/>
                <w:szCs w:val="24"/>
              </w:rPr>
            </w:pPr>
            <w:r>
              <w:rPr>
                <w:rFonts w:ascii="Times New Roman" w:hAnsi="Times New Roman" w:cs="Times New Roman"/>
                <w:sz w:val="24"/>
                <w:szCs w:val="24"/>
              </w:rPr>
              <w:t>Görüşme</w:t>
            </w:r>
            <w:r>
              <w:rPr>
                <w:rFonts w:ascii="Times New Roman" w:hAnsi="Times New Roman" w:cs="Times New Roman"/>
                <w:spacing w:val="-10"/>
                <w:sz w:val="24"/>
                <w:szCs w:val="24"/>
              </w:rPr>
              <w:t xml:space="preserve"> </w:t>
            </w:r>
            <w:r>
              <w:rPr>
                <w:rFonts w:ascii="Times New Roman" w:hAnsi="Times New Roman" w:cs="Times New Roman"/>
                <w:sz w:val="24"/>
                <w:szCs w:val="24"/>
              </w:rPr>
              <w:t>Odası</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Sayısı</w:t>
            </w:r>
          </w:p>
        </w:tc>
        <w:tc>
          <w:tcPr>
            <w:tcW w:w="2815" w:type="dxa"/>
            <w:gridSpan w:val="3"/>
            <w:tcBorders>
              <w:top w:val="single" w:sz="4" w:space="0" w:color="000000"/>
              <w:left w:val="single" w:sz="4" w:space="0" w:color="000000"/>
              <w:bottom w:val="single" w:sz="4" w:space="0" w:color="000000"/>
              <w:right w:val="single" w:sz="4" w:space="0" w:color="000000"/>
            </w:tcBorders>
            <w:shd w:val="clear" w:color="auto" w:fill="D6E3BC"/>
          </w:tcPr>
          <w:p w14:paraId="6569C14C" w14:textId="77777777" w:rsidR="000144C6" w:rsidRDefault="000144C6" w:rsidP="0096308C">
            <w:pPr>
              <w:pStyle w:val="AralkYok1"/>
              <w:rPr>
                <w:rFonts w:ascii="Times New Roman" w:hAnsi="Times New Roman" w:cs="Times New Roman"/>
                <w:sz w:val="24"/>
                <w:szCs w:val="24"/>
              </w:rPr>
            </w:pPr>
            <w:r>
              <w:rPr>
                <w:rFonts w:ascii="Times New Roman" w:hAnsi="Times New Roman" w:cs="Times New Roman"/>
                <w:sz w:val="24"/>
                <w:szCs w:val="24"/>
              </w:rPr>
              <w:t>Danışmanlık</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Hizmeti </w:t>
            </w:r>
            <w:r>
              <w:rPr>
                <w:rFonts w:ascii="Times New Roman" w:hAnsi="Times New Roman" w:cs="Times New Roman"/>
                <w:spacing w:val="-4"/>
                <w:sz w:val="24"/>
                <w:szCs w:val="24"/>
              </w:rPr>
              <w:t>Alan</w:t>
            </w:r>
          </w:p>
        </w:tc>
        <w:tc>
          <w:tcPr>
            <w:tcW w:w="3855" w:type="dxa"/>
            <w:gridSpan w:val="3"/>
            <w:tcBorders>
              <w:top w:val="single" w:sz="4" w:space="0" w:color="000000"/>
              <w:left w:val="single" w:sz="4" w:space="0" w:color="000000"/>
              <w:bottom w:val="single" w:sz="4" w:space="0" w:color="000000"/>
              <w:right w:val="single" w:sz="4" w:space="0" w:color="000000"/>
            </w:tcBorders>
            <w:shd w:val="clear" w:color="auto" w:fill="D6E3BC"/>
          </w:tcPr>
          <w:p w14:paraId="2529677D" w14:textId="77777777" w:rsidR="000144C6" w:rsidRDefault="000144C6" w:rsidP="0096308C">
            <w:pPr>
              <w:pStyle w:val="AralkYok1"/>
            </w:pPr>
            <w:r>
              <w:rPr>
                <w:rFonts w:ascii="Times New Roman" w:hAnsi="Times New Roman" w:cs="Times New Roman"/>
                <w:sz w:val="24"/>
                <w:szCs w:val="24"/>
              </w:rPr>
              <w:t>Rehberlik</w:t>
            </w:r>
            <w:r>
              <w:rPr>
                <w:rFonts w:ascii="Times New Roman" w:hAnsi="Times New Roman" w:cs="Times New Roman"/>
                <w:spacing w:val="-9"/>
                <w:sz w:val="24"/>
                <w:szCs w:val="24"/>
              </w:rPr>
              <w:t xml:space="preserve"> </w:t>
            </w:r>
            <w:r>
              <w:rPr>
                <w:rFonts w:ascii="Times New Roman" w:hAnsi="Times New Roman" w:cs="Times New Roman"/>
                <w:sz w:val="24"/>
                <w:szCs w:val="24"/>
              </w:rPr>
              <w:t>Hizmetleri</w:t>
            </w:r>
            <w:r>
              <w:rPr>
                <w:rFonts w:ascii="Times New Roman" w:hAnsi="Times New Roman" w:cs="Times New Roman"/>
                <w:spacing w:val="-9"/>
                <w:sz w:val="24"/>
                <w:szCs w:val="24"/>
              </w:rPr>
              <w:t xml:space="preserve"> </w:t>
            </w:r>
            <w:r>
              <w:rPr>
                <w:rFonts w:ascii="Times New Roman" w:hAnsi="Times New Roman" w:cs="Times New Roman"/>
                <w:sz w:val="24"/>
                <w:szCs w:val="24"/>
              </w:rPr>
              <w:t>İle</w:t>
            </w:r>
            <w:r>
              <w:rPr>
                <w:rFonts w:ascii="Times New Roman" w:hAnsi="Times New Roman" w:cs="Times New Roman"/>
                <w:spacing w:val="-11"/>
                <w:sz w:val="24"/>
                <w:szCs w:val="24"/>
              </w:rPr>
              <w:t xml:space="preserve"> </w:t>
            </w:r>
            <w:r>
              <w:rPr>
                <w:rFonts w:ascii="Times New Roman" w:hAnsi="Times New Roman" w:cs="Times New Roman"/>
                <w:sz w:val="24"/>
                <w:szCs w:val="24"/>
              </w:rPr>
              <w:t>İlgili Düzenlenen</w:t>
            </w:r>
            <w:r>
              <w:rPr>
                <w:rFonts w:ascii="Times New Roman" w:hAnsi="Times New Roman" w:cs="Times New Roman"/>
                <w:spacing w:val="-12"/>
                <w:sz w:val="24"/>
                <w:szCs w:val="24"/>
              </w:rPr>
              <w:t xml:space="preserve"> </w:t>
            </w:r>
            <w:r>
              <w:rPr>
                <w:rFonts w:ascii="Times New Roman" w:hAnsi="Times New Roman" w:cs="Times New Roman"/>
                <w:sz w:val="24"/>
                <w:szCs w:val="24"/>
              </w:rPr>
              <w:t>Eğitim/Paylaşım Toplantısı vb. Faaliyet Sayısı</w:t>
            </w:r>
          </w:p>
        </w:tc>
      </w:tr>
      <w:tr w:rsidR="000144C6" w14:paraId="079412EF" w14:textId="77777777" w:rsidTr="000144C6">
        <w:trPr>
          <w:trHeight w:val="2387"/>
        </w:trPr>
        <w:tc>
          <w:tcPr>
            <w:tcW w:w="992" w:type="dxa"/>
            <w:vMerge/>
            <w:tcBorders>
              <w:left w:val="single" w:sz="4" w:space="0" w:color="000000"/>
              <w:bottom w:val="single" w:sz="4" w:space="0" w:color="000000"/>
              <w:right w:val="single" w:sz="4" w:space="0" w:color="000000"/>
            </w:tcBorders>
            <w:shd w:val="clear" w:color="auto" w:fill="EAF1DD"/>
          </w:tcPr>
          <w:p w14:paraId="39BC7125" w14:textId="77777777" w:rsidR="000144C6" w:rsidRDefault="000144C6" w:rsidP="0096308C">
            <w:pPr>
              <w:rPr>
                <w:rFonts w:ascii="Times New Roman" w:hAnsi="Times New Roman" w:cs="Times New Roman"/>
                <w:sz w:val="24"/>
                <w:szCs w:val="24"/>
              </w:rPr>
            </w:pPr>
          </w:p>
        </w:tc>
        <w:tc>
          <w:tcPr>
            <w:tcW w:w="991" w:type="dxa"/>
            <w:vMerge/>
            <w:tcBorders>
              <w:left w:val="single" w:sz="4" w:space="0" w:color="000000"/>
              <w:bottom w:val="single" w:sz="4" w:space="0" w:color="000000"/>
              <w:right w:val="single" w:sz="4" w:space="0" w:color="000000"/>
            </w:tcBorders>
            <w:shd w:val="clear" w:color="auto" w:fill="EAF1DD"/>
          </w:tcPr>
          <w:p w14:paraId="0D4D5B22" w14:textId="77777777" w:rsidR="000144C6" w:rsidRDefault="000144C6" w:rsidP="0096308C">
            <w:pPr>
              <w:rPr>
                <w:rFonts w:ascii="Times New Roman" w:hAnsi="Times New Roman" w:cs="Times New Roman"/>
                <w:sz w:val="24"/>
                <w:szCs w:val="24"/>
              </w:rPr>
            </w:pPr>
          </w:p>
        </w:tc>
        <w:tc>
          <w:tcPr>
            <w:tcW w:w="1094" w:type="dxa"/>
            <w:vMerge/>
            <w:tcBorders>
              <w:left w:val="single" w:sz="4" w:space="0" w:color="000000"/>
              <w:bottom w:val="single" w:sz="4" w:space="0" w:color="000000"/>
              <w:right w:val="single" w:sz="4" w:space="0" w:color="000000"/>
            </w:tcBorders>
            <w:shd w:val="clear" w:color="auto" w:fill="EAF1DD"/>
          </w:tcPr>
          <w:p w14:paraId="6BADCDCA" w14:textId="77777777" w:rsidR="000144C6" w:rsidRDefault="000144C6" w:rsidP="0096308C">
            <w:pPr>
              <w:rPr>
                <w:rFonts w:ascii="Times New Roman" w:hAnsi="Times New Roman" w:cs="Times New Roman"/>
                <w:sz w:val="24"/>
                <w:szCs w:val="24"/>
              </w:rPr>
            </w:pPr>
          </w:p>
        </w:tc>
        <w:tc>
          <w:tcPr>
            <w:tcW w:w="891" w:type="dxa"/>
            <w:vMerge/>
            <w:tcBorders>
              <w:left w:val="single" w:sz="4" w:space="0" w:color="000000"/>
              <w:bottom w:val="single" w:sz="4" w:space="0" w:color="000000"/>
              <w:right w:val="single" w:sz="4" w:space="0" w:color="000000"/>
            </w:tcBorders>
            <w:shd w:val="clear" w:color="auto" w:fill="EAF1DD"/>
          </w:tcPr>
          <w:p w14:paraId="05BC9F32" w14:textId="77777777" w:rsidR="000144C6" w:rsidRDefault="000144C6" w:rsidP="0096308C">
            <w:pPr>
              <w:rPr>
                <w:rFonts w:ascii="Times New Roman" w:hAnsi="Times New Roman" w:cs="Times New Roman"/>
                <w:sz w:val="24"/>
                <w:szCs w:val="24"/>
              </w:rPr>
            </w:pPr>
          </w:p>
        </w:tc>
        <w:tc>
          <w:tcPr>
            <w:tcW w:w="1088" w:type="dxa"/>
            <w:tcBorders>
              <w:top w:val="single" w:sz="4" w:space="0" w:color="000000"/>
              <w:left w:val="single" w:sz="4" w:space="0" w:color="000000"/>
              <w:bottom w:val="single" w:sz="4" w:space="0" w:color="000000"/>
              <w:right w:val="single" w:sz="4" w:space="0" w:color="000000"/>
            </w:tcBorders>
            <w:shd w:val="clear" w:color="auto" w:fill="EAF1DD"/>
          </w:tcPr>
          <w:p w14:paraId="3033E85A" w14:textId="77777777" w:rsidR="000144C6" w:rsidRDefault="000144C6" w:rsidP="0096308C">
            <w:pPr>
              <w:pStyle w:val="TableParagraph"/>
              <w:spacing w:before="117"/>
              <w:ind w:left="112"/>
              <w:rPr>
                <w:rFonts w:ascii="Times New Roman" w:hAnsi="Times New Roman" w:cs="Times New Roman"/>
                <w:spacing w:val="-2"/>
                <w:sz w:val="24"/>
                <w:szCs w:val="24"/>
              </w:rPr>
            </w:pPr>
            <w:r>
              <w:rPr>
                <w:rFonts w:ascii="Times New Roman" w:hAnsi="Times New Roman" w:cs="Times New Roman"/>
                <w:sz w:val="24"/>
                <w:szCs w:val="24"/>
              </w:rPr>
              <w:t>Öğrenci</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Sayısı</w:t>
            </w:r>
          </w:p>
        </w:tc>
        <w:tc>
          <w:tcPr>
            <w:tcW w:w="969" w:type="dxa"/>
            <w:tcBorders>
              <w:top w:val="single" w:sz="4" w:space="0" w:color="000000"/>
              <w:left w:val="single" w:sz="4" w:space="0" w:color="000000"/>
              <w:bottom w:val="single" w:sz="4" w:space="0" w:color="000000"/>
              <w:right w:val="single" w:sz="4" w:space="0" w:color="000000"/>
            </w:tcBorders>
            <w:shd w:val="clear" w:color="auto" w:fill="EAF1DD"/>
          </w:tcPr>
          <w:p w14:paraId="52659E75" w14:textId="77777777" w:rsidR="000144C6" w:rsidRDefault="000144C6" w:rsidP="0096308C">
            <w:pPr>
              <w:pStyle w:val="TableParagraph"/>
              <w:spacing w:before="120"/>
              <w:ind w:left="112"/>
              <w:rPr>
                <w:rFonts w:ascii="Times New Roman" w:hAnsi="Times New Roman" w:cs="Times New Roman"/>
                <w:sz w:val="24"/>
                <w:szCs w:val="24"/>
              </w:rPr>
            </w:pPr>
            <w:r>
              <w:rPr>
                <w:rFonts w:ascii="Times New Roman" w:hAnsi="Times New Roman" w:cs="Times New Roman"/>
                <w:spacing w:val="-2"/>
                <w:sz w:val="24"/>
                <w:szCs w:val="24"/>
              </w:rPr>
              <w:t>Öğretmen</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Sayısı</w:t>
            </w:r>
          </w:p>
        </w:tc>
        <w:tc>
          <w:tcPr>
            <w:tcW w:w="758" w:type="dxa"/>
            <w:tcBorders>
              <w:top w:val="single" w:sz="4" w:space="0" w:color="000000"/>
              <w:left w:val="single" w:sz="4" w:space="0" w:color="000000"/>
              <w:bottom w:val="single" w:sz="4" w:space="0" w:color="000000"/>
              <w:right w:val="single" w:sz="4" w:space="0" w:color="000000"/>
            </w:tcBorders>
            <w:shd w:val="clear" w:color="auto" w:fill="EAF1DD"/>
          </w:tcPr>
          <w:p w14:paraId="1F7CDF93" w14:textId="77777777" w:rsidR="000144C6" w:rsidRDefault="000144C6" w:rsidP="0096308C">
            <w:pPr>
              <w:pStyle w:val="TableParagraph"/>
              <w:spacing w:before="120"/>
              <w:ind w:left="112"/>
              <w:rPr>
                <w:rFonts w:ascii="Times New Roman" w:hAnsi="Times New Roman" w:cs="Times New Roman"/>
                <w:spacing w:val="-2"/>
                <w:sz w:val="24"/>
                <w:szCs w:val="24"/>
              </w:rPr>
            </w:pPr>
            <w:r>
              <w:rPr>
                <w:rFonts w:ascii="Times New Roman" w:hAnsi="Times New Roman" w:cs="Times New Roman"/>
                <w:sz w:val="24"/>
                <w:szCs w:val="24"/>
              </w:rPr>
              <w:t>Veli</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10" w:type="dxa"/>
            <w:tcBorders>
              <w:top w:val="single" w:sz="4" w:space="0" w:color="000000"/>
              <w:left w:val="single" w:sz="4" w:space="0" w:color="000000"/>
              <w:bottom w:val="single" w:sz="4" w:space="0" w:color="000000"/>
              <w:right w:val="single" w:sz="4" w:space="0" w:color="000000"/>
            </w:tcBorders>
            <w:shd w:val="clear" w:color="auto" w:fill="EAF1DD"/>
          </w:tcPr>
          <w:p w14:paraId="1499C18D" w14:textId="77777777" w:rsidR="000144C6" w:rsidRDefault="000144C6" w:rsidP="0096308C">
            <w:pPr>
              <w:pStyle w:val="TableParagraph"/>
              <w:spacing w:before="118"/>
              <w:ind w:left="112"/>
              <w:rPr>
                <w:rFonts w:ascii="Times New Roman" w:hAnsi="Times New Roman" w:cs="Times New Roman"/>
                <w:spacing w:val="-2"/>
                <w:sz w:val="24"/>
                <w:szCs w:val="24"/>
              </w:rPr>
            </w:pPr>
            <w:r>
              <w:rPr>
                <w:rFonts w:ascii="Times New Roman" w:hAnsi="Times New Roman" w:cs="Times New Roman"/>
                <w:spacing w:val="-2"/>
                <w:sz w:val="24"/>
                <w:szCs w:val="24"/>
              </w:rPr>
              <w:t>Öğretmenlere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Yönelik</w:t>
            </w:r>
          </w:p>
        </w:tc>
        <w:tc>
          <w:tcPr>
            <w:tcW w:w="1150" w:type="dxa"/>
            <w:tcBorders>
              <w:top w:val="single" w:sz="4" w:space="0" w:color="000000"/>
              <w:left w:val="single" w:sz="4" w:space="0" w:color="000000"/>
              <w:bottom w:val="single" w:sz="4" w:space="0" w:color="000000"/>
              <w:right w:val="single" w:sz="4" w:space="0" w:color="000000"/>
            </w:tcBorders>
            <w:shd w:val="clear" w:color="auto" w:fill="EAF1DD"/>
          </w:tcPr>
          <w:p w14:paraId="69A30C12" w14:textId="77777777" w:rsidR="000144C6" w:rsidRDefault="000144C6" w:rsidP="0096308C">
            <w:pPr>
              <w:pStyle w:val="TableParagraph"/>
              <w:spacing w:before="116"/>
              <w:ind w:left="112"/>
              <w:rPr>
                <w:rFonts w:ascii="Times New Roman" w:hAnsi="Times New Roman" w:cs="Times New Roman"/>
                <w:sz w:val="24"/>
                <w:szCs w:val="24"/>
              </w:rPr>
            </w:pPr>
            <w:r>
              <w:rPr>
                <w:rFonts w:ascii="Times New Roman" w:hAnsi="Times New Roman" w:cs="Times New Roman"/>
                <w:spacing w:val="-2"/>
                <w:sz w:val="24"/>
                <w:szCs w:val="24"/>
              </w:rPr>
              <w:t>Öğrencilere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Yönelik</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cPr>
          <w:p w14:paraId="2F13042E" w14:textId="77777777" w:rsidR="000144C6" w:rsidRDefault="000144C6" w:rsidP="0096308C">
            <w:pPr>
              <w:pStyle w:val="TableParagraph"/>
              <w:spacing w:before="119"/>
              <w:ind w:left="112"/>
            </w:pPr>
            <w:r>
              <w:rPr>
                <w:rFonts w:ascii="Times New Roman" w:hAnsi="Times New Roman" w:cs="Times New Roman"/>
                <w:sz w:val="24"/>
                <w:szCs w:val="24"/>
              </w:rPr>
              <w:t>Velilere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Yönelik</w:t>
            </w:r>
          </w:p>
        </w:tc>
      </w:tr>
      <w:tr w:rsidR="000144C6" w14:paraId="134A3CD8" w14:textId="77777777" w:rsidTr="000144C6">
        <w:trPr>
          <w:trHeight w:val="670"/>
        </w:trPr>
        <w:tc>
          <w:tcPr>
            <w:tcW w:w="992" w:type="dxa"/>
            <w:tcBorders>
              <w:top w:val="single" w:sz="4" w:space="0" w:color="000000"/>
              <w:left w:val="single" w:sz="4" w:space="0" w:color="000000"/>
              <w:bottom w:val="single" w:sz="4" w:space="0" w:color="000000"/>
              <w:right w:val="single" w:sz="4" w:space="0" w:color="000000"/>
            </w:tcBorders>
            <w:shd w:val="clear" w:color="auto" w:fill="EAF1DD"/>
          </w:tcPr>
          <w:p w14:paraId="56A71378" w14:textId="77777777" w:rsidR="000144C6" w:rsidRDefault="000144C6" w:rsidP="0096308C">
            <w:pPr>
              <w:pStyle w:val="TableParagraph"/>
              <w:spacing w:before="201"/>
              <w:ind w:left="6"/>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991" w:type="dxa"/>
            <w:tcBorders>
              <w:top w:val="single" w:sz="4" w:space="0" w:color="000000"/>
              <w:left w:val="single" w:sz="4" w:space="0" w:color="000000"/>
              <w:bottom w:val="single" w:sz="4" w:space="0" w:color="000000"/>
              <w:right w:val="single" w:sz="4" w:space="0" w:color="000000"/>
            </w:tcBorders>
            <w:shd w:val="clear" w:color="auto" w:fill="EAF1DD"/>
          </w:tcPr>
          <w:p w14:paraId="62A2C8B8" w14:textId="77777777" w:rsidR="000144C6" w:rsidRDefault="000144C6" w:rsidP="0096308C">
            <w:pPr>
              <w:pStyle w:val="TableParagraph"/>
              <w:spacing w:before="201"/>
              <w:ind w:left="8"/>
              <w:jc w:val="center"/>
              <w:rPr>
                <w:rFonts w:ascii="Times New Roman" w:hAnsi="Times New Roman" w:cs="Times New Roman"/>
                <w:spacing w:val="-10"/>
                <w:sz w:val="24"/>
                <w:szCs w:val="24"/>
              </w:rPr>
            </w:pPr>
            <w:r>
              <w:rPr>
                <w:rFonts w:ascii="Times New Roman" w:hAnsi="Times New Roman" w:cs="Times New Roman"/>
                <w:spacing w:val="-10"/>
                <w:sz w:val="24"/>
                <w:szCs w:val="24"/>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EAF1DD"/>
          </w:tcPr>
          <w:p w14:paraId="19FB2ACA" w14:textId="77777777" w:rsidR="000144C6" w:rsidRDefault="000144C6" w:rsidP="0096308C">
            <w:pPr>
              <w:pStyle w:val="TableParagraph"/>
              <w:spacing w:before="201"/>
              <w:ind w:left="6"/>
              <w:jc w:val="center"/>
              <w:rPr>
                <w:rFonts w:ascii="Times New Roman" w:hAnsi="Times New Roman" w:cs="Times New Roman"/>
                <w:spacing w:val="-10"/>
                <w:sz w:val="24"/>
                <w:szCs w:val="24"/>
              </w:rPr>
            </w:pPr>
            <w:r>
              <w:rPr>
                <w:rFonts w:ascii="Times New Roman" w:hAnsi="Times New Roman" w:cs="Times New Roman"/>
                <w:spacing w:val="-10"/>
                <w:sz w:val="24"/>
                <w:szCs w:val="24"/>
              </w:rPr>
              <w:t>0</w:t>
            </w:r>
          </w:p>
        </w:tc>
        <w:tc>
          <w:tcPr>
            <w:tcW w:w="891" w:type="dxa"/>
            <w:tcBorders>
              <w:top w:val="single" w:sz="4" w:space="0" w:color="000000"/>
              <w:left w:val="single" w:sz="4" w:space="0" w:color="000000"/>
              <w:bottom w:val="single" w:sz="4" w:space="0" w:color="000000"/>
              <w:right w:val="single" w:sz="4" w:space="0" w:color="000000"/>
            </w:tcBorders>
            <w:shd w:val="clear" w:color="auto" w:fill="EAF1DD"/>
          </w:tcPr>
          <w:p w14:paraId="53A54918" w14:textId="77777777" w:rsidR="000144C6" w:rsidRDefault="000144C6" w:rsidP="0096308C">
            <w:pPr>
              <w:pStyle w:val="TableParagraph"/>
              <w:spacing w:before="201"/>
              <w:ind w:left="6"/>
              <w:jc w:val="center"/>
              <w:rPr>
                <w:rFonts w:ascii="Times New Roman" w:hAnsi="Times New Roman" w:cs="Times New Roman"/>
                <w:spacing w:val="-5"/>
                <w:sz w:val="24"/>
                <w:szCs w:val="24"/>
              </w:rPr>
            </w:pPr>
            <w:r>
              <w:rPr>
                <w:rFonts w:ascii="Times New Roman" w:hAnsi="Times New Roman" w:cs="Times New Roman"/>
                <w:spacing w:val="-10"/>
                <w:sz w:val="24"/>
                <w:szCs w:val="24"/>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EAF1DD"/>
          </w:tcPr>
          <w:p w14:paraId="06F20307" w14:textId="77777777" w:rsidR="000144C6" w:rsidRDefault="000144C6" w:rsidP="0096308C">
            <w:pPr>
              <w:pStyle w:val="TableParagraph"/>
              <w:spacing w:before="201"/>
              <w:ind w:left="264"/>
              <w:rPr>
                <w:rFonts w:ascii="Times New Roman" w:hAnsi="Times New Roman" w:cs="Times New Roman"/>
                <w:spacing w:val="-5"/>
                <w:sz w:val="24"/>
                <w:szCs w:val="24"/>
              </w:rPr>
            </w:pPr>
            <w:r>
              <w:rPr>
                <w:rFonts w:ascii="Times New Roman" w:hAnsi="Times New Roman" w:cs="Times New Roman"/>
                <w:spacing w:val="-5"/>
                <w:sz w:val="24"/>
                <w:szCs w:val="24"/>
              </w:rPr>
              <w:t>321</w:t>
            </w:r>
          </w:p>
        </w:tc>
        <w:tc>
          <w:tcPr>
            <w:tcW w:w="969" w:type="dxa"/>
            <w:tcBorders>
              <w:top w:val="single" w:sz="4" w:space="0" w:color="000000"/>
              <w:left w:val="single" w:sz="4" w:space="0" w:color="000000"/>
              <w:bottom w:val="single" w:sz="4" w:space="0" w:color="000000"/>
              <w:right w:val="single" w:sz="4" w:space="0" w:color="000000"/>
            </w:tcBorders>
            <w:shd w:val="clear" w:color="auto" w:fill="EAF1DD"/>
          </w:tcPr>
          <w:p w14:paraId="0D6AC6D6" w14:textId="77777777" w:rsidR="000144C6" w:rsidRDefault="000144C6" w:rsidP="0096308C">
            <w:pPr>
              <w:pStyle w:val="TableParagraph"/>
              <w:spacing w:before="201"/>
              <w:ind w:left="11"/>
              <w:jc w:val="center"/>
              <w:rPr>
                <w:rFonts w:ascii="Times New Roman" w:hAnsi="Times New Roman" w:cs="Times New Roman"/>
                <w:spacing w:val="-5"/>
                <w:sz w:val="24"/>
                <w:szCs w:val="24"/>
              </w:rPr>
            </w:pPr>
            <w:r>
              <w:rPr>
                <w:rFonts w:ascii="Times New Roman" w:hAnsi="Times New Roman" w:cs="Times New Roman"/>
                <w:spacing w:val="-5"/>
                <w:sz w:val="24"/>
                <w:szCs w:val="24"/>
              </w:rPr>
              <w:t>25</w:t>
            </w:r>
          </w:p>
        </w:tc>
        <w:tc>
          <w:tcPr>
            <w:tcW w:w="758" w:type="dxa"/>
            <w:tcBorders>
              <w:top w:val="single" w:sz="4" w:space="0" w:color="000000"/>
              <w:left w:val="single" w:sz="4" w:space="0" w:color="000000"/>
              <w:bottom w:val="single" w:sz="4" w:space="0" w:color="000000"/>
              <w:right w:val="single" w:sz="4" w:space="0" w:color="000000"/>
            </w:tcBorders>
            <w:shd w:val="clear" w:color="auto" w:fill="EAF1DD"/>
          </w:tcPr>
          <w:p w14:paraId="545AC86C" w14:textId="77777777" w:rsidR="000144C6" w:rsidRDefault="000144C6" w:rsidP="000144C6">
            <w:pPr>
              <w:pStyle w:val="TableParagraph"/>
              <w:spacing w:before="201"/>
              <w:rPr>
                <w:rFonts w:ascii="Times New Roman" w:hAnsi="Times New Roman" w:cs="Times New Roman"/>
                <w:spacing w:val="-10"/>
                <w:sz w:val="24"/>
                <w:szCs w:val="24"/>
              </w:rPr>
            </w:pPr>
            <w:r>
              <w:rPr>
                <w:rFonts w:ascii="Times New Roman" w:hAnsi="Times New Roman" w:cs="Times New Roman"/>
                <w:spacing w:val="-5"/>
                <w:sz w:val="24"/>
                <w:szCs w:val="24"/>
              </w:rPr>
              <w:t>321</w:t>
            </w:r>
          </w:p>
        </w:tc>
        <w:tc>
          <w:tcPr>
            <w:tcW w:w="1410" w:type="dxa"/>
            <w:tcBorders>
              <w:top w:val="single" w:sz="4" w:space="0" w:color="000000"/>
              <w:left w:val="single" w:sz="4" w:space="0" w:color="000000"/>
              <w:bottom w:val="single" w:sz="4" w:space="0" w:color="000000"/>
              <w:right w:val="single" w:sz="4" w:space="0" w:color="000000"/>
            </w:tcBorders>
            <w:shd w:val="clear" w:color="auto" w:fill="EAF1DD"/>
          </w:tcPr>
          <w:p w14:paraId="39C7B86B" w14:textId="77777777" w:rsidR="000144C6" w:rsidRDefault="000144C6" w:rsidP="0096308C">
            <w:pPr>
              <w:pStyle w:val="TableParagraph"/>
              <w:spacing w:before="201"/>
              <w:ind w:left="5"/>
              <w:jc w:val="center"/>
              <w:rPr>
                <w:rFonts w:ascii="Times New Roman" w:hAnsi="Times New Roman" w:cs="Times New Roman"/>
                <w:spacing w:val="-5"/>
                <w:sz w:val="24"/>
                <w:szCs w:val="24"/>
              </w:rPr>
            </w:pPr>
            <w:r>
              <w:rPr>
                <w:rFonts w:ascii="Times New Roman" w:hAnsi="Times New Roman" w:cs="Times New Roman"/>
                <w:spacing w:val="-10"/>
                <w:sz w:val="24"/>
                <w:szCs w:val="24"/>
              </w:rPr>
              <w:t>5</w:t>
            </w:r>
          </w:p>
        </w:tc>
        <w:tc>
          <w:tcPr>
            <w:tcW w:w="1150" w:type="dxa"/>
            <w:tcBorders>
              <w:top w:val="single" w:sz="4" w:space="0" w:color="000000"/>
              <w:left w:val="single" w:sz="4" w:space="0" w:color="000000"/>
              <w:bottom w:val="single" w:sz="4" w:space="0" w:color="000000"/>
              <w:right w:val="single" w:sz="4" w:space="0" w:color="000000"/>
            </w:tcBorders>
            <w:shd w:val="clear" w:color="auto" w:fill="EAF1DD"/>
          </w:tcPr>
          <w:p w14:paraId="3DFAAAE7" w14:textId="77777777" w:rsidR="000144C6" w:rsidRDefault="000144C6" w:rsidP="0096308C">
            <w:pPr>
              <w:pStyle w:val="TableParagraph"/>
              <w:spacing w:before="201"/>
              <w:ind w:left="10"/>
              <w:jc w:val="center"/>
              <w:rPr>
                <w:rFonts w:ascii="Times New Roman" w:hAnsi="Times New Roman" w:cs="Times New Roman"/>
                <w:spacing w:val="-10"/>
                <w:sz w:val="24"/>
                <w:szCs w:val="24"/>
              </w:rPr>
            </w:pPr>
            <w:r>
              <w:rPr>
                <w:rFonts w:ascii="Times New Roman" w:hAnsi="Times New Roman" w:cs="Times New Roman"/>
                <w:spacing w:val="-5"/>
                <w:sz w:val="24"/>
                <w:szCs w:val="24"/>
              </w:rPr>
              <w:t>10</w:t>
            </w:r>
          </w:p>
        </w:tc>
        <w:tc>
          <w:tcPr>
            <w:tcW w:w="1295" w:type="dxa"/>
            <w:tcBorders>
              <w:top w:val="single" w:sz="4" w:space="0" w:color="000000"/>
              <w:left w:val="single" w:sz="4" w:space="0" w:color="000000"/>
              <w:bottom w:val="single" w:sz="4" w:space="0" w:color="000000"/>
              <w:right w:val="single" w:sz="4" w:space="0" w:color="000000"/>
            </w:tcBorders>
            <w:shd w:val="clear" w:color="auto" w:fill="EAF1DD"/>
          </w:tcPr>
          <w:p w14:paraId="547B2513" w14:textId="77777777" w:rsidR="000144C6" w:rsidRDefault="000144C6" w:rsidP="0096308C">
            <w:pPr>
              <w:pStyle w:val="TableParagraph"/>
              <w:spacing w:before="201"/>
              <w:ind w:left="9"/>
              <w:jc w:val="center"/>
            </w:pPr>
            <w:r>
              <w:rPr>
                <w:rFonts w:ascii="Times New Roman" w:hAnsi="Times New Roman" w:cs="Times New Roman"/>
                <w:spacing w:val="-10"/>
                <w:sz w:val="24"/>
                <w:szCs w:val="24"/>
              </w:rPr>
              <w:t>5</w:t>
            </w:r>
          </w:p>
        </w:tc>
      </w:tr>
    </w:tbl>
    <w:p w14:paraId="60AB025A" w14:textId="77777777" w:rsidR="008F6F7D" w:rsidRDefault="008F6F7D" w:rsidP="008F6F7D">
      <w:pPr>
        <w:rPr>
          <w:rFonts w:ascii="Times New Roman" w:hAnsi="Times New Roman" w:cs="Times New Roman"/>
          <w:sz w:val="24"/>
          <w:szCs w:val="24"/>
        </w:rPr>
      </w:pPr>
    </w:p>
    <w:p w14:paraId="1B8610D6" w14:textId="77777777" w:rsidR="008F6F7D" w:rsidRDefault="008F6F7D" w:rsidP="008F6F7D">
      <w:pPr>
        <w:rPr>
          <w:rFonts w:ascii="Times New Roman" w:hAnsi="Times New Roman" w:cs="Times New Roman"/>
          <w:sz w:val="24"/>
          <w:szCs w:val="24"/>
        </w:rPr>
      </w:pPr>
    </w:p>
    <w:p w14:paraId="0140A8EE" w14:textId="77777777" w:rsidR="008F6F7D" w:rsidRDefault="008F6F7D" w:rsidP="008F6F7D">
      <w:pPr>
        <w:rPr>
          <w:rFonts w:ascii="Times New Roman" w:hAnsi="Times New Roman" w:cs="Times New Roman"/>
          <w:sz w:val="24"/>
          <w:szCs w:val="24"/>
        </w:rPr>
      </w:pPr>
    </w:p>
    <w:p w14:paraId="0340635E" w14:textId="77777777" w:rsidR="00497092" w:rsidRPr="00497092" w:rsidRDefault="00497092" w:rsidP="00CF6B40">
      <w:pPr>
        <w:pStyle w:val="ListeParagraf"/>
        <w:numPr>
          <w:ilvl w:val="0"/>
          <w:numId w:val="13"/>
        </w:numPr>
        <w:tabs>
          <w:tab w:val="left" w:pos="1712"/>
        </w:tabs>
        <w:spacing w:before="78"/>
        <w:outlineLvl w:val="2"/>
        <w:rPr>
          <w:rFonts w:ascii="Times New Roman" w:hAnsi="Times New Roman" w:cs="Times New Roman"/>
          <w:b/>
          <w:bCs/>
          <w:vanish/>
          <w:sz w:val="24"/>
          <w:szCs w:val="24"/>
        </w:rPr>
      </w:pPr>
    </w:p>
    <w:p w14:paraId="5830CBA3" w14:textId="77777777" w:rsidR="00497092" w:rsidRPr="00497092" w:rsidRDefault="00497092" w:rsidP="00CF6B40">
      <w:pPr>
        <w:pStyle w:val="ListeParagraf"/>
        <w:numPr>
          <w:ilvl w:val="0"/>
          <w:numId w:val="13"/>
        </w:numPr>
        <w:tabs>
          <w:tab w:val="left" w:pos="1712"/>
        </w:tabs>
        <w:spacing w:before="78"/>
        <w:outlineLvl w:val="2"/>
        <w:rPr>
          <w:rFonts w:ascii="Times New Roman" w:hAnsi="Times New Roman" w:cs="Times New Roman"/>
          <w:b/>
          <w:bCs/>
          <w:vanish/>
          <w:sz w:val="24"/>
          <w:szCs w:val="24"/>
        </w:rPr>
      </w:pPr>
    </w:p>
    <w:p w14:paraId="630118C9"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3C20CF6E"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51C284D4"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2E6E9900"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63F062A0"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180474DC"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7E03E280" w14:textId="77777777" w:rsidR="00497092" w:rsidRPr="00497092" w:rsidRDefault="00497092" w:rsidP="00CF6B40">
      <w:pPr>
        <w:pStyle w:val="ListeParagraf"/>
        <w:numPr>
          <w:ilvl w:val="1"/>
          <w:numId w:val="13"/>
        </w:numPr>
        <w:tabs>
          <w:tab w:val="left" w:pos="1712"/>
        </w:tabs>
        <w:spacing w:before="78"/>
        <w:outlineLvl w:val="2"/>
        <w:rPr>
          <w:rFonts w:ascii="Times New Roman" w:hAnsi="Times New Roman" w:cs="Times New Roman"/>
          <w:b/>
          <w:bCs/>
          <w:vanish/>
          <w:sz w:val="24"/>
          <w:szCs w:val="24"/>
        </w:rPr>
      </w:pPr>
    </w:p>
    <w:p w14:paraId="76154CBF" w14:textId="77777777" w:rsidR="00497092" w:rsidRPr="00497092" w:rsidRDefault="00497092" w:rsidP="00CF6B40">
      <w:pPr>
        <w:pStyle w:val="ListeParagraf"/>
        <w:numPr>
          <w:ilvl w:val="2"/>
          <w:numId w:val="13"/>
        </w:numPr>
        <w:tabs>
          <w:tab w:val="left" w:pos="1712"/>
        </w:tabs>
        <w:spacing w:before="78"/>
        <w:outlineLvl w:val="2"/>
        <w:rPr>
          <w:rFonts w:ascii="Times New Roman" w:hAnsi="Times New Roman" w:cs="Times New Roman"/>
          <w:b/>
          <w:bCs/>
          <w:vanish/>
          <w:sz w:val="24"/>
          <w:szCs w:val="24"/>
        </w:rPr>
      </w:pPr>
    </w:p>
    <w:p w14:paraId="2A2E2C28" w14:textId="77777777" w:rsidR="00497092" w:rsidRPr="00497092" w:rsidRDefault="00497092" w:rsidP="00CF6B40">
      <w:pPr>
        <w:pStyle w:val="ListeParagraf"/>
        <w:numPr>
          <w:ilvl w:val="2"/>
          <w:numId w:val="13"/>
        </w:numPr>
        <w:tabs>
          <w:tab w:val="left" w:pos="1712"/>
        </w:tabs>
        <w:spacing w:before="78"/>
        <w:outlineLvl w:val="2"/>
        <w:rPr>
          <w:rFonts w:ascii="Times New Roman" w:hAnsi="Times New Roman" w:cs="Times New Roman"/>
          <w:b/>
          <w:bCs/>
          <w:vanish/>
          <w:sz w:val="24"/>
          <w:szCs w:val="24"/>
        </w:rPr>
      </w:pPr>
    </w:p>
    <w:p w14:paraId="42227BD4" w14:textId="74A00540" w:rsidR="008F6F7D" w:rsidRPr="00C608EF" w:rsidRDefault="00260FC2" w:rsidP="008F6F7D">
      <w:pPr>
        <w:pStyle w:val="GvdeMetni"/>
        <w:spacing w:before="92"/>
        <w:rPr>
          <w:rFonts w:ascii="Times New Roman" w:hAnsi="Times New Roman" w:cs="Times New Roman"/>
          <w:b/>
        </w:rPr>
      </w:pPr>
      <w:r>
        <w:rPr>
          <w:rFonts w:cs="Times New Roman"/>
          <w:color w:val="00B0F0"/>
        </w:rPr>
        <w:t xml:space="preserve"> 2.7.3.Teknolojik</w:t>
      </w:r>
      <w:r>
        <w:rPr>
          <w:rFonts w:cs="Times New Roman"/>
          <w:color w:val="00B0F0"/>
          <w:spacing w:val="-8"/>
        </w:rPr>
        <w:t xml:space="preserve"> </w:t>
      </w:r>
      <w:r>
        <w:rPr>
          <w:rFonts w:cs="Times New Roman"/>
          <w:color w:val="00B0F0"/>
          <w:spacing w:val="-2"/>
        </w:rPr>
        <w:t>Düzey</w:t>
      </w:r>
    </w:p>
    <w:p w14:paraId="3FF53DAC" w14:textId="77777777" w:rsidR="008F6F7D" w:rsidRPr="00C608EF" w:rsidRDefault="008F6F7D" w:rsidP="00260FC2">
      <w:pPr>
        <w:pStyle w:val="GvdeMetni"/>
        <w:spacing w:line="360" w:lineRule="auto"/>
        <w:ind w:right="1124" w:firstLine="958"/>
        <w:jc w:val="both"/>
        <w:rPr>
          <w:rFonts w:ascii="Times New Roman" w:hAnsi="Times New Roman" w:cs="Times New Roman"/>
        </w:rPr>
      </w:pPr>
      <w:r w:rsidRPr="00C608EF">
        <w:rPr>
          <w:rFonts w:ascii="Times New Roman" w:hAnsi="Times New Roman" w:cs="Times New Roman"/>
        </w:rPr>
        <w:t xml:space="preserve">Okulda eğitim öğretim faaliyetleri ders sunumlarından başlayarak sınavların hazırlanması ile sınav sonuçlarının </w:t>
      </w:r>
      <w:proofErr w:type="spellStart"/>
      <w:r w:rsidRPr="00C608EF">
        <w:rPr>
          <w:rFonts w:ascii="Times New Roman" w:hAnsi="Times New Roman" w:cs="Times New Roman"/>
        </w:rPr>
        <w:t>raporlaştırılmasına</w:t>
      </w:r>
      <w:proofErr w:type="spellEnd"/>
      <w:r w:rsidRPr="00C608EF">
        <w:rPr>
          <w:rFonts w:ascii="Times New Roman" w:hAnsi="Times New Roman" w:cs="Times New Roman"/>
        </w:rPr>
        <w:t xml:space="preserve"> kadar tüm süreçler elektronik ortamda</w:t>
      </w:r>
      <w:r w:rsidRPr="00C608EF">
        <w:rPr>
          <w:rFonts w:ascii="Times New Roman" w:hAnsi="Times New Roman" w:cs="Times New Roman"/>
          <w:spacing w:val="-14"/>
        </w:rPr>
        <w:t xml:space="preserve"> </w:t>
      </w:r>
      <w:r w:rsidRPr="00C608EF">
        <w:rPr>
          <w:rFonts w:ascii="Times New Roman" w:hAnsi="Times New Roman" w:cs="Times New Roman"/>
        </w:rPr>
        <w:t>yapılmaktadır.</w:t>
      </w:r>
      <w:r w:rsidRPr="00C608EF">
        <w:rPr>
          <w:rFonts w:ascii="Times New Roman" w:hAnsi="Times New Roman" w:cs="Times New Roman"/>
          <w:spacing w:val="-11"/>
        </w:rPr>
        <w:t xml:space="preserve"> </w:t>
      </w:r>
      <w:r w:rsidRPr="00C608EF">
        <w:rPr>
          <w:rFonts w:ascii="Times New Roman" w:hAnsi="Times New Roman" w:cs="Times New Roman"/>
        </w:rPr>
        <w:t>Öğrenci</w:t>
      </w:r>
      <w:r w:rsidRPr="00C608EF">
        <w:rPr>
          <w:rFonts w:ascii="Times New Roman" w:hAnsi="Times New Roman" w:cs="Times New Roman"/>
          <w:spacing w:val="-12"/>
        </w:rPr>
        <w:t xml:space="preserve"> </w:t>
      </w:r>
      <w:r w:rsidRPr="00C608EF">
        <w:rPr>
          <w:rFonts w:ascii="Times New Roman" w:hAnsi="Times New Roman" w:cs="Times New Roman"/>
        </w:rPr>
        <w:t>ve</w:t>
      </w:r>
      <w:r w:rsidRPr="00C608EF">
        <w:rPr>
          <w:rFonts w:ascii="Times New Roman" w:hAnsi="Times New Roman" w:cs="Times New Roman"/>
          <w:spacing w:val="-14"/>
        </w:rPr>
        <w:t xml:space="preserve"> </w:t>
      </w:r>
      <w:r w:rsidRPr="00C608EF">
        <w:rPr>
          <w:rFonts w:ascii="Times New Roman" w:hAnsi="Times New Roman" w:cs="Times New Roman"/>
        </w:rPr>
        <w:t>öğretmen</w:t>
      </w:r>
      <w:r w:rsidRPr="00C608EF">
        <w:rPr>
          <w:rFonts w:ascii="Times New Roman" w:hAnsi="Times New Roman" w:cs="Times New Roman"/>
          <w:spacing w:val="-11"/>
        </w:rPr>
        <w:t xml:space="preserve"> </w:t>
      </w:r>
      <w:r w:rsidRPr="00C608EF">
        <w:rPr>
          <w:rFonts w:ascii="Times New Roman" w:hAnsi="Times New Roman" w:cs="Times New Roman"/>
        </w:rPr>
        <w:t>özlük</w:t>
      </w:r>
      <w:r w:rsidRPr="00C608EF">
        <w:rPr>
          <w:rFonts w:ascii="Times New Roman" w:hAnsi="Times New Roman" w:cs="Times New Roman"/>
          <w:spacing w:val="-12"/>
        </w:rPr>
        <w:t xml:space="preserve"> </w:t>
      </w:r>
      <w:r w:rsidRPr="00C608EF">
        <w:rPr>
          <w:rFonts w:ascii="Times New Roman" w:hAnsi="Times New Roman" w:cs="Times New Roman"/>
        </w:rPr>
        <w:t>takibi</w:t>
      </w:r>
      <w:r w:rsidRPr="00C608EF">
        <w:rPr>
          <w:rFonts w:ascii="Times New Roman" w:hAnsi="Times New Roman" w:cs="Times New Roman"/>
          <w:spacing w:val="-9"/>
        </w:rPr>
        <w:t xml:space="preserve"> </w:t>
      </w:r>
      <w:r w:rsidRPr="00C608EF">
        <w:rPr>
          <w:rFonts w:ascii="Times New Roman" w:hAnsi="Times New Roman" w:cs="Times New Roman"/>
        </w:rPr>
        <w:t>elektronik</w:t>
      </w:r>
      <w:r w:rsidRPr="00C608EF">
        <w:rPr>
          <w:rFonts w:ascii="Times New Roman" w:hAnsi="Times New Roman" w:cs="Times New Roman"/>
          <w:spacing w:val="-12"/>
        </w:rPr>
        <w:t xml:space="preserve"> </w:t>
      </w:r>
      <w:r w:rsidRPr="00C608EF">
        <w:rPr>
          <w:rFonts w:ascii="Times New Roman" w:hAnsi="Times New Roman" w:cs="Times New Roman"/>
        </w:rPr>
        <w:t>ortamda</w:t>
      </w:r>
      <w:r w:rsidRPr="00C608EF">
        <w:rPr>
          <w:rFonts w:ascii="Times New Roman" w:hAnsi="Times New Roman" w:cs="Times New Roman"/>
          <w:spacing w:val="-14"/>
        </w:rPr>
        <w:t xml:space="preserve"> </w:t>
      </w:r>
      <w:r w:rsidRPr="00C608EF">
        <w:rPr>
          <w:rFonts w:ascii="Times New Roman" w:hAnsi="Times New Roman" w:cs="Times New Roman"/>
        </w:rPr>
        <w:t>yapılmakta, ayrıca öğrenci-öğretmen-veli tüm iletişim kanalı olarak elektronik ortam kullanılmaktadır. Dersler atölyelerde uygulamalı olarak işlenmektedir. Ancak kullanılan bilişim ekipmanları ile yazılımlar 5 yılda demode olması nedeniyle rutin yenilenmesi ihtiyacı oluşmaktadır.</w:t>
      </w:r>
    </w:p>
    <w:p w14:paraId="79E50470" w14:textId="743ED918" w:rsidR="008F6F7D" w:rsidRPr="00C608EF" w:rsidRDefault="008F6F7D" w:rsidP="008F6F7D">
      <w:pPr>
        <w:ind w:left="958"/>
        <w:jc w:val="both"/>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12"/>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6</w:t>
      </w:r>
      <w:r w:rsidRPr="00C608EF">
        <w:rPr>
          <w:rFonts w:ascii="Times New Roman" w:hAnsi="Times New Roman" w:cs="Times New Roman"/>
          <w:b/>
          <w:sz w:val="24"/>
          <w:szCs w:val="24"/>
        </w:rPr>
        <w:t>.</w:t>
      </w:r>
      <w:r w:rsidRPr="00C608EF">
        <w:rPr>
          <w:rFonts w:ascii="Times New Roman" w:hAnsi="Times New Roman" w:cs="Times New Roman"/>
          <w:b/>
          <w:spacing w:val="-11"/>
          <w:sz w:val="24"/>
          <w:szCs w:val="24"/>
        </w:rPr>
        <w:t xml:space="preserve"> </w:t>
      </w:r>
      <w:r w:rsidRPr="00C608EF">
        <w:rPr>
          <w:rFonts w:ascii="Times New Roman" w:hAnsi="Times New Roman" w:cs="Times New Roman"/>
          <w:b/>
          <w:sz w:val="24"/>
          <w:szCs w:val="24"/>
        </w:rPr>
        <w:t>Teknolojik</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Araç-Gereç</w:t>
      </w:r>
      <w:r w:rsidRPr="00C608EF">
        <w:rPr>
          <w:rFonts w:ascii="Times New Roman" w:hAnsi="Times New Roman" w:cs="Times New Roman"/>
          <w:b/>
          <w:spacing w:val="-8"/>
          <w:sz w:val="24"/>
          <w:szCs w:val="24"/>
        </w:rPr>
        <w:t xml:space="preserve"> </w:t>
      </w:r>
      <w:r w:rsidRPr="00C608EF">
        <w:rPr>
          <w:rFonts w:ascii="Times New Roman" w:hAnsi="Times New Roman" w:cs="Times New Roman"/>
          <w:b/>
          <w:spacing w:val="-2"/>
          <w:sz w:val="24"/>
          <w:szCs w:val="24"/>
        </w:rPr>
        <w:t>Durumu</w:t>
      </w:r>
    </w:p>
    <w:tbl>
      <w:tblPr>
        <w:tblW w:w="0" w:type="auto"/>
        <w:tblLayout w:type="fixed"/>
        <w:tblLook w:val="0000" w:firstRow="0" w:lastRow="0" w:firstColumn="0" w:lastColumn="0" w:noHBand="0" w:noVBand="0"/>
      </w:tblPr>
      <w:tblGrid>
        <w:gridCol w:w="4445"/>
        <w:gridCol w:w="1819"/>
        <w:gridCol w:w="1378"/>
        <w:gridCol w:w="1334"/>
        <w:gridCol w:w="1558"/>
      </w:tblGrid>
      <w:tr w:rsidR="00260FC2" w14:paraId="38A856F4" w14:textId="77777777" w:rsidTr="0040238B">
        <w:trPr>
          <w:trHeight w:val="382"/>
        </w:trPr>
        <w:tc>
          <w:tcPr>
            <w:tcW w:w="4445" w:type="dxa"/>
            <w:tcBorders>
              <w:top w:val="single" w:sz="8" w:space="0" w:color="000000"/>
              <w:left w:val="single" w:sz="8" w:space="0" w:color="000000"/>
              <w:bottom w:val="single" w:sz="6" w:space="0" w:color="000000"/>
              <w:right w:val="single" w:sz="6" w:space="0" w:color="000000"/>
            </w:tcBorders>
            <w:shd w:val="clear" w:color="auto" w:fill="D6E3BC"/>
            <w:vAlign w:val="center"/>
          </w:tcPr>
          <w:p w14:paraId="666585BA" w14:textId="77777777" w:rsidR="00260FC2" w:rsidRDefault="00260FC2" w:rsidP="0096308C">
            <w:pPr>
              <w:pStyle w:val="TableParagraph"/>
              <w:spacing w:line="234" w:lineRule="exact"/>
              <w:ind w:left="114"/>
              <w:jc w:val="center"/>
              <w:rPr>
                <w:rFonts w:ascii="Times New Roman" w:hAnsi="Times New Roman" w:cs="Times New Roman"/>
                <w:b/>
                <w:spacing w:val="-4"/>
                <w:sz w:val="24"/>
                <w:szCs w:val="24"/>
              </w:rPr>
            </w:pPr>
            <w:r>
              <w:rPr>
                <w:rFonts w:ascii="Times New Roman" w:hAnsi="Times New Roman" w:cs="Times New Roman"/>
                <w:b/>
                <w:spacing w:val="-2"/>
                <w:sz w:val="24"/>
                <w:szCs w:val="24"/>
              </w:rPr>
              <w:t>Araç-Gereçler</w:t>
            </w:r>
          </w:p>
        </w:tc>
        <w:tc>
          <w:tcPr>
            <w:tcW w:w="1819" w:type="dxa"/>
            <w:tcBorders>
              <w:top w:val="single" w:sz="8" w:space="0" w:color="000000"/>
              <w:left w:val="single" w:sz="6" w:space="0" w:color="000000"/>
              <w:bottom w:val="single" w:sz="6" w:space="0" w:color="000000"/>
              <w:right w:val="single" w:sz="6" w:space="0" w:color="000000"/>
            </w:tcBorders>
            <w:shd w:val="clear" w:color="auto" w:fill="D6E3BC"/>
            <w:vAlign w:val="center"/>
          </w:tcPr>
          <w:p w14:paraId="5FC811D3" w14:textId="77777777" w:rsidR="00260FC2" w:rsidRDefault="00260FC2" w:rsidP="0096308C">
            <w:pPr>
              <w:pStyle w:val="TableParagraph"/>
              <w:spacing w:before="4"/>
              <w:ind w:left="29"/>
              <w:jc w:val="center"/>
              <w:rPr>
                <w:rFonts w:ascii="Times New Roman" w:hAnsi="Times New Roman" w:cs="Times New Roman"/>
                <w:b/>
                <w:spacing w:val="-4"/>
                <w:sz w:val="24"/>
                <w:szCs w:val="24"/>
              </w:rPr>
            </w:pPr>
            <w:r>
              <w:rPr>
                <w:rFonts w:ascii="Times New Roman" w:hAnsi="Times New Roman" w:cs="Times New Roman"/>
                <w:b/>
                <w:spacing w:val="-4"/>
                <w:sz w:val="24"/>
                <w:szCs w:val="24"/>
              </w:rPr>
              <w:t>2021</w:t>
            </w:r>
          </w:p>
        </w:tc>
        <w:tc>
          <w:tcPr>
            <w:tcW w:w="1378" w:type="dxa"/>
            <w:tcBorders>
              <w:top w:val="single" w:sz="8" w:space="0" w:color="000000"/>
              <w:left w:val="single" w:sz="6" w:space="0" w:color="000000"/>
              <w:bottom w:val="single" w:sz="6" w:space="0" w:color="000000"/>
              <w:right w:val="single" w:sz="6" w:space="0" w:color="000000"/>
            </w:tcBorders>
            <w:shd w:val="clear" w:color="auto" w:fill="D6E3BC"/>
            <w:vAlign w:val="center"/>
          </w:tcPr>
          <w:p w14:paraId="1960C304" w14:textId="77777777" w:rsidR="00260FC2" w:rsidRDefault="00260FC2" w:rsidP="0096308C">
            <w:pPr>
              <w:pStyle w:val="TableParagraph"/>
              <w:spacing w:before="4"/>
              <w:ind w:left="39"/>
              <w:jc w:val="center"/>
              <w:rPr>
                <w:rFonts w:ascii="Times New Roman" w:hAnsi="Times New Roman" w:cs="Times New Roman"/>
                <w:b/>
                <w:spacing w:val="-4"/>
                <w:sz w:val="24"/>
                <w:szCs w:val="24"/>
              </w:rPr>
            </w:pPr>
            <w:r>
              <w:rPr>
                <w:rFonts w:ascii="Times New Roman" w:hAnsi="Times New Roman" w:cs="Times New Roman"/>
                <w:b/>
                <w:spacing w:val="-4"/>
                <w:sz w:val="24"/>
                <w:szCs w:val="24"/>
              </w:rPr>
              <w:t>2022</w:t>
            </w:r>
          </w:p>
        </w:tc>
        <w:tc>
          <w:tcPr>
            <w:tcW w:w="1334" w:type="dxa"/>
            <w:tcBorders>
              <w:top w:val="single" w:sz="8" w:space="0" w:color="000000"/>
              <w:left w:val="single" w:sz="6" w:space="0" w:color="000000"/>
              <w:bottom w:val="single" w:sz="6" w:space="0" w:color="000000"/>
              <w:right w:val="single" w:sz="6" w:space="0" w:color="000000"/>
            </w:tcBorders>
            <w:shd w:val="clear" w:color="auto" w:fill="D6E3BC"/>
            <w:vAlign w:val="center"/>
          </w:tcPr>
          <w:p w14:paraId="3026317E" w14:textId="77777777" w:rsidR="00260FC2" w:rsidRDefault="00260FC2" w:rsidP="0096308C">
            <w:pPr>
              <w:pStyle w:val="TableParagraph"/>
              <w:spacing w:before="4"/>
              <w:ind w:left="39"/>
              <w:jc w:val="center"/>
              <w:rPr>
                <w:rFonts w:ascii="Times New Roman" w:hAnsi="Times New Roman" w:cs="Times New Roman"/>
                <w:b/>
                <w:spacing w:val="-2"/>
                <w:sz w:val="24"/>
                <w:szCs w:val="24"/>
              </w:rPr>
            </w:pPr>
            <w:r>
              <w:rPr>
                <w:rFonts w:ascii="Times New Roman" w:hAnsi="Times New Roman" w:cs="Times New Roman"/>
                <w:b/>
                <w:spacing w:val="-4"/>
                <w:sz w:val="24"/>
                <w:szCs w:val="24"/>
              </w:rPr>
              <w:t>2023</w:t>
            </w:r>
          </w:p>
        </w:tc>
        <w:tc>
          <w:tcPr>
            <w:tcW w:w="1558" w:type="dxa"/>
            <w:tcBorders>
              <w:top w:val="single" w:sz="8" w:space="0" w:color="000000"/>
              <w:left w:val="single" w:sz="6" w:space="0" w:color="000000"/>
              <w:bottom w:val="single" w:sz="6" w:space="0" w:color="000000"/>
              <w:right w:val="single" w:sz="8" w:space="0" w:color="000000"/>
            </w:tcBorders>
            <w:shd w:val="clear" w:color="auto" w:fill="D6E3BC"/>
            <w:vAlign w:val="center"/>
          </w:tcPr>
          <w:p w14:paraId="44457BBA" w14:textId="77777777" w:rsidR="00260FC2" w:rsidRDefault="00260FC2" w:rsidP="0096308C">
            <w:pPr>
              <w:pStyle w:val="TableParagraph"/>
              <w:spacing w:before="4"/>
              <w:ind w:left="39"/>
              <w:jc w:val="center"/>
            </w:pPr>
            <w:r>
              <w:rPr>
                <w:rFonts w:ascii="Times New Roman" w:hAnsi="Times New Roman" w:cs="Times New Roman"/>
                <w:b/>
                <w:spacing w:val="-2"/>
                <w:sz w:val="24"/>
                <w:szCs w:val="24"/>
              </w:rPr>
              <w:t>İhtiyaç</w:t>
            </w:r>
          </w:p>
        </w:tc>
      </w:tr>
      <w:tr w:rsidR="00260FC2" w14:paraId="6DC4A682" w14:textId="77777777" w:rsidTr="0040238B">
        <w:trPr>
          <w:trHeight w:val="358"/>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2D1C93F3" w14:textId="77777777" w:rsidR="00260FC2" w:rsidRDefault="00260FC2" w:rsidP="0096308C">
            <w:pPr>
              <w:pStyle w:val="TableParagraph"/>
              <w:spacing w:line="231" w:lineRule="exact"/>
              <w:ind w:left="50"/>
              <w:rPr>
                <w:rFonts w:ascii="Times New Roman" w:hAnsi="Times New Roman" w:cs="Times New Roman"/>
                <w:spacing w:val="-5"/>
              </w:rPr>
            </w:pPr>
            <w:r>
              <w:rPr>
                <w:rFonts w:ascii="Times New Roman" w:hAnsi="Times New Roman" w:cs="Times New Roman"/>
                <w:sz w:val="24"/>
                <w:szCs w:val="24"/>
              </w:rPr>
              <w:t>Masaüstü</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Bilgisayar</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C64ABCB" w14:textId="77777777" w:rsidR="00260FC2" w:rsidRDefault="00260FC2" w:rsidP="0096308C">
            <w:pPr>
              <w:pStyle w:val="TableParagraph"/>
              <w:spacing w:line="246" w:lineRule="exact"/>
              <w:ind w:left="29" w:right="16"/>
              <w:jc w:val="center"/>
              <w:rPr>
                <w:rFonts w:ascii="Times New Roman" w:hAnsi="Times New Roman" w:cs="Times New Roman"/>
                <w:spacing w:val="-5"/>
              </w:rPr>
            </w:pPr>
            <w:r>
              <w:rPr>
                <w:rFonts w:ascii="Times New Roman" w:hAnsi="Times New Roman" w:cs="Times New Roman"/>
                <w:spacing w:val="-5"/>
              </w:rPr>
              <w:t>23</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D1F4E67" w14:textId="77777777" w:rsidR="00260FC2" w:rsidRDefault="00260FC2" w:rsidP="0096308C">
            <w:pPr>
              <w:pStyle w:val="TableParagraph"/>
              <w:spacing w:line="246" w:lineRule="exact"/>
              <w:ind w:left="39" w:right="20"/>
              <w:jc w:val="center"/>
              <w:rPr>
                <w:rFonts w:ascii="Times New Roman" w:hAnsi="Times New Roman" w:cs="Times New Roman"/>
                <w:spacing w:val="-5"/>
              </w:rPr>
            </w:pPr>
            <w:r>
              <w:rPr>
                <w:rFonts w:ascii="Times New Roman" w:hAnsi="Times New Roman" w:cs="Times New Roman"/>
                <w:spacing w:val="-5"/>
              </w:rPr>
              <w:t>23</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50FC672" w14:textId="77777777" w:rsidR="00260FC2" w:rsidRDefault="00260FC2" w:rsidP="0096308C">
            <w:pPr>
              <w:pStyle w:val="TableParagraph"/>
              <w:spacing w:line="246" w:lineRule="exact"/>
              <w:ind w:left="39" w:right="26"/>
              <w:jc w:val="center"/>
              <w:rPr>
                <w:rFonts w:ascii="Times New Roman" w:hAnsi="Times New Roman" w:cs="Times New Roman"/>
                <w:spacing w:val="-5"/>
              </w:rPr>
            </w:pPr>
            <w:r>
              <w:rPr>
                <w:rFonts w:ascii="Times New Roman" w:hAnsi="Times New Roman" w:cs="Times New Roman"/>
                <w:spacing w:val="-5"/>
              </w:rPr>
              <w:t>23</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393CD503" w14:textId="77777777" w:rsidR="00260FC2" w:rsidRDefault="00260FC2" w:rsidP="0096308C">
            <w:pPr>
              <w:pStyle w:val="TableParagraph"/>
              <w:spacing w:line="246" w:lineRule="exact"/>
              <w:ind w:left="39" w:right="19"/>
              <w:jc w:val="center"/>
            </w:pPr>
            <w:r>
              <w:rPr>
                <w:rFonts w:ascii="Times New Roman" w:hAnsi="Times New Roman" w:cs="Times New Roman"/>
                <w:spacing w:val="-5"/>
              </w:rPr>
              <w:t>20</w:t>
            </w:r>
          </w:p>
        </w:tc>
      </w:tr>
      <w:tr w:rsidR="00260FC2" w14:paraId="2399EC91" w14:textId="77777777" w:rsidTr="0040238B">
        <w:trPr>
          <w:trHeight w:val="278"/>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2C34C1F0" w14:textId="77777777" w:rsidR="00260FC2" w:rsidRDefault="00260FC2" w:rsidP="0096308C">
            <w:pPr>
              <w:pStyle w:val="TableParagraph"/>
              <w:spacing w:line="205" w:lineRule="exact"/>
              <w:ind w:left="51"/>
              <w:rPr>
                <w:rFonts w:ascii="Times New Roman" w:hAnsi="Times New Roman" w:cs="Times New Roman"/>
                <w:spacing w:val="-5"/>
              </w:rPr>
            </w:pPr>
            <w:r>
              <w:rPr>
                <w:rFonts w:ascii="Times New Roman" w:hAnsi="Times New Roman" w:cs="Times New Roman"/>
                <w:sz w:val="24"/>
                <w:szCs w:val="24"/>
              </w:rPr>
              <w:t>Taşınabilir</w:t>
            </w:r>
            <w:r>
              <w:rPr>
                <w:rFonts w:ascii="Times New Roman" w:hAnsi="Times New Roman" w:cs="Times New Roman"/>
                <w:spacing w:val="-2"/>
                <w:sz w:val="24"/>
                <w:szCs w:val="24"/>
              </w:rPr>
              <w:t xml:space="preserve"> Bilgisayar</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F00DFA3" w14:textId="77777777" w:rsidR="00260FC2" w:rsidRDefault="00260FC2" w:rsidP="0096308C">
            <w:pPr>
              <w:pStyle w:val="TableParagraph"/>
              <w:spacing w:line="202" w:lineRule="exact"/>
              <w:ind w:left="29" w:right="12"/>
              <w:jc w:val="center"/>
              <w:rPr>
                <w:rFonts w:ascii="Times New Roman" w:hAnsi="Times New Roman" w:cs="Times New Roman"/>
                <w:spacing w:val="-5"/>
              </w:rPr>
            </w:pPr>
            <w:r>
              <w:rPr>
                <w:rFonts w:ascii="Times New Roman" w:hAnsi="Times New Roman" w:cs="Times New Roman"/>
                <w:spacing w:val="-5"/>
              </w:rPr>
              <w:t>1</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F906D0B" w14:textId="77777777" w:rsidR="00260FC2" w:rsidRDefault="00260FC2" w:rsidP="0096308C">
            <w:pPr>
              <w:pStyle w:val="TableParagraph"/>
              <w:spacing w:line="202" w:lineRule="exact"/>
              <w:ind w:left="39" w:right="22"/>
              <w:jc w:val="center"/>
              <w:rPr>
                <w:rFonts w:ascii="Times New Roman" w:hAnsi="Times New Roman" w:cs="Times New Roman"/>
                <w:spacing w:val="-5"/>
              </w:rPr>
            </w:pPr>
            <w:r>
              <w:rPr>
                <w:rFonts w:ascii="Times New Roman" w:hAnsi="Times New Roman" w:cs="Times New Roman"/>
                <w:spacing w:val="-5"/>
              </w:rPr>
              <w:t>1</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B4305D" w14:textId="77777777" w:rsidR="00260FC2" w:rsidRDefault="00260FC2" w:rsidP="0096308C">
            <w:pPr>
              <w:pStyle w:val="TableParagraph"/>
              <w:spacing w:line="202" w:lineRule="exact"/>
              <w:ind w:left="39" w:right="21"/>
              <w:jc w:val="center"/>
              <w:rPr>
                <w:rFonts w:ascii="Times New Roman" w:hAnsi="Times New Roman" w:cs="Times New Roman"/>
                <w:spacing w:val="-5"/>
              </w:rPr>
            </w:pPr>
            <w:r>
              <w:rPr>
                <w:rFonts w:ascii="Times New Roman" w:hAnsi="Times New Roman" w:cs="Times New Roman"/>
                <w:spacing w:val="-5"/>
              </w:rPr>
              <w:t>1</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15B032CF" w14:textId="77777777" w:rsidR="00260FC2" w:rsidRDefault="00260FC2" w:rsidP="0096308C">
            <w:pPr>
              <w:pStyle w:val="TableParagraph"/>
              <w:spacing w:line="202" w:lineRule="exact"/>
              <w:ind w:left="39" w:right="20"/>
              <w:jc w:val="center"/>
            </w:pPr>
            <w:r>
              <w:rPr>
                <w:rFonts w:ascii="Times New Roman" w:hAnsi="Times New Roman" w:cs="Times New Roman"/>
                <w:spacing w:val="-5"/>
              </w:rPr>
              <w:t>5</w:t>
            </w:r>
          </w:p>
        </w:tc>
      </w:tr>
      <w:tr w:rsidR="00260FC2" w14:paraId="449ACF87" w14:textId="77777777" w:rsidTr="0040238B">
        <w:trPr>
          <w:trHeight w:val="278"/>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63154772" w14:textId="77777777" w:rsidR="00260FC2" w:rsidRDefault="00260FC2" w:rsidP="0096308C">
            <w:pPr>
              <w:pStyle w:val="TableParagraph"/>
              <w:spacing w:line="205" w:lineRule="exact"/>
              <w:ind w:left="51"/>
              <w:rPr>
                <w:rFonts w:ascii="Times New Roman" w:hAnsi="Times New Roman" w:cs="Times New Roman"/>
                <w:spacing w:val="-5"/>
              </w:rPr>
            </w:pPr>
            <w:r>
              <w:rPr>
                <w:rFonts w:ascii="Times New Roman" w:hAnsi="Times New Roman" w:cs="Times New Roman"/>
                <w:sz w:val="24"/>
                <w:szCs w:val="24"/>
              </w:rPr>
              <w:t xml:space="preserve">Akıllı </w:t>
            </w:r>
            <w:r>
              <w:rPr>
                <w:rFonts w:ascii="Times New Roman" w:hAnsi="Times New Roman" w:cs="Times New Roman"/>
                <w:spacing w:val="-2"/>
                <w:sz w:val="24"/>
                <w:szCs w:val="24"/>
              </w:rPr>
              <w:t>Tahta</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62D946" w14:textId="77777777" w:rsidR="00260FC2" w:rsidRDefault="00260FC2" w:rsidP="0096308C">
            <w:pPr>
              <w:pStyle w:val="TableParagraph"/>
              <w:spacing w:line="202" w:lineRule="exact"/>
              <w:ind w:left="29" w:right="12"/>
              <w:jc w:val="center"/>
              <w:rPr>
                <w:rFonts w:ascii="Times New Roman" w:hAnsi="Times New Roman" w:cs="Times New Roman"/>
                <w:spacing w:val="-5"/>
              </w:rPr>
            </w:pPr>
            <w:r>
              <w:rPr>
                <w:rFonts w:ascii="Times New Roman" w:hAnsi="Times New Roman" w:cs="Times New Roman"/>
                <w:spacing w:val="-5"/>
              </w:rPr>
              <w:t>16</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5362BBE" w14:textId="77777777" w:rsidR="00260FC2" w:rsidRDefault="00260FC2" w:rsidP="0096308C">
            <w:pPr>
              <w:pStyle w:val="TableParagraph"/>
              <w:spacing w:line="202" w:lineRule="exact"/>
              <w:ind w:left="39" w:right="22"/>
              <w:jc w:val="center"/>
              <w:rPr>
                <w:rFonts w:ascii="Times New Roman" w:hAnsi="Times New Roman" w:cs="Times New Roman"/>
                <w:spacing w:val="-5"/>
              </w:rPr>
            </w:pPr>
            <w:r>
              <w:rPr>
                <w:rFonts w:ascii="Times New Roman" w:hAnsi="Times New Roman" w:cs="Times New Roman"/>
                <w:spacing w:val="-5"/>
              </w:rPr>
              <w:t>16</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A3905A4" w14:textId="77777777" w:rsidR="00260FC2" w:rsidRDefault="00260FC2" w:rsidP="0096308C">
            <w:pPr>
              <w:pStyle w:val="TableParagraph"/>
              <w:spacing w:line="202" w:lineRule="exact"/>
              <w:ind w:left="39" w:right="21"/>
              <w:jc w:val="center"/>
              <w:rPr>
                <w:rFonts w:ascii="Times New Roman" w:hAnsi="Times New Roman" w:cs="Times New Roman"/>
                <w:spacing w:val="-10"/>
              </w:rPr>
            </w:pPr>
            <w:r>
              <w:rPr>
                <w:rFonts w:ascii="Times New Roman" w:hAnsi="Times New Roman" w:cs="Times New Roman"/>
                <w:spacing w:val="-5"/>
              </w:rPr>
              <w:t>16</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289A5AD1" w14:textId="77777777" w:rsidR="00260FC2" w:rsidRDefault="00260FC2" w:rsidP="0096308C">
            <w:pPr>
              <w:pStyle w:val="TableParagraph"/>
              <w:spacing w:line="202" w:lineRule="exact"/>
              <w:ind w:left="39" w:right="19"/>
              <w:jc w:val="center"/>
            </w:pPr>
            <w:r>
              <w:rPr>
                <w:rFonts w:ascii="Times New Roman" w:hAnsi="Times New Roman" w:cs="Times New Roman"/>
                <w:spacing w:val="-10"/>
              </w:rPr>
              <w:t>0</w:t>
            </w:r>
          </w:p>
        </w:tc>
      </w:tr>
      <w:tr w:rsidR="00260FC2" w14:paraId="10B9E596" w14:textId="77777777" w:rsidTr="0040238B">
        <w:trPr>
          <w:trHeight w:val="280"/>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02185273" w14:textId="77777777" w:rsidR="00260FC2" w:rsidRDefault="00260FC2" w:rsidP="0096308C">
            <w:pPr>
              <w:pStyle w:val="TableParagraph"/>
              <w:spacing w:line="229" w:lineRule="exact"/>
              <w:ind w:left="56"/>
              <w:rPr>
                <w:rFonts w:ascii="Times New Roman" w:hAnsi="Times New Roman" w:cs="Times New Roman"/>
                <w:spacing w:val="-10"/>
              </w:rPr>
            </w:pPr>
            <w:r>
              <w:rPr>
                <w:rFonts w:ascii="Times New Roman" w:hAnsi="Times New Roman" w:cs="Times New Roman"/>
                <w:sz w:val="24"/>
                <w:szCs w:val="24"/>
              </w:rPr>
              <w:t>Projeksiyon</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Cihazı</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A1FC889" w14:textId="77777777" w:rsidR="00260FC2" w:rsidRDefault="00260FC2" w:rsidP="0096308C">
            <w:pPr>
              <w:pStyle w:val="TableParagraph"/>
              <w:spacing w:line="223" w:lineRule="exact"/>
              <w:ind w:left="29" w:right="17"/>
              <w:jc w:val="center"/>
              <w:rPr>
                <w:rFonts w:ascii="Times New Roman" w:hAnsi="Times New Roman" w:cs="Times New Roman"/>
                <w:spacing w:val="-10"/>
              </w:rPr>
            </w:pPr>
            <w:r>
              <w:rPr>
                <w:rFonts w:ascii="Times New Roman" w:hAnsi="Times New Roman" w:cs="Times New Roman"/>
                <w:spacing w:val="-10"/>
              </w:rPr>
              <w:t>2</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05D29E8" w14:textId="77777777" w:rsidR="00260FC2" w:rsidRDefault="00260FC2" w:rsidP="0096308C">
            <w:pPr>
              <w:pStyle w:val="TableParagraph"/>
              <w:spacing w:line="223" w:lineRule="exact"/>
              <w:ind w:left="39" w:right="23"/>
              <w:jc w:val="center"/>
              <w:rPr>
                <w:rFonts w:ascii="Times New Roman" w:hAnsi="Times New Roman" w:cs="Times New Roman"/>
              </w:rPr>
            </w:pPr>
            <w:r>
              <w:rPr>
                <w:rFonts w:ascii="Times New Roman" w:hAnsi="Times New Roman" w:cs="Times New Roman"/>
                <w:spacing w:val="-10"/>
              </w:rPr>
              <w:t>2</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11D7689" w14:textId="77777777" w:rsidR="00260FC2" w:rsidRDefault="00260FC2" w:rsidP="0096308C">
            <w:pPr>
              <w:pStyle w:val="TableParagraph"/>
              <w:spacing w:line="223" w:lineRule="exact"/>
              <w:ind w:left="39" w:right="27"/>
              <w:jc w:val="center"/>
              <w:rPr>
                <w:rFonts w:ascii="Times New Roman" w:hAnsi="Times New Roman" w:cs="Times New Roman"/>
                <w:spacing w:val="-10"/>
              </w:rPr>
            </w:pPr>
            <w:r>
              <w:rPr>
                <w:rFonts w:ascii="Times New Roman" w:hAnsi="Times New Roman" w:cs="Times New Roman"/>
              </w:rPr>
              <w:t>2</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625923A9" w14:textId="77777777" w:rsidR="00260FC2" w:rsidRDefault="00260FC2" w:rsidP="0096308C">
            <w:pPr>
              <w:pStyle w:val="TableParagraph"/>
              <w:spacing w:line="223" w:lineRule="exact"/>
              <w:ind w:left="39" w:right="20"/>
              <w:jc w:val="center"/>
            </w:pPr>
            <w:r>
              <w:rPr>
                <w:rFonts w:ascii="Times New Roman" w:hAnsi="Times New Roman" w:cs="Times New Roman"/>
                <w:spacing w:val="-10"/>
              </w:rPr>
              <w:t>0</w:t>
            </w:r>
          </w:p>
        </w:tc>
      </w:tr>
      <w:tr w:rsidR="00260FC2" w14:paraId="1573DB56" w14:textId="77777777" w:rsidTr="0040238B">
        <w:trPr>
          <w:trHeight w:val="278"/>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46A96C9B" w14:textId="77777777" w:rsidR="00260FC2" w:rsidRDefault="00260FC2" w:rsidP="0096308C">
            <w:pPr>
              <w:pStyle w:val="TableParagraph"/>
              <w:spacing w:line="229" w:lineRule="exact"/>
              <w:ind w:left="56"/>
              <w:rPr>
                <w:rFonts w:ascii="Times New Roman" w:hAnsi="Times New Roman" w:cs="Times New Roman"/>
                <w:spacing w:val="-10"/>
              </w:rPr>
            </w:pPr>
            <w:r>
              <w:rPr>
                <w:rFonts w:ascii="Times New Roman" w:hAnsi="Times New Roman" w:cs="Times New Roman"/>
                <w:sz w:val="24"/>
                <w:szCs w:val="24"/>
              </w:rPr>
              <w:t>TV</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Sayısı</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CB84A3A" w14:textId="77777777" w:rsidR="00260FC2" w:rsidRDefault="00260FC2" w:rsidP="0096308C">
            <w:pPr>
              <w:pStyle w:val="TableParagraph"/>
              <w:spacing w:line="223" w:lineRule="exact"/>
              <w:ind w:left="29" w:right="17"/>
              <w:jc w:val="center"/>
              <w:rPr>
                <w:rFonts w:ascii="Times New Roman" w:hAnsi="Times New Roman" w:cs="Times New Roman"/>
                <w:spacing w:val="-10"/>
              </w:rPr>
            </w:pPr>
            <w:r>
              <w:rPr>
                <w:rFonts w:ascii="Times New Roman" w:hAnsi="Times New Roman" w:cs="Times New Roman"/>
                <w:spacing w:val="-10"/>
              </w:rPr>
              <w:t>3</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5047DB1" w14:textId="77777777" w:rsidR="00260FC2" w:rsidRDefault="00260FC2" w:rsidP="0096308C">
            <w:pPr>
              <w:pStyle w:val="TableParagraph"/>
              <w:spacing w:line="223" w:lineRule="exact"/>
              <w:ind w:left="39" w:right="23"/>
              <w:jc w:val="center"/>
              <w:rPr>
                <w:rFonts w:ascii="Times New Roman" w:hAnsi="Times New Roman" w:cs="Times New Roman"/>
                <w:spacing w:val="-10"/>
              </w:rPr>
            </w:pPr>
            <w:r>
              <w:rPr>
                <w:rFonts w:ascii="Times New Roman" w:hAnsi="Times New Roman" w:cs="Times New Roman"/>
                <w:spacing w:val="-10"/>
              </w:rPr>
              <w:t>3</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56DB6C" w14:textId="77777777" w:rsidR="00260FC2" w:rsidRDefault="00260FC2" w:rsidP="0096308C">
            <w:pPr>
              <w:pStyle w:val="TableParagraph"/>
              <w:spacing w:line="223" w:lineRule="exact"/>
              <w:ind w:left="39" w:right="27"/>
              <w:jc w:val="center"/>
              <w:rPr>
                <w:rFonts w:ascii="Times New Roman" w:hAnsi="Times New Roman" w:cs="Times New Roman"/>
                <w:spacing w:val="-10"/>
              </w:rPr>
            </w:pPr>
            <w:r>
              <w:rPr>
                <w:rFonts w:ascii="Times New Roman" w:hAnsi="Times New Roman" w:cs="Times New Roman"/>
                <w:spacing w:val="-10"/>
              </w:rPr>
              <w:t>3</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472C9C45" w14:textId="77777777" w:rsidR="00260FC2" w:rsidRDefault="00260FC2" w:rsidP="0096308C">
            <w:pPr>
              <w:pStyle w:val="TableParagraph"/>
              <w:spacing w:line="223" w:lineRule="exact"/>
              <w:ind w:left="39" w:right="20"/>
              <w:jc w:val="center"/>
            </w:pPr>
            <w:r>
              <w:rPr>
                <w:rFonts w:ascii="Times New Roman" w:hAnsi="Times New Roman" w:cs="Times New Roman"/>
                <w:spacing w:val="-10"/>
              </w:rPr>
              <w:t>0</w:t>
            </w:r>
          </w:p>
        </w:tc>
      </w:tr>
      <w:tr w:rsidR="00260FC2" w14:paraId="737457A8" w14:textId="77777777" w:rsidTr="0040238B">
        <w:trPr>
          <w:trHeight w:val="280"/>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18B224AC" w14:textId="77777777" w:rsidR="00260FC2" w:rsidRDefault="00260FC2" w:rsidP="0096308C">
            <w:pPr>
              <w:pStyle w:val="TableParagraph"/>
              <w:spacing w:line="231" w:lineRule="exact"/>
              <w:ind w:left="56"/>
              <w:rPr>
                <w:rFonts w:ascii="Times New Roman" w:hAnsi="Times New Roman" w:cs="Times New Roman"/>
                <w:spacing w:val="-5"/>
              </w:rPr>
            </w:pPr>
            <w:r>
              <w:rPr>
                <w:rFonts w:ascii="Times New Roman" w:hAnsi="Times New Roman" w:cs="Times New Roman"/>
                <w:sz w:val="24"/>
                <w:szCs w:val="24"/>
              </w:rPr>
              <w:t>Yazıcı</w:t>
            </w:r>
            <w:r>
              <w:rPr>
                <w:rFonts w:ascii="Times New Roman" w:hAnsi="Times New Roman" w:cs="Times New Roman"/>
                <w:spacing w:val="-2"/>
                <w:sz w:val="24"/>
                <w:szCs w:val="24"/>
              </w:rPr>
              <w:t xml:space="preserve"> Sayısı</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5359754" w14:textId="77777777" w:rsidR="00260FC2" w:rsidRDefault="00260FC2" w:rsidP="0096308C">
            <w:pPr>
              <w:pStyle w:val="TableParagraph"/>
              <w:spacing w:line="225" w:lineRule="exact"/>
              <w:ind w:left="29" w:right="12"/>
              <w:jc w:val="center"/>
              <w:rPr>
                <w:rFonts w:ascii="Times New Roman" w:hAnsi="Times New Roman" w:cs="Times New Roman"/>
                <w:spacing w:val="-5"/>
              </w:rPr>
            </w:pPr>
            <w:r>
              <w:rPr>
                <w:rFonts w:ascii="Times New Roman" w:hAnsi="Times New Roman" w:cs="Times New Roman"/>
                <w:spacing w:val="-5"/>
              </w:rPr>
              <w:t>8</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3FB37DF" w14:textId="77777777" w:rsidR="00260FC2" w:rsidRDefault="00260FC2" w:rsidP="0096308C">
            <w:pPr>
              <w:pStyle w:val="TableParagraph"/>
              <w:spacing w:line="225" w:lineRule="exact"/>
              <w:ind w:left="39" w:right="22"/>
              <w:jc w:val="center"/>
              <w:rPr>
                <w:rFonts w:ascii="Times New Roman" w:hAnsi="Times New Roman" w:cs="Times New Roman"/>
                <w:spacing w:val="-5"/>
              </w:rPr>
            </w:pPr>
            <w:r>
              <w:rPr>
                <w:rFonts w:ascii="Times New Roman" w:hAnsi="Times New Roman" w:cs="Times New Roman"/>
                <w:spacing w:val="-5"/>
              </w:rPr>
              <w:t>8</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79B555C" w14:textId="77777777" w:rsidR="00260FC2" w:rsidRDefault="00260FC2" w:rsidP="0096308C">
            <w:pPr>
              <w:pStyle w:val="TableParagraph"/>
              <w:spacing w:line="225" w:lineRule="exact"/>
              <w:ind w:left="39" w:right="21"/>
              <w:jc w:val="center"/>
              <w:rPr>
                <w:rFonts w:ascii="Times New Roman" w:hAnsi="Times New Roman" w:cs="Times New Roman"/>
                <w:spacing w:val="-10"/>
              </w:rPr>
            </w:pPr>
            <w:r>
              <w:rPr>
                <w:rFonts w:ascii="Times New Roman" w:hAnsi="Times New Roman" w:cs="Times New Roman"/>
                <w:spacing w:val="-5"/>
              </w:rPr>
              <w:t>8</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6D265AC0" w14:textId="77777777" w:rsidR="00260FC2" w:rsidRDefault="00260FC2" w:rsidP="0096308C">
            <w:pPr>
              <w:pStyle w:val="TableParagraph"/>
              <w:spacing w:line="225" w:lineRule="exact"/>
              <w:ind w:left="39" w:right="21"/>
              <w:jc w:val="center"/>
            </w:pPr>
            <w:r>
              <w:rPr>
                <w:rFonts w:ascii="Times New Roman" w:hAnsi="Times New Roman" w:cs="Times New Roman"/>
                <w:spacing w:val="-10"/>
              </w:rPr>
              <w:t>0</w:t>
            </w:r>
          </w:p>
        </w:tc>
      </w:tr>
      <w:tr w:rsidR="00260FC2" w14:paraId="241E53E0" w14:textId="77777777" w:rsidTr="0040238B">
        <w:trPr>
          <w:trHeight w:val="280"/>
        </w:trPr>
        <w:tc>
          <w:tcPr>
            <w:tcW w:w="4445"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5153B50D" w14:textId="77777777" w:rsidR="00260FC2" w:rsidRDefault="00260FC2" w:rsidP="0096308C">
            <w:pPr>
              <w:pStyle w:val="TableParagraph"/>
              <w:spacing w:line="229" w:lineRule="exact"/>
              <w:ind w:left="56"/>
              <w:rPr>
                <w:rFonts w:ascii="Times New Roman" w:hAnsi="Times New Roman" w:cs="Times New Roman"/>
                <w:spacing w:val="-10"/>
              </w:rPr>
            </w:pPr>
            <w:r>
              <w:rPr>
                <w:rFonts w:ascii="Times New Roman" w:hAnsi="Times New Roman" w:cs="Times New Roman"/>
                <w:sz w:val="24"/>
                <w:szCs w:val="24"/>
              </w:rPr>
              <w:t>Fotokopi</w:t>
            </w:r>
            <w:r>
              <w:rPr>
                <w:rFonts w:ascii="Times New Roman" w:hAnsi="Times New Roman" w:cs="Times New Roman"/>
                <w:spacing w:val="-6"/>
                <w:sz w:val="24"/>
                <w:szCs w:val="24"/>
              </w:rPr>
              <w:t xml:space="preserve"> </w:t>
            </w:r>
            <w:r>
              <w:rPr>
                <w:rFonts w:ascii="Times New Roman" w:hAnsi="Times New Roman" w:cs="Times New Roman"/>
                <w:sz w:val="24"/>
                <w:szCs w:val="24"/>
              </w:rPr>
              <w:t>Makinası</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Sayısı</w:t>
            </w:r>
          </w:p>
        </w:tc>
        <w:tc>
          <w:tcPr>
            <w:tcW w:w="181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35598A7" w14:textId="77777777" w:rsidR="00260FC2" w:rsidRDefault="00260FC2" w:rsidP="0096308C">
            <w:pPr>
              <w:pStyle w:val="TableParagraph"/>
              <w:spacing w:line="223" w:lineRule="exact"/>
              <w:ind w:left="29" w:right="17"/>
              <w:jc w:val="center"/>
              <w:rPr>
                <w:rFonts w:ascii="Times New Roman" w:hAnsi="Times New Roman" w:cs="Times New Roman"/>
                <w:spacing w:val="-10"/>
              </w:rPr>
            </w:pPr>
            <w:r>
              <w:rPr>
                <w:rFonts w:ascii="Times New Roman" w:hAnsi="Times New Roman" w:cs="Times New Roman"/>
                <w:spacing w:val="-10"/>
              </w:rPr>
              <w:t>3</w:t>
            </w:r>
          </w:p>
        </w:tc>
        <w:tc>
          <w:tcPr>
            <w:tcW w:w="1378"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5CE0BD8" w14:textId="77777777" w:rsidR="00260FC2" w:rsidRDefault="00260FC2" w:rsidP="0096308C">
            <w:pPr>
              <w:pStyle w:val="TableParagraph"/>
              <w:spacing w:line="223" w:lineRule="exact"/>
              <w:ind w:left="39" w:right="23"/>
              <w:jc w:val="center"/>
              <w:rPr>
                <w:rFonts w:ascii="Times New Roman" w:hAnsi="Times New Roman" w:cs="Times New Roman"/>
                <w:spacing w:val="-10"/>
              </w:rPr>
            </w:pPr>
            <w:r>
              <w:rPr>
                <w:rFonts w:ascii="Times New Roman" w:hAnsi="Times New Roman" w:cs="Times New Roman"/>
                <w:spacing w:val="-10"/>
              </w:rPr>
              <w:t>3</w:t>
            </w:r>
          </w:p>
        </w:tc>
        <w:tc>
          <w:tcPr>
            <w:tcW w:w="133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CA93AC1" w14:textId="77777777" w:rsidR="00260FC2" w:rsidRDefault="00260FC2" w:rsidP="0096308C">
            <w:pPr>
              <w:pStyle w:val="TableParagraph"/>
              <w:spacing w:line="223" w:lineRule="exact"/>
              <w:ind w:left="39" w:right="27"/>
              <w:jc w:val="center"/>
              <w:rPr>
                <w:rFonts w:ascii="Times New Roman" w:hAnsi="Times New Roman" w:cs="Times New Roman"/>
                <w:spacing w:val="-10"/>
              </w:rPr>
            </w:pPr>
            <w:r>
              <w:rPr>
                <w:rFonts w:ascii="Times New Roman" w:hAnsi="Times New Roman" w:cs="Times New Roman"/>
                <w:spacing w:val="-10"/>
              </w:rPr>
              <w:t>3</w:t>
            </w:r>
          </w:p>
        </w:tc>
        <w:tc>
          <w:tcPr>
            <w:tcW w:w="1558"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633FDD6C" w14:textId="77777777" w:rsidR="00260FC2" w:rsidRDefault="00260FC2" w:rsidP="0096308C">
            <w:pPr>
              <w:pStyle w:val="TableParagraph"/>
              <w:spacing w:line="223" w:lineRule="exact"/>
              <w:ind w:left="39" w:right="20"/>
              <w:jc w:val="center"/>
            </w:pPr>
            <w:r>
              <w:rPr>
                <w:rFonts w:ascii="Times New Roman" w:hAnsi="Times New Roman" w:cs="Times New Roman"/>
                <w:spacing w:val="-10"/>
              </w:rPr>
              <w:t>1</w:t>
            </w:r>
          </w:p>
        </w:tc>
      </w:tr>
      <w:tr w:rsidR="00260FC2" w14:paraId="27497FD0" w14:textId="77777777" w:rsidTr="0040238B">
        <w:trPr>
          <w:trHeight w:val="280"/>
        </w:trPr>
        <w:tc>
          <w:tcPr>
            <w:tcW w:w="4445" w:type="dxa"/>
            <w:tcBorders>
              <w:top w:val="single" w:sz="6" w:space="0" w:color="000000"/>
              <w:left w:val="single" w:sz="8" w:space="0" w:color="000000"/>
              <w:bottom w:val="single" w:sz="8" w:space="0" w:color="000000"/>
              <w:right w:val="single" w:sz="6" w:space="0" w:color="000000"/>
            </w:tcBorders>
            <w:shd w:val="clear" w:color="auto" w:fill="D6E3BC"/>
            <w:vAlign w:val="center"/>
          </w:tcPr>
          <w:p w14:paraId="3A847179" w14:textId="77777777" w:rsidR="00260FC2" w:rsidRDefault="00260FC2" w:rsidP="0096308C">
            <w:pPr>
              <w:pStyle w:val="TableParagraph"/>
              <w:spacing w:line="229" w:lineRule="exact"/>
              <w:ind w:left="57"/>
              <w:rPr>
                <w:rFonts w:ascii="Times New Roman" w:hAnsi="Times New Roman" w:cs="Times New Roman"/>
              </w:rPr>
            </w:pPr>
            <w:r>
              <w:rPr>
                <w:rFonts w:ascii="Times New Roman" w:hAnsi="Times New Roman" w:cs="Times New Roman"/>
                <w:sz w:val="24"/>
                <w:szCs w:val="24"/>
              </w:rPr>
              <w:t>İnternet</w:t>
            </w:r>
            <w:r>
              <w:rPr>
                <w:rFonts w:ascii="Times New Roman" w:hAnsi="Times New Roman" w:cs="Times New Roman"/>
                <w:spacing w:val="-7"/>
                <w:sz w:val="24"/>
                <w:szCs w:val="24"/>
              </w:rPr>
              <w:t xml:space="preserve"> </w:t>
            </w:r>
            <w:r>
              <w:rPr>
                <w:rFonts w:ascii="Times New Roman" w:hAnsi="Times New Roman" w:cs="Times New Roman"/>
                <w:sz w:val="24"/>
                <w:szCs w:val="24"/>
              </w:rPr>
              <w:t>Bağlantı</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Hızı</w:t>
            </w:r>
          </w:p>
        </w:tc>
        <w:tc>
          <w:tcPr>
            <w:tcW w:w="1819"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0601F22C" w14:textId="77777777" w:rsidR="00260FC2" w:rsidRDefault="00260FC2" w:rsidP="0096308C">
            <w:pPr>
              <w:pStyle w:val="TableParagraph"/>
              <w:spacing w:line="223" w:lineRule="exact"/>
              <w:ind w:left="29" w:right="16"/>
              <w:jc w:val="center"/>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spacing w:val="-4"/>
              </w:rPr>
              <w:t>Mbps</w:t>
            </w:r>
            <w:proofErr w:type="spellEnd"/>
          </w:p>
        </w:tc>
        <w:tc>
          <w:tcPr>
            <w:tcW w:w="1378"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13B432D7" w14:textId="77777777" w:rsidR="00260FC2" w:rsidRDefault="00260FC2" w:rsidP="0096308C">
            <w:pPr>
              <w:pStyle w:val="TableParagraph"/>
              <w:spacing w:line="223" w:lineRule="exact"/>
              <w:ind w:left="39" w:right="19"/>
              <w:jc w:val="center"/>
              <w:rPr>
                <w:rFonts w:ascii="Times New Roman" w:hAnsi="Times New Roman" w:cs="Times New Roman"/>
              </w:rPr>
            </w:pPr>
            <w:r>
              <w:rPr>
                <w:rFonts w:ascii="Times New Roman" w:hAnsi="Times New Roman" w:cs="Times New Roman"/>
              </w:rPr>
              <w:t>100</w:t>
            </w:r>
            <w:r>
              <w:rPr>
                <w:rFonts w:ascii="Times New Roman" w:hAnsi="Times New Roman" w:cs="Times New Roman"/>
                <w:spacing w:val="-2"/>
              </w:rPr>
              <w:t xml:space="preserve"> </w:t>
            </w:r>
            <w:proofErr w:type="spellStart"/>
            <w:r>
              <w:rPr>
                <w:rFonts w:ascii="Times New Roman" w:hAnsi="Times New Roman" w:cs="Times New Roman"/>
                <w:spacing w:val="-4"/>
              </w:rPr>
              <w:t>Mbps</w:t>
            </w:r>
            <w:proofErr w:type="spellEnd"/>
          </w:p>
        </w:tc>
        <w:tc>
          <w:tcPr>
            <w:tcW w:w="1334"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030F2612" w14:textId="77777777" w:rsidR="00260FC2" w:rsidRDefault="00260FC2" w:rsidP="0096308C">
            <w:pPr>
              <w:pStyle w:val="TableParagraph"/>
              <w:spacing w:line="223" w:lineRule="exact"/>
              <w:ind w:left="39" w:right="26"/>
              <w:jc w:val="center"/>
              <w:rPr>
                <w:rFonts w:ascii="Times New Roman" w:hAnsi="Times New Roman" w:cs="Times New Roman"/>
              </w:rPr>
            </w:pPr>
            <w:r>
              <w:rPr>
                <w:rFonts w:ascii="Times New Roman" w:hAnsi="Times New Roman" w:cs="Times New Roman"/>
              </w:rPr>
              <w:t xml:space="preserve">100 </w:t>
            </w:r>
            <w:proofErr w:type="spellStart"/>
            <w:r>
              <w:rPr>
                <w:rFonts w:ascii="Times New Roman" w:hAnsi="Times New Roman" w:cs="Times New Roman"/>
                <w:spacing w:val="-4"/>
              </w:rPr>
              <w:t>Mbps</w:t>
            </w:r>
            <w:proofErr w:type="spellEnd"/>
          </w:p>
        </w:tc>
        <w:tc>
          <w:tcPr>
            <w:tcW w:w="1558" w:type="dxa"/>
            <w:tcBorders>
              <w:top w:val="single" w:sz="6" w:space="0" w:color="000000"/>
              <w:left w:val="single" w:sz="6" w:space="0" w:color="000000"/>
              <w:bottom w:val="single" w:sz="8" w:space="0" w:color="000000"/>
              <w:right w:val="single" w:sz="8" w:space="0" w:color="000000"/>
            </w:tcBorders>
            <w:shd w:val="clear" w:color="auto" w:fill="EAF1DD"/>
            <w:vAlign w:val="center"/>
          </w:tcPr>
          <w:p w14:paraId="77342A59" w14:textId="77777777" w:rsidR="00260FC2" w:rsidRDefault="00260FC2" w:rsidP="0096308C">
            <w:pPr>
              <w:pStyle w:val="TableParagraph"/>
              <w:spacing w:line="223" w:lineRule="exact"/>
              <w:ind w:left="39" w:right="18"/>
              <w:jc w:val="center"/>
            </w:pPr>
            <w:r>
              <w:rPr>
                <w:rFonts w:ascii="Times New Roman" w:hAnsi="Times New Roman" w:cs="Times New Roman"/>
              </w:rPr>
              <w:t>200</w:t>
            </w:r>
            <w:r>
              <w:rPr>
                <w:rFonts w:ascii="Times New Roman" w:hAnsi="Times New Roman" w:cs="Times New Roman"/>
                <w:spacing w:val="-2"/>
              </w:rPr>
              <w:t xml:space="preserve"> </w:t>
            </w:r>
            <w:proofErr w:type="spellStart"/>
            <w:r>
              <w:rPr>
                <w:rFonts w:ascii="Times New Roman" w:hAnsi="Times New Roman" w:cs="Times New Roman"/>
                <w:spacing w:val="-4"/>
              </w:rPr>
              <w:t>Mbps</w:t>
            </w:r>
            <w:proofErr w:type="spellEnd"/>
          </w:p>
        </w:tc>
      </w:tr>
    </w:tbl>
    <w:p w14:paraId="65B4A2FC" w14:textId="77777777" w:rsidR="008F6F7D" w:rsidRDefault="008F6F7D" w:rsidP="008F6F7D">
      <w:pPr>
        <w:pStyle w:val="GvdeMetni"/>
        <w:rPr>
          <w:rFonts w:ascii="Times New Roman" w:hAnsi="Times New Roman" w:cs="Times New Roman"/>
          <w:b/>
        </w:rPr>
      </w:pPr>
    </w:p>
    <w:p w14:paraId="5DDD7B95" w14:textId="77777777" w:rsidR="008F6F7D" w:rsidRDefault="008F6F7D" w:rsidP="008F6F7D">
      <w:pPr>
        <w:pStyle w:val="GvdeMetni"/>
        <w:rPr>
          <w:rFonts w:ascii="Times New Roman" w:hAnsi="Times New Roman" w:cs="Times New Roman"/>
          <w:b/>
        </w:rPr>
      </w:pPr>
    </w:p>
    <w:p w14:paraId="14DADB66" w14:textId="77777777" w:rsidR="008F6F7D" w:rsidRDefault="008F6F7D" w:rsidP="008F6F7D">
      <w:pPr>
        <w:pStyle w:val="GvdeMetni"/>
        <w:rPr>
          <w:rFonts w:ascii="Times New Roman" w:hAnsi="Times New Roman" w:cs="Times New Roman"/>
          <w:b/>
        </w:rPr>
      </w:pPr>
    </w:p>
    <w:p w14:paraId="57E8A937" w14:textId="77777777" w:rsidR="0040238B" w:rsidRDefault="0040238B" w:rsidP="008F6F7D">
      <w:pPr>
        <w:pStyle w:val="GvdeMetni"/>
        <w:rPr>
          <w:rFonts w:ascii="Times New Roman" w:hAnsi="Times New Roman" w:cs="Times New Roman"/>
          <w:b/>
        </w:rPr>
      </w:pPr>
    </w:p>
    <w:p w14:paraId="13B08A76" w14:textId="77777777" w:rsidR="0040238B" w:rsidRDefault="0040238B" w:rsidP="008F6F7D">
      <w:pPr>
        <w:pStyle w:val="GvdeMetni"/>
        <w:rPr>
          <w:rFonts w:ascii="Times New Roman" w:hAnsi="Times New Roman" w:cs="Times New Roman"/>
          <w:b/>
        </w:rPr>
      </w:pPr>
    </w:p>
    <w:p w14:paraId="76BC7E6C" w14:textId="77777777" w:rsidR="0040238B" w:rsidRDefault="0040238B" w:rsidP="008F6F7D">
      <w:pPr>
        <w:pStyle w:val="GvdeMetni"/>
        <w:rPr>
          <w:rFonts w:ascii="Times New Roman" w:hAnsi="Times New Roman" w:cs="Times New Roman"/>
          <w:b/>
        </w:rPr>
      </w:pPr>
    </w:p>
    <w:p w14:paraId="384ADFDC" w14:textId="77777777" w:rsidR="0040238B" w:rsidRDefault="0040238B" w:rsidP="008F6F7D">
      <w:pPr>
        <w:pStyle w:val="GvdeMetni"/>
        <w:rPr>
          <w:rFonts w:ascii="Times New Roman" w:hAnsi="Times New Roman" w:cs="Times New Roman"/>
          <w:b/>
        </w:rPr>
      </w:pPr>
    </w:p>
    <w:p w14:paraId="3AD091B4" w14:textId="77777777" w:rsidR="00343E0A" w:rsidRDefault="00343E0A" w:rsidP="008F6F7D">
      <w:pPr>
        <w:pStyle w:val="GvdeMetni"/>
        <w:rPr>
          <w:rFonts w:ascii="Times New Roman" w:hAnsi="Times New Roman" w:cs="Times New Roman"/>
          <w:b/>
        </w:rPr>
      </w:pPr>
    </w:p>
    <w:p w14:paraId="2B7AC0AF" w14:textId="77777777" w:rsidR="0040238B" w:rsidRDefault="0040238B" w:rsidP="008F6F7D">
      <w:pPr>
        <w:pStyle w:val="GvdeMetni"/>
        <w:rPr>
          <w:rFonts w:ascii="Times New Roman" w:hAnsi="Times New Roman" w:cs="Times New Roman"/>
          <w:b/>
        </w:rPr>
      </w:pPr>
    </w:p>
    <w:p w14:paraId="1F3EB12C" w14:textId="77777777" w:rsidR="0040238B" w:rsidRPr="00C608EF" w:rsidRDefault="0040238B" w:rsidP="008F6F7D">
      <w:pPr>
        <w:pStyle w:val="GvdeMetni"/>
        <w:rPr>
          <w:rFonts w:ascii="Times New Roman" w:hAnsi="Times New Roman" w:cs="Times New Roman"/>
          <w:b/>
        </w:rPr>
      </w:pPr>
    </w:p>
    <w:p w14:paraId="2B1F8A7C" w14:textId="77777777" w:rsidR="008F6F7D" w:rsidRPr="00C608EF" w:rsidRDefault="008F6F7D" w:rsidP="008F6F7D">
      <w:pPr>
        <w:pStyle w:val="GvdeMetni"/>
        <w:spacing w:before="48"/>
        <w:rPr>
          <w:rFonts w:ascii="Times New Roman" w:hAnsi="Times New Roman" w:cs="Times New Roman"/>
          <w:b/>
        </w:rPr>
      </w:pPr>
    </w:p>
    <w:p w14:paraId="741073E3" w14:textId="78CDAE7B" w:rsidR="008F6F7D" w:rsidRDefault="008F6F7D" w:rsidP="006F7EAF">
      <w:pPr>
        <w:spacing w:before="1"/>
        <w:jc w:val="both"/>
        <w:rPr>
          <w:rFonts w:ascii="Times New Roman" w:hAnsi="Times New Roman" w:cs="Times New Roman"/>
          <w:b/>
          <w:spacing w:val="-2"/>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6"/>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7</w:t>
      </w:r>
      <w:r w:rsidRPr="00C608EF">
        <w:rPr>
          <w:rFonts w:ascii="Times New Roman" w:hAnsi="Times New Roman" w:cs="Times New Roman"/>
          <w:b/>
          <w:sz w:val="24"/>
          <w:szCs w:val="24"/>
        </w:rPr>
        <w: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Fiziki</w:t>
      </w:r>
      <w:r w:rsidRPr="00C608EF">
        <w:rPr>
          <w:rFonts w:ascii="Times New Roman" w:hAnsi="Times New Roman" w:cs="Times New Roman"/>
          <w:b/>
          <w:spacing w:val="-7"/>
          <w:sz w:val="24"/>
          <w:szCs w:val="24"/>
        </w:rPr>
        <w:t xml:space="preserve"> </w:t>
      </w:r>
      <w:r w:rsidRPr="00C608EF">
        <w:rPr>
          <w:rFonts w:ascii="Times New Roman" w:hAnsi="Times New Roman" w:cs="Times New Roman"/>
          <w:b/>
          <w:sz w:val="24"/>
          <w:szCs w:val="24"/>
        </w:rPr>
        <w:t>Mekân</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2"/>
          <w:sz w:val="24"/>
          <w:szCs w:val="24"/>
        </w:rPr>
        <w:t>Durumu</w:t>
      </w:r>
    </w:p>
    <w:p w14:paraId="363AB830" w14:textId="77777777" w:rsidR="008F6F7D" w:rsidRPr="004745E2" w:rsidRDefault="008F6F7D" w:rsidP="008F6F7D">
      <w:pPr>
        <w:jc w:val="right"/>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4090"/>
        <w:gridCol w:w="1402"/>
        <w:gridCol w:w="1219"/>
        <w:gridCol w:w="1187"/>
        <w:gridCol w:w="1382"/>
        <w:gridCol w:w="1512"/>
      </w:tblGrid>
      <w:tr w:rsidR="006F7EAF" w14:paraId="6B4C34D5" w14:textId="77777777" w:rsidTr="0040238B">
        <w:trPr>
          <w:trHeight w:val="415"/>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449C657E" w14:textId="77777777" w:rsidR="006F7EAF" w:rsidRDefault="006F7EAF" w:rsidP="0096308C">
            <w:pPr>
              <w:pStyle w:val="TableParagraph"/>
              <w:spacing w:line="234" w:lineRule="exact"/>
              <w:ind w:left="114"/>
              <w:rPr>
                <w:rFonts w:ascii="Times New Roman" w:hAnsi="Times New Roman" w:cs="Times New Roman"/>
                <w:b/>
                <w:spacing w:val="-5"/>
                <w:sz w:val="24"/>
                <w:szCs w:val="24"/>
              </w:rPr>
            </w:pPr>
            <w:r>
              <w:rPr>
                <w:rFonts w:ascii="Times New Roman" w:hAnsi="Times New Roman" w:cs="Times New Roman"/>
                <w:sz w:val="24"/>
                <w:szCs w:val="24"/>
              </w:rPr>
              <w:t>Fiziki</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Mekân</w:t>
            </w:r>
          </w:p>
        </w:tc>
        <w:tc>
          <w:tcPr>
            <w:tcW w:w="1402" w:type="dxa"/>
            <w:tcBorders>
              <w:top w:val="single" w:sz="8" w:space="0" w:color="000000"/>
              <w:left w:val="single" w:sz="8" w:space="0" w:color="000000"/>
              <w:bottom w:val="single" w:sz="8" w:space="0" w:color="000000"/>
              <w:right w:val="single" w:sz="8" w:space="0" w:color="000000"/>
            </w:tcBorders>
            <w:shd w:val="clear" w:color="auto" w:fill="D6E3BC"/>
          </w:tcPr>
          <w:p w14:paraId="3EEE59CE" w14:textId="77777777" w:rsidR="006F7EAF" w:rsidRDefault="006F7EAF" w:rsidP="0096308C">
            <w:pPr>
              <w:pStyle w:val="TableParagraph"/>
              <w:spacing w:before="4"/>
              <w:ind w:left="26"/>
              <w:jc w:val="center"/>
              <w:rPr>
                <w:rFonts w:ascii="Times New Roman" w:hAnsi="Times New Roman" w:cs="Times New Roman"/>
                <w:b/>
                <w:spacing w:val="-5"/>
                <w:sz w:val="24"/>
                <w:szCs w:val="24"/>
              </w:rPr>
            </w:pPr>
            <w:r>
              <w:rPr>
                <w:rFonts w:ascii="Times New Roman" w:hAnsi="Times New Roman" w:cs="Times New Roman"/>
                <w:b/>
                <w:spacing w:val="-5"/>
                <w:sz w:val="24"/>
                <w:szCs w:val="24"/>
              </w:rPr>
              <w:t>Var</w:t>
            </w:r>
          </w:p>
        </w:tc>
        <w:tc>
          <w:tcPr>
            <w:tcW w:w="1219" w:type="dxa"/>
            <w:tcBorders>
              <w:top w:val="single" w:sz="8" w:space="0" w:color="000000"/>
              <w:left w:val="single" w:sz="8" w:space="0" w:color="000000"/>
              <w:bottom w:val="single" w:sz="8" w:space="0" w:color="000000"/>
              <w:right w:val="single" w:sz="8" w:space="0" w:color="000000"/>
            </w:tcBorders>
            <w:shd w:val="clear" w:color="auto" w:fill="D6E3BC"/>
          </w:tcPr>
          <w:p w14:paraId="58F8152B" w14:textId="77777777" w:rsidR="006F7EAF" w:rsidRDefault="006F7EAF" w:rsidP="0096308C">
            <w:pPr>
              <w:pStyle w:val="TableParagraph"/>
              <w:spacing w:before="4"/>
              <w:ind w:left="340"/>
              <w:rPr>
                <w:rFonts w:ascii="Times New Roman" w:hAnsi="Times New Roman" w:cs="Times New Roman"/>
                <w:b/>
                <w:spacing w:val="-2"/>
                <w:sz w:val="24"/>
                <w:szCs w:val="24"/>
              </w:rPr>
            </w:pPr>
            <w:r>
              <w:rPr>
                <w:rFonts w:ascii="Times New Roman" w:hAnsi="Times New Roman" w:cs="Times New Roman"/>
                <w:b/>
                <w:spacing w:val="-5"/>
                <w:sz w:val="24"/>
                <w:szCs w:val="24"/>
              </w:rPr>
              <w:t>Yok</w:t>
            </w:r>
          </w:p>
        </w:tc>
        <w:tc>
          <w:tcPr>
            <w:tcW w:w="1187" w:type="dxa"/>
            <w:tcBorders>
              <w:top w:val="single" w:sz="8" w:space="0" w:color="000000"/>
              <w:left w:val="single" w:sz="8" w:space="0" w:color="000000"/>
              <w:bottom w:val="single" w:sz="8" w:space="0" w:color="000000"/>
              <w:right w:val="single" w:sz="8" w:space="0" w:color="000000"/>
            </w:tcBorders>
            <w:shd w:val="clear" w:color="auto" w:fill="D6E3BC"/>
          </w:tcPr>
          <w:p w14:paraId="4050EA96" w14:textId="77777777" w:rsidR="006F7EAF" w:rsidRDefault="006F7EAF" w:rsidP="0096308C">
            <w:pPr>
              <w:pStyle w:val="TableParagraph"/>
              <w:spacing w:before="4"/>
              <w:ind w:left="37"/>
              <w:jc w:val="center"/>
              <w:rPr>
                <w:rFonts w:ascii="Times New Roman" w:hAnsi="Times New Roman" w:cs="Times New Roman"/>
                <w:b/>
                <w:spacing w:val="-2"/>
                <w:sz w:val="24"/>
                <w:szCs w:val="24"/>
              </w:rPr>
            </w:pPr>
            <w:r>
              <w:rPr>
                <w:rFonts w:ascii="Times New Roman" w:hAnsi="Times New Roman" w:cs="Times New Roman"/>
                <w:b/>
                <w:spacing w:val="-2"/>
                <w:sz w:val="24"/>
                <w:szCs w:val="24"/>
              </w:rPr>
              <w:t>Adedi</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Pr>
          <w:p w14:paraId="7B445FC5" w14:textId="77777777" w:rsidR="006F7EAF" w:rsidRDefault="006F7EAF" w:rsidP="0096308C">
            <w:pPr>
              <w:pStyle w:val="TableParagraph"/>
              <w:spacing w:before="4"/>
              <w:ind w:left="273"/>
              <w:rPr>
                <w:rFonts w:ascii="Times New Roman" w:hAnsi="Times New Roman" w:cs="Times New Roman"/>
                <w:b/>
                <w:spacing w:val="-2"/>
                <w:sz w:val="24"/>
                <w:szCs w:val="24"/>
              </w:rPr>
            </w:pPr>
            <w:r>
              <w:rPr>
                <w:rFonts w:ascii="Times New Roman" w:hAnsi="Times New Roman" w:cs="Times New Roman"/>
                <w:b/>
                <w:spacing w:val="-2"/>
                <w:sz w:val="24"/>
                <w:szCs w:val="24"/>
              </w:rPr>
              <w:t>İhtiyaç</w:t>
            </w:r>
          </w:p>
        </w:tc>
        <w:tc>
          <w:tcPr>
            <w:tcW w:w="1512" w:type="dxa"/>
            <w:tcBorders>
              <w:top w:val="single" w:sz="8" w:space="0" w:color="000000"/>
              <w:left w:val="single" w:sz="8" w:space="0" w:color="000000"/>
              <w:bottom w:val="single" w:sz="8" w:space="0" w:color="000000"/>
              <w:right w:val="single" w:sz="8" w:space="0" w:color="000000"/>
            </w:tcBorders>
            <w:shd w:val="clear" w:color="auto" w:fill="D6E3BC"/>
          </w:tcPr>
          <w:p w14:paraId="091AFC42" w14:textId="77777777" w:rsidR="006F7EAF" w:rsidRDefault="006F7EAF" w:rsidP="0096308C">
            <w:pPr>
              <w:pStyle w:val="TableParagraph"/>
              <w:spacing w:before="4"/>
              <w:ind w:left="210"/>
            </w:pPr>
            <w:r>
              <w:rPr>
                <w:rFonts w:ascii="Times New Roman" w:hAnsi="Times New Roman" w:cs="Times New Roman"/>
                <w:b/>
                <w:spacing w:val="-2"/>
                <w:sz w:val="24"/>
                <w:szCs w:val="24"/>
              </w:rPr>
              <w:t>Açıklama</w:t>
            </w:r>
          </w:p>
        </w:tc>
      </w:tr>
      <w:tr w:rsidR="006F7EAF" w14:paraId="7A549814" w14:textId="77777777" w:rsidTr="0040238B">
        <w:trPr>
          <w:trHeight w:val="590"/>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6593CCCF" w14:textId="77777777" w:rsidR="006F7EAF" w:rsidRDefault="006F7EAF" w:rsidP="0096308C">
            <w:pPr>
              <w:pStyle w:val="TableParagraph"/>
              <w:spacing w:line="231" w:lineRule="exact"/>
              <w:ind w:left="114"/>
              <w:rPr>
                <w:rFonts w:ascii="Times New Roman" w:hAnsi="Times New Roman" w:cs="Times New Roman"/>
                <w:spacing w:val="-10"/>
                <w:sz w:val="24"/>
                <w:szCs w:val="24"/>
              </w:rPr>
            </w:pPr>
            <w:r>
              <w:rPr>
                <w:rFonts w:ascii="Times New Roman" w:hAnsi="Times New Roman" w:cs="Times New Roman"/>
                <w:spacing w:val="-2"/>
                <w:sz w:val="24"/>
                <w:szCs w:val="24"/>
              </w:rPr>
              <w:t>Öğretmen</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Çalışma</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Odası</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224FD95" w14:textId="77777777" w:rsidR="006F7EAF" w:rsidRDefault="006F7EAF" w:rsidP="0096308C">
            <w:pPr>
              <w:pStyle w:val="TableParagraph"/>
              <w:spacing w:line="246"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10213BE9"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66041A02" w14:textId="77777777" w:rsidR="006F7EAF" w:rsidRDefault="006F7EAF" w:rsidP="0096308C">
            <w:pPr>
              <w:pStyle w:val="TableParagraph"/>
              <w:spacing w:line="246"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66699B0"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6922E268" w14:textId="77777777" w:rsidR="006F7EAF" w:rsidRDefault="006F7EAF" w:rsidP="0096308C">
            <w:pPr>
              <w:pStyle w:val="TableParagraph"/>
              <w:jc w:val="center"/>
              <w:rPr>
                <w:rFonts w:ascii="Times New Roman" w:hAnsi="Times New Roman" w:cs="Times New Roman"/>
                <w:sz w:val="24"/>
                <w:szCs w:val="24"/>
              </w:rPr>
            </w:pPr>
          </w:p>
        </w:tc>
      </w:tr>
      <w:tr w:rsidR="006F7EAF" w14:paraId="1F0F2984" w14:textId="77777777" w:rsidTr="0040238B">
        <w:trPr>
          <w:trHeight w:val="558"/>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1A5B317A" w14:textId="77777777" w:rsidR="006F7EAF" w:rsidRDefault="006F7EAF" w:rsidP="0096308C">
            <w:pPr>
              <w:pStyle w:val="TableParagraph"/>
              <w:spacing w:before="16"/>
              <w:ind w:left="114"/>
              <w:rPr>
                <w:rFonts w:ascii="Times New Roman" w:hAnsi="Times New Roman" w:cs="Times New Roman"/>
                <w:spacing w:val="-10"/>
                <w:sz w:val="24"/>
                <w:szCs w:val="24"/>
              </w:rPr>
            </w:pPr>
            <w:r>
              <w:rPr>
                <w:rFonts w:ascii="Times New Roman" w:hAnsi="Times New Roman" w:cs="Times New Roman"/>
                <w:sz w:val="24"/>
                <w:szCs w:val="24"/>
              </w:rPr>
              <w:t>Ekipman</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Odası</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785D2B0" w14:textId="77777777" w:rsidR="006F7EAF" w:rsidRDefault="006F7EAF" w:rsidP="0096308C">
            <w:pPr>
              <w:pStyle w:val="TableParagraph"/>
              <w:spacing w:line="246"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3F07AB6"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BA06A9D" w14:textId="77777777" w:rsidR="006F7EAF" w:rsidRDefault="006F7EAF" w:rsidP="0096308C">
            <w:pPr>
              <w:pStyle w:val="TableParagraph"/>
              <w:spacing w:line="246"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426E25A"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2C65DF4" w14:textId="77777777" w:rsidR="006F7EAF" w:rsidRDefault="006F7EAF" w:rsidP="0096308C">
            <w:pPr>
              <w:pStyle w:val="TableParagraph"/>
              <w:jc w:val="center"/>
              <w:rPr>
                <w:rFonts w:ascii="Times New Roman" w:hAnsi="Times New Roman" w:cs="Times New Roman"/>
                <w:sz w:val="24"/>
                <w:szCs w:val="24"/>
              </w:rPr>
            </w:pPr>
          </w:p>
        </w:tc>
      </w:tr>
      <w:tr w:rsidR="006F7EAF" w14:paraId="0BB9D4EE" w14:textId="77777777" w:rsidTr="0040238B">
        <w:trPr>
          <w:trHeight w:val="553"/>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23B8788F" w14:textId="77777777" w:rsidR="006F7EAF" w:rsidRDefault="006F7EAF" w:rsidP="0096308C">
            <w:pPr>
              <w:pStyle w:val="TableParagraph"/>
              <w:spacing w:before="16"/>
              <w:ind w:left="114"/>
              <w:rPr>
                <w:rFonts w:ascii="Times New Roman" w:hAnsi="Times New Roman" w:cs="Times New Roman"/>
                <w:spacing w:val="-10"/>
                <w:sz w:val="24"/>
                <w:szCs w:val="24"/>
              </w:rPr>
            </w:pPr>
            <w:r>
              <w:rPr>
                <w:rFonts w:ascii="Times New Roman" w:hAnsi="Times New Roman" w:cs="Times New Roman"/>
                <w:spacing w:val="-2"/>
                <w:sz w:val="24"/>
                <w:szCs w:val="24"/>
              </w:rPr>
              <w:t>Kütüphane</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6F5C3FD" w14:textId="77777777" w:rsidR="006F7EAF" w:rsidRDefault="006F7EAF" w:rsidP="0096308C">
            <w:pPr>
              <w:pStyle w:val="TableParagraph"/>
              <w:spacing w:line="249"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D6CAA09"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CC3EF1D" w14:textId="77777777" w:rsidR="006F7EAF" w:rsidRDefault="006F7EAF" w:rsidP="0096308C">
            <w:pPr>
              <w:pStyle w:val="TableParagraph"/>
              <w:spacing w:line="249"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63B90F30"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D88949B" w14:textId="77777777" w:rsidR="006F7EAF" w:rsidRDefault="006F7EAF" w:rsidP="0096308C">
            <w:pPr>
              <w:pStyle w:val="TableParagraph"/>
              <w:jc w:val="center"/>
              <w:rPr>
                <w:rFonts w:ascii="Times New Roman" w:hAnsi="Times New Roman" w:cs="Times New Roman"/>
                <w:sz w:val="24"/>
                <w:szCs w:val="24"/>
              </w:rPr>
            </w:pPr>
          </w:p>
        </w:tc>
      </w:tr>
      <w:tr w:rsidR="006F7EAF" w14:paraId="374096D5" w14:textId="77777777" w:rsidTr="0040238B">
        <w:trPr>
          <w:trHeight w:val="561"/>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732A6109" w14:textId="77777777" w:rsidR="006F7EAF" w:rsidRDefault="006F7EAF" w:rsidP="0096308C">
            <w:pPr>
              <w:pStyle w:val="TableParagraph"/>
              <w:spacing w:before="16"/>
              <w:ind w:left="114"/>
              <w:rPr>
                <w:rFonts w:ascii="Times New Roman" w:hAnsi="Times New Roman" w:cs="Times New Roman"/>
                <w:spacing w:val="-10"/>
                <w:sz w:val="24"/>
                <w:szCs w:val="24"/>
              </w:rPr>
            </w:pPr>
            <w:r>
              <w:rPr>
                <w:rFonts w:ascii="Times New Roman" w:hAnsi="Times New Roman" w:cs="Times New Roman"/>
                <w:spacing w:val="-2"/>
                <w:sz w:val="24"/>
                <w:szCs w:val="24"/>
              </w:rPr>
              <w:t>Rehberlik</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Servisi</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BD98769" w14:textId="77777777" w:rsidR="006F7EAF" w:rsidRDefault="006F7EAF" w:rsidP="0096308C">
            <w:pPr>
              <w:pStyle w:val="TableParagraph"/>
              <w:spacing w:line="246"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32CABA0"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03C0E2DC" w14:textId="77777777" w:rsidR="006F7EAF" w:rsidRDefault="006F7EAF" w:rsidP="0096308C">
            <w:pPr>
              <w:pStyle w:val="TableParagraph"/>
              <w:spacing w:line="246"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19CBBB36"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7D9BD51" w14:textId="77777777" w:rsidR="006F7EAF" w:rsidRDefault="006F7EAF" w:rsidP="0096308C">
            <w:pPr>
              <w:pStyle w:val="TableParagraph"/>
              <w:jc w:val="center"/>
              <w:rPr>
                <w:rFonts w:ascii="Times New Roman" w:hAnsi="Times New Roman" w:cs="Times New Roman"/>
                <w:sz w:val="24"/>
                <w:szCs w:val="24"/>
              </w:rPr>
            </w:pPr>
          </w:p>
        </w:tc>
      </w:tr>
      <w:tr w:rsidR="006F7EAF" w14:paraId="633610B7" w14:textId="77777777" w:rsidTr="0040238B">
        <w:trPr>
          <w:trHeight w:val="553"/>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43E72B04" w14:textId="77777777" w:rsidR="006F7EAF" w:rsidRDefault="006F7EAF" w:rsidP="0096308C">
            <w:pPr>
              <w:pStyle w:val="TableParagraph"/>
              <w:spacing w:before="85"/>
              <w:ind w:left="114"/>
              <w:rPr>
                <w:rFonts w:ascii="Times New Roman" w:hAnsi="Times New Roman" w:cs="Times New Roman"/>
                <w:sz w:val="24"/>
                <w:szCs w:val="24"/>
              </w:rPr>
            </w:pPr>
            <w:r>
              <w:rPr>
                <w:rFonts w:ascii="Times New Roman" w:hAnsi="Times New Roman" w:cs="Times New Roman"/>
                <w:sz w:val="24"/>
                <w:szCs w:val="24"/>
              </w:rPr>
              <w:t>Resim</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Odası</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166A16CA" w14:textId="77777777" w:rsidR="006F7EAF" w:rsidRDefault="006F7EAF" w:rsidP="0096308C">
            <w:pPr>
              <w:pStyle w:val="TableParagraph"/>
              <w:spacing w:line="246" w:lineRule="exact"/>
              <w:ind w:left="26" w:right="7"/>
              <w:jc w:val="center"/>
              <w:rPr>
                <w:rFonts w:ascii="Times New Roman" w:hAnsi="Times New Roman" w:cs="Times New Roman"/>
                <w:sz w:val="24"/>
                <w:szCs w:val="24"/>
              </w:rPr>
            </w:pP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EF91128" w14:textId="77777777" w:rsidR="006F7EAF" w:rsidRDefault="006F7EAF" w:rsidP="0096308C">
            <w:pPr>
              <w:pStyle w:val="TableParagraph"/>
              <w:jc w:val="center"/>
              <w:rPr>
                <w:rFonts w:ascii="Times New Roman" w:hAnsi="Times New Roman" w:cs="Times New Roman"/>
                <w:spacing w:val="-10"/>
                <w:sz w:val="24"/>
                <w:szCs w:val="24"/>
              </w:rPr>
            </w:pPr>
            <w:r>
              <w:rPr>
                <w:rFonts w:ascii="Times New Roman" w:hAnsi="Times New Roman" w:cs="Times New Roman"/>
                <w:spacing w:val="-10"/>
                <w:sz w:val="24"/>
                <w:szCs w:val="24"/>
              </w:rPr>
              <w:t>X</w:t>
            </w: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4141A34" w14:textId="77777777" w:rsidR="006F7EAF" w:rsidRDefault="006F7EAF" w:rsidP="0096308C">
            <w:pPr>
              <w:pStyle w:val="TableParagraph"/>
              <w:spacing w:line="246"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023DFB4F"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1EDEC4F1" w14:textId="77777777" w:rsidR="006F7EAF" w:rsidRDefault="006F7EAF" w:rsidP="0096308C">
            <w:pPr>
              <w:pStyle w:val="TableParagraph"/>
              <w:jc w:val="center"/>
              <w:rPr>
                <w:rFonts w:ascii="Times New Roman" w:hAnsi="Times New Roman" w:cs="Times New Roman"/>
                <w:sz w:val="24"/>
                <w:szCs w:val="24"/>
              </w:rPr>
            </w:pPr>
          </w:p>
        </w:tc>
      </w:tr>
      <w:tr w:rsidR="006F7EAF" w14:paraId="22DB8F68" w14:textId="77777777" w:rsidTr="0040238B">
        <w:trPr>
          <w:trHeight w:val="581"/>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2C2C320B" w14:textId="77777777" w:rsidR="006F7EAF" w:rsidRDefault="006F7EAF" w:rsidP="0096308C">
            <w:pPr>
              <w:pStyle w:val="TableParagraph"/>
              <w:spacing w:before="30"/>
              <w:ind w:left="114"/>
              <w:rPr>
                <w:rFonts w:ascii="Times New Roman" w:hAnsi="Times New Roman" w:cs="Times New Roman"/>
                <w:sz w:val="24"/>
                <w:szCs w:val="24"/>
              </w:rPr>
            </w:pPr>
            <w:r>
              <w:rPr>
                <w:rFonts w:ascii="Times New Roman" w:hAnsi="Times New Roman" w:cs="Times New Roman"/>
                <w:sz w:val="24"/>
                <w:szCs w:val="24"/>
              </w:rPr>
              <w:t>Müzik</w:t>
            </w:r>
            <w:r>
              <w:rPr>
                <w:rFonts w:ascii="Times New Roman" w:hAnsi="Times New Roman" w:cs="Times New Roman"/>
                <w:spacing w:val="-8"/>
                <w:sz w:val="24"/>
                <w:szCs w:val="24"/>
              </w:rPr>
              <w:t xml:space="preserve"> </w:t>
            </w:r>
            <w:r>
              <w:rPr>
                <w:rFonts w:ascii="Times New Roman" w:hAnsi="Times New Roman" w:cs="Times New Roman"/>
                <w:spacing w:val="-4"/>
                <w:sz w:val="24"/>
                <w:szCs w:val="24"/>
              </w:rPr>
              <w:t>Odası</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688A99C" w14:textId="77777777" w:rsidR="006F7EAF" w:rsidRDefault="006F7EAF" w:rsidP="0096308C">
            <w:pPr>
              <w:pStyle w:val="TableParagraph"/>
              <w:spacing w:line="249" w:lineRule="exact"/>
              <w:ind w:left="26" w:right="7"/>
              <w:jc w:val="center"/>
              <w:rPr>
                <w:rFonts w:ascii="Times New Roman" w:hAnsi="Times New Roman" w:cs="Times New Roman"/>
                <w:sz w:val="24"/>
                <w:szCs w:val="24"/>
              </w:rPr>
            </w:pP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3DFA8CE" w14:textId="77777777" w:rsidR="006F7EAF" w:rsidRDefault="006F7EAF" w:rsidP="0096308C">
            <w:pPr>
              <w:pStyle w:val="TableParagraph"/>
              <w:jc w:val="center"/>
              <w:rPr>
                <w:rFonts w:ascii="Times New Roman" w:hAnsi="Times New Roman" w:cs="Times New Roman"/>
                <w:spacing w:val="-10"/>
                <w:sz w:val="24"/>
                <w:szCs w:val="24"/>
              </w:rPr>
            </w:pPr>
            <w:r>
              <w:rPr>
                <w:rFonts w:ascii="Times New Roman" w:hAnsi="Times New Roman" w:cs="Times New Roman"/>
                <w:spacing w:val="-10"/>
                <w:sz w:val="24"/>
                <w:szCs w:val="24"/>
              </w:rPr>
              <w:t>X</w:t>
            </w: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65BA63A" w14:textId="77777777" w:rsidR="006F7EAF" w:rsidRDefault="006F7EAF" w:rsidP="0096308C">
            <w:pPr>
              <w:pStyle w:val="TableParagraph"/>
              <w:spacing w:line="249"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2504CC2C"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4198A4D" w14:textId="77777777" w:rsidR="006F7EAF" w:rsidRDefault="006F7EAF" w:rsidP="0096308C">
            <w:pPr>
              <w:pStyle w:val="TableParagraph"/>
              <w:jc w:val="center"/>
              <w:rPr>
                <w:rFonts w:ascii="Times New Roman" w:hAnsi="Times New Roman" w:cs="Times New Roman"/>
                <w:sz w:val="24"/>
                <w:szCs w:val="24"/>
              </w:rPr>
            </w:pPr>
          </w:p>
        </w:tc>
      </w:tr>
      <w:tr w:rsidR="006F7EAF" w14:paraId="3413CDA0" w14:textId="77777777" w:rsidTr="0040238B">
        <w:trPr>
          <w:trHeight w:val="561"/>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5C193DAE" w14:textId="77777777" w:rsidR="006F7EAF" w:rsidRDefault="006F7EAF" w:rsidP="0096308C">
            <w:pPr>
              <w:pStyle w:val="TableParagraph"/>
              <w:spacing w:before="18"/>
              <w:ind w:left="114"/>
              <w:rPr>
                <w:rFonts w:ascii="Times New Roman" w:hAnsi="Times New Roman" w:cs="Times New Roman"/>
                <w:spacing w:val="-10"/>
                <w:sz w:val="24"/>
                <w:szCs w:val="24"/>
              </w:rPr>
            </w:pPr>
            <w:r>
              <w:rPr>
                <w:rFonts w:ascii="Times New Roman" w:hAnsi="Times New Roman" w:cs="Times New Roman"/>
                <w:sz w:val="24"/>
                <w:szCs w:val="24"/>
              </w:rPr>
              <w:t>Çok</w:t>
            </w:r>
            <w:r>
              <w:rPr>
                <w:rFonts w:ascii="Times New Roman" w:hAnsi="Times New Roman" w:cs="Times New Roman"/>
                <w:spacing w:val="-8"/>
                <w:sz w:val="24"/>
                <w:szCs w:val="24"/>
              </w:rPr>
              <w:t xml:space="preserve"> </w:t>
            </w:r>
            <w:r>
              <w:rPr>
                <w:rFonts w:ascii="Times New Roman" w:hAnsi="Times New Roman" w:cs="Times New Roman"/>
                <w:sz w:val="24"/>
                <w:szCs w:val="24"/>
              </w:rPr>
              <w:t>Amaçlı</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Salon</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F601F31" w14:textId="77777777" w:rsidR="006F7EAF" w:rsidRDefault="006F7EAF" w:rsidP="0096308C">
            <w:pPr>
              <w:pStyle w:val="TableParagraph"/>
              <w:spacing w:line="249"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599729E"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ACEECBE" w14:textId="77777777" w:rsidR="006F7EAF" w:rsidRDefault="006F7EAF" w:rsidP="0096308C">
            <w:pPr>
              <w:pStyle w:val="TableParagraph"/>
              <w:spacing w:line="249"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F5D0A97"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F6C2D54" w14:textId="77777777" w:rsidR="006F7EAF" w:rsidRDefault="006F7EAF" w:rsidP="0096308C">
            <w:pPr>
              <w:pStyle w:val="TableParagraph"/>
              <w:jc w:val="center"/>
              <w:rPr>
                <w:rFonts w:ascii="Times New Roman" w:hAnsi="Times New Roman" w:cs="Times New Roman"/>
                <w:sz w:val="24"/>
                <w:szCs w:val="24"/>
              </w:rPr>
            </w:pPr>
          </w:p>
        </w:tc>
      </w:tr>
      <w:tr w:rsidR="006F7EAF" w14:paraId="31B3275C" w14:textId="77777777" w:rsidTr="0040238B">
        <w:trPr>
          <w:trHeight w:val="537"/>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76C4525B" w14:textId="77777777" w:rsidR="006F7EAF" w:rsidRDefault="006F7EAF" w:rsidP="0096308C">
            <w:pPr>
              <w:pStyle w:val="TableParagraph"/>
              <w:spacing w:line="234" w:lineRule="exact"/>
              <w:ind w:left="114"/>
              <w:rPr>
                <w:rFonts w:ascii="Times New Roman" w:hAnsi="Times New Roman" w:cs="Times New Roman"/>
                <w:sz w:val="24"/>
                <w:szCs w:val="24"/>
              </w:rPr>
            </w:pPr>
            <w:r>
              <w:rPr>
                <w:rFonts w:ascii="Times New Roman" w:hAnsi="Times New Roman" w:cs="Times New Roman"/>
                <w:sz w:val="24"/>
                <w:szCs w:val="24"/>
              </w:rPr>
              <w:t>Spor</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Salonu</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64986817" w14:textId="77777777" w:rsidR="006F7EAF" w:rsidRDefault="006F7EAF" w:rsidP="0096308C">
            <w:pPr>
              <w:pStyle w:val="TableParagraph"/>
              <w:spacing w:line="249" w:lineRule="exact"/>
              <w:ind w:left="26" w:right="7"/>
              <w:jc w:val="center"/>
              <w:rPr>
                <w:rFonts w:ascii="Times New Roman" w:hAnsi="Times New Roman" w:cs="Times New Roman"/>
                <w:sz w:val="24"/>
                <w:szCs w:val="24"/>
              </w:rPr>
            </w:pP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5DE1DEF" w14:textId="77777777" w:rsidR="006F7EAF" w:rsidRDefault="006F7EAF" w:rsidP="0096308C">
            <w:pPr>
              <w:pStyle w:val="TableParagraph"/>
              <w:jc w:val="center"/>
              <w:rPr>
                <w:rFonts w:ascii="Times New Roman" w:hAnsi="Times New Roman" w:cs="Times New Roman"/>
                <w:spacing w:val="-10"/>
                <w:sz w:val="24"/>
                <w:szCs w:val="24"/>
              </w:rPr>
            </w:pPr>
            <w:r>
              <w:rPr>
                <w:rFonts w:ascii="Times New Roman" w:hAnsi="Times New Roman" w:cs="Times New Roman"/>
                <w:spacing w:val="-10"/>
                <w:sz w:val="24"/>
                <w:szCs w:val="24"/>
              </w:rPr>
              <w:t>X</w:t>
            </w: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52F4305" w14:textId="77777777" w:rsidR="006F7EAF" w:rsidRDefault="006F7EAF" w:rsidP="0096308C">
            <w:pPr>
              <w:pStyle w:val="TableParagraph"/>
              <w:spacing w:line="249"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312B17EB"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D416B03" w14:textId="77777777" w:rsidR="006F7EAF" w:rsidRDefault="006F7EAF" w:rsidP="0096308C">
            <w:pPr>
              <w:pStyle w:val="TableParagraph"/>
              <w:jc w:val="center"/>
              <w:rPr>
                <w:rFonts w:ascii="Times New Roman" w:hAnsi="Times New Roman" w:cs="Times New Roman"/>
                <w:sz w:val="24"/>
                <w:szCs w:val="24"/>
              </w:rPr>
            </w:pPr>
          </w:p>
        </w:tc>
      </w:tr>
      <w:tr w:rsidR="006F7EAF" w14:paraId="6A77E590" w14:textId="77777777" w:rsidTr="0040238B">
        <w:trPr>
          <w:trHeight w:val="533"/>
        </w:trPr>
        <w:tc>
          <w:tcPr>
            <w:tcW w:w="4090" w:type="dxa"/>
            <w:tcBorders>
              <w:top w:val="single" w:sz="8" w:space="0" w:color="000000"/>
              <w:left w:val="single" w:sz="8" w:space="0" w:color="000000"/>
              <w:bottom w:val="single" w:sz="8" w:space="0" w:color="000000"/>
              <w:right w:val="single" w:sz="8" w:space="0" w:color="000000"/>
            </w:tcBorders>
            <w:shd w:val="clear" w:color="auto" w:fill="D6E3BC"/>
          </w:tcPr>
          <w:p w14:paraId="40F9C306" w14:textId="77777777" w:rsidR="006F7EAF" w:rsidRDefault="006F7EAF" w:rsidP="0096308C">
            <w:pPr>
              <w:pStyle w:val="TableParagraph"/>
              <w:spacing w:line="231" w:lineRule="exact"/>
              <w:ind w:left="114"/>
              <w:rPr>
                <w:rFonts w:ascii="Times New Roman" w:hAnsi="Times New Roman" w:cs="Times New Roman"/>
                <w:spacing w:val="-10"/>
                <w:sz w:val="24"/>
                <w:szCs w:val="24"/>
              </w:rPr>
            </w:pPr>
            <w:r>
              <w:rPr>
                <w:rFonts w:ascii="Times New Roman" w:hAnsi="Times New Roman" w:cs="Times New Roman"/>
                <w:spacing w:val="-2"/>
                <w:sz w:val="24"/>
                <w:szCs w:val="24"/>
              </w:rPr>
              <w:t>Laboratuvar-Atölye</w:t>
            </w:r>
          </w:p>
        </w:tc>
        <w:tc>
          <w:tcPr>
            <w:tcW w:w="140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8BB8569" w14:textId="77777777" w:rsidR="006F7EAF" w:rsidRDefault="006F7EAF" w:rsidP="0096308C">
            <w:pPr>
              <w:pStyle w:val="TableParagraph"/>
              <w:spacing w:line="246" w:lineRule="exact"/>
              <w:ind w:left="26" w:right="7"/>
              <w:jc w:val="center"/>
              <w:rPr>
                <w:rFonts w:ascii="Times New Roman" w:hAnsi="Times New Roman" w:cs="Times New Roman"/>
                <w:sz w:val="24"/>
                <w:szCs w:val="24"/>
              </w:rPr>
            </w:pPr>
            <w:r>
              <w:rPr>
                <w:rFonts w:ascii="Times New Roman" w:hAnsi="Times New Roman" w:cs="Times New Roman"/>
                <w:spacing w:val="-10"/>
                <w:sz w:val="24"/>
                <w:szCs w:val="24"/>
              </w:rPr>
              <w:t>X</w:t>
            </w:r>
          </w:p>
        </w:tc>
        <w:tc>
          <w:tcPr>
            <w:tcW w:w="1219"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5CF9EAE1" w14:textId="77777777" w:rsidR="006F7EAF" w:rsidRDefault="006F7EAF" w:rsidP="0096308C">
            <w:pPr>
              <w:pStyle w:val="TableParagraph"/>
              <w:jc w:val="center"/>
              <w:rPr>
                <w:rFonts w:ascii="Times New Roman" w:hAnsi="Times New Roman" w:cs="Times New Roman"/>
                <w:sz w:val="24"/>
                <w:szCs w:val="24"/>
              </w:rPr>
            </w:pPr>
          </w:p>
        </w:tc>
        <w:tc>
          <w:tcPr>
            <w:tcW w:w="1187"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AB49C7E" w14:textId="77777777" w:rsidR="006F7EAF" w:rsidRDefault="006F7EAF" w:rsidP="0096308C">
            <w:pPr>
              <w:pStyle w:val="TableParagraph"/>
              <w:spacing w:line="246" w:lineRule="exact"/>
              <w:ind w:left="37" w:right="21"/>
              <w:jc w:val="center"/>
              <w:rPr>
                <w:rFonts w:ascii="Times New Roman" w:hAnsi="Times New Roman" w:cs="Times New Roman"/>
                <w:sz w:val="24"/>
                <w:szCs w:val="24"/>
              </w:rPr>
            </w:pPr>
            <w:r>
              <w:rPr>
                <w:rFonts w:ascii="Times New Roman" w:hAnsi="Times New Roman" w:cs="Times New Roman"/>
                <w:spacing w:val="-10"/>
                <w:sz w:val="24"/>
                <w:szCs w:val="24"/>
              </w:rPr>
              <w:t>3</w:t>
            </w:r>
          </w:p>
        </w:tc>
        <w:tc>
          <w:tcPr>
            <w:tcW w:w="138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7DE4770B" w14:textId="77777777" w:rsidR="006F7EAF" w:rsidRDefault="006F7EAF" w:rsidP="0096308C">
            <w:pPr>
              <w:pStyle w:val="TableParagraph"/>
              <w:jc w:val="center"/>
              <w:rPr>
                <w:rFonts w:ascii="Times New Roman" w:hAnsi="Times New Roman" w:cs="Times New Roman"/>
                <w:sz w:val="24"/>
                <w:szCs w:val="24"/>
              </w:rPr>
            </w:pPr>
          </w:p>
        </w:tc>
        <w:tc>
          <w:tcPr>
            <w:tcW w:w="1512" w:type="dxa"/>
            <w:tcBorders>
              <w:top w:val="single" w:sz="8" w:space="0" w:color="000000"/>
              <w:left w:val="single" w:sz="8" w:space="0" w:color="000000"/>
              <w:bottom w:val="single" w:sz="8" w:space="0" w:color="000000"/>
              <w:right w:val="single" w:sz="8" w:space="0" w:color="000000"/>
            </w:tcBorders>
            <w:shd w:val="clear" w:color="auto" w:fill="EAF1DD"/>
            <w:vAlign w:val="center"/>
          </w:tcPr>
          <w:p w14:paraId="40B7E924" w14:textId="77777777" w:rsidR="006F7EAF" w:rsidRDefault="006F7EAF" w:rsidP="0096308C">
            <w:pPr>
              <w:pStyle w:val="TableParagraph"/>
              <w:jc w:val="center"/>
              <w:rPr>
                <w:rFonts w:ascii="Times New Roman" w:hAnsi="Times New Roman" w:cs="Times New Roman"/>
                <w:sz w:val="24"/>
                <w:szCs w:val="24"/>
              </w:rPr>
            </w:pPr>
          </w:p>
        </w:tc>
      </w:tr>
    </w:tbl>
    <w:p w14:paraId="739CAFC6" w14:textId="77777777" w:rsidR="008F6F7D" w:rsidRDefault="008F6F7D" w:rsidP="008F6F7D">
      <w:pPr>
        <w:rPr>
          <w:rFonts w:ascii="Times New Roman" w:hAnsi="Times New Roman" w:cs="Times New Roman"/>
          <w:sz w:val="24"/>
          <w:szCs w:val="24"/>
        </w:rPr>
      </w:pPr>
    </w:p>
    <w:p w14:paraId="137BEAD2" w14:textId="77777777" w:rsidR="00497092" w:rsidRPr="00497092" w:rsidRDefault="00497092" w:rsidP="00CF6B40">
      <w:pPr>
        <w:pStyle w:val="ListeParagraf"/>
        <w:numPr>
          <w:ilvl w:val="0"/>
          <w:numId w:val="14"/>
        </w:numPr>
        <w:tabs>
          <w:tab w:val="left" w:pos="1710"/>
        </w:tabs>
        <w:spacing w:before="78"/>
        <w:ind w:left="567" w:hanging="567"/>
        <w:outlineLvl w:val="2"/>
        <w:rPr>
          <w:rFonts w:ascii="Times New Roman" w:hAnsi="Times New Roman" w:cs="Times New Roman"/>
          <w:b/>
          <w:bCs/>
          <w:vanish/>
          <w:sz w:val="24"/>
          <w:szCs w:val="24"/>
        </w:rPr>
      </w:pPr>
    </w:p>
    <w:p w14:paraId="13EC23F4" w14:textId="77777777" w:rsidR="00497092" w:rsidRPr="00497092" w:rsidRDefault="00497092" w:rsidP="00CF6B40">
      <w:pPr>
        <w:pStyle w:val="ListeParagraf"/>
        <w:numPr>
          <w:ilvl w:val="0"/>
          <w:numId w:val="14"/>
        </w:numPr>
        <w:tabs>
          <w:tab w:val="left" w:pos="1710"/>
        </w:tabs>
        <w:spacing w:before="78"/>
        <w:outlineLvl w:val="2"/>
        <w:rPr>
          <w:rFonts w:ascii="Times New Roman" w:hAnsi="Times New Roman" w:cs="Times New Roman"/>
          <w:b/>
          <w:bCs/>
          <w:vanish/>
          <w:sz w:val="24"/>
          <w:szCs w:val="24"/>
        </w:rPr>
      </w:pPr>
    </w:p>
    <w:p w14:paraId="652BFAD1"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63420016"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760A35DD"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00C15261"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138206B8"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7E486C26"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3B69F90F" w14:textId="77777777" w:rsidR="00497092" w:rsidRPr="00497092" w:rsidRDefault="00497092" w:rsidP="00CF6B40">
      <w:pPr>
        <w:pStyle w:val="ListeParagraf"/>
        <w:numPr>
          <w:ilvl w:val="1"/>
          <w:numId w:val="14"/>
        </w:numPr>
        <w:tabs>
          <w:tab w:val="left" w:pos="1710"/>
        </w:tabs>
        <w:spacing w:before="78"/>
        <w:outlineLvl w:val="2"/>
        <w:rPr>
          <w:rFonts w:ascii="Times New Roman" w:hAnsi="Times New Roman" w:cs="Times New Roman"/>
          <w:b/>
          <w:bCs/>
          <w:vanish/>
          <w:sz w:val="24"/>
          <w:szCs w:val="24"/>
        </w:rPr>
      </w:pPr>
    </w:p>
    <w:p w14:paraId="6B84916F" w14:textId="77777777" w:rsidR="00497092" w:rsidRPr="00497092" w:rsidRDefault="00497092" w:rsidP="00CF6B40">
      <w:pPr>
        <w:pStyle w:val="ListeParagraf"/>
        <w:numPr>
          <w:ilvl w:val="2"/>
          <w:numId w:val="14"/>
        </w:numPr>
        <w:tabs>
          <w:tab w:val="left" w:pos="1710"/>
        </w:tabs>
        <w:spacing w:before="78"/>
        <w:outlineLvl w:val="2"/>
        <w:rPr>
          <w:rFonts w:ascii="Times New Roman" w:hAnsi="Times New Roman" w:cs="Times New Roman"/>
          <w:b/>
          <w:bCs/>
          <w:vanish/>
          <w:sz w:val="24"/>
          <w:szCs w:val="24"/>
        </w:rPr>
      </w:pPr>
    </w:p>
    <w:p w14:paraId="57CC391F" w14:textId="77777777" w:rsidR="00497092" w:rsidRPr="00497092" w:rsidRDefault="00497092" w:rsidP="00CF6B40">
      <w:pPr>
        <w:pStyle w:val="ListeParagraf"/>
        <w:numPr>
          <w:ilvl w:val="2"/>
          <w:numId w:val="14"/>
        </w:numPr>
        <w:tabs>
          <w:tab w:val="left" w:pos="1710"/>
        </w:tabs>
        <w:spacing w:before="78"/>
        <w:outlineLvl w:val="2"/>
        <w:rPr>
          <w:rFonts w:ascii="Times New Roman" w:hAnsi="Times New Roman" w:cs="Times New Roman"/>
          <w:b/>
          <w:bCs/>
          <w:vanish/>
          <w:sz w:val="24"/>
          <w:szCs w:val="24"/>
        </w:rPr>
      </w:pPr>
    </w:p>
    <w:p w14:paraId="50B84662" w14:textId="77777777" w:rsidR="00497092" w:rsidRPr="00497092" w:rsidRDefault="00497092" w:rsidP="00CF6B40">
      <w:pPr>
        <w:pStyle w:val="ListeParagraf"/>
        <w:numPr>
          <w:ilvl w:val="2"/>
          <w:numId w:val="14"/>
        </w:numPr>
        <w:tabs>
          <w:tab w:val="left" w:pos="1710"/>
        </w:tabs>
        <w:spacing w:before="78"/>
        <w:outlineLvl w:val="2"/>
        <w:rPr>
          <w:rFonts w:ascii="Times New Roman" w:hAnsi="Times New Roman" w:cs="Times New Roman"/>
          <w:b/>
          <w:bCs/>
          <w:vanish/>
          <w:sz w:val="24"/>
          <w:szCs w:val="24"/>
        </w:rPr>
      </w:pPr>
    </w:p>
    <w:p w14:paraId="4870FB90" w14:textId="77777777" w:rsidR="007A0D84" w:rsidRPr="004745E2" w:rsidRDefault="007A0D84" w:rsidP="00CF6B40">
      <w:pPr>
        <w:pStyle w:val="Balk3"/>
        <w:numPr>
          <w:ilvl w:val="2"/>
          <w:numId w:val="14"/>
        </w:numPr>
        <w:tabs>
          <w:tab w:val="left" w:pos="1710"/>
        </w:tabs>
        <w:spacing w:before="78"/>
        <w:rPr>
          <w:rFonts w:ascii="Times New Roman" w:hAnsi="Times New Roman" w:cs="Times New Roman"/>
          <w:sz w:val="24"/>
          <w:szCs w:val="24"/>
        </w:rPr>
      </w:pPr>
      <w:r w:rsidRPr="004745E2">
        <w:rPr>
          <w:rFonts w:ascii="Times New Roman" w:hAnsi="Times New Roman" w:cs="Times New Roman"/>
          <w:sz w:val="24"/>
          <w:szCs w:val="24"/>
        </w:rPr>
        <w:t>Mali</w:t>
      </w:r>
      <w:r w:rsidRPr="004745E2">
        <w:rPr>
          <w:rFonts w:ascii="Times New Roman" w:hAnsi="Times New Roman" w:cs="Times New Roman"/>
          <w:spacing w:val="-6"/>
          <w:sz w:val="24"/>
          <w:szCs w:val="24"/>
        </w:rPr>
        <w:t xml:space="preserve"> </w:t>
      </w:r>
      <w:r w:rsidRPr="004745E2">
        <w:rPr>
          <w:rFonts w:ascii="Times New Roman" w:hAnsi="Times New Roman" w:cs="Times New Roman"/>
          <w:spacing w:val="-2"/>
          <w:sz w:val="24"/>
          <w:szCs w:val="24"/>
        </w:rPr>
        <w:t>Kaynaklar</w:t>
      </w:r>
    </w:p>
    <w:p w14:paraId="316F949C" w14:textId="77777777" w:rsidR="007A0D84" w:rsidRPr="00C608EF" w:rsidRDefault="007A0D84" w:rsidP="007A0D84">
      <w:pPr>
        <w:pStyle w:val="GvdeMetni"/>
        <w:spacing w:before="92"/>
        <w:rPr>
          <w:rFonts w:ascii="Times New Roman" w:hAnsi="Times New Roman" w:cs="Times New Roman"/>
          <w:b/>
        </w:rPr>
      </w:pPr>
    </w:p>
    <w:p w14:paraId="20A50196" w14:textId="77777777" w:rsidR="007A0D84" w:rsidRPr="00C608EF" w:rsidRDefault="007A0D84" w:rsidP="007A0D84">
      <w:pPr>
        <w:pStyle w:val="GvdeMetni"/>
        <w:spacing w:line="360" w:lineRule="auto"/>
        <w:ind w:left="958" w:right="1124"/>
        <w:jc w:val="both"/>
        <w:rPr>
          <w:rFonts w:ascii="Times New Roman" w:hAnsi="Times New Roman" w:cs="Times New Roman"/>
        </w:rPr>
      </w:pPr>
      <w:r w:rsidRPr="00C608EF">
        <w:rPr>
          <w:rFonts w:ascii="Times New Roman" w:hAnsi="Times New Roman" w:cs="Times New Roman"/>
        </w:rPr>
        <w:t>Kurumun mali kaynakları merkezi yönetimden genel bütçe gelirleri ve Okul Aile birliği gelirlerinden</w:t>
      </w:r>
      <w:r w:rsidRPr="00C608EF">
        <w:rPr>
          <w:rFonts w:ascii="Times New Roman" w:hAnsi="Times New Roman" w:cs="Times New Roman"/>
          <w:spacing w:val="-12"/>
        </w:rPr>
        <w:t xml:space="preserve"> </w:t>
      </w:r>
      <w:r w:rsidRPr="00C608EF">
        <w:rPr>
          <w:rFonts w:ascii="Times New Roman" w:hAnsi="Times New Roman" w:cs="Times New Roman"/>
        </w:rPr>
        <w:t>oluşmaktadır,</w:t>
      </w:r>
      <w:r w:rsidRPr="00C608EF">
        <w:rPr>
          <w:rFonts w:ascii="Times New Roman" w:hAnsi="Times New Roman" w:cs="Times New Roman"/>
          <w:spacing w:val="-12"/>
        </w:rPr>
        <w:t xml:space="preserve"> </w:t>
      </w:r>
      <w:r w:rsidRPr="00C608EF">
        <w:rPr>
          <w:rFonts w:ascii="Times New Roman" w:hAnsi="Times New Roman" w:cs="Times New Roman"/>
        </w:rPr>
        <w:t>döner</w:t>
      </w:r>
      <w:r w:rsidRPr="00C608EF">
        <w:rPr>
          <w:rFonts w:ascii="Times New Roman" w:hAnsi="Times New Roman" w:cs="Times New Roman"/>
          <w:spacing w:val="-12"/>
        </w:rPr>
        <w:t xml:space="preserve"> </w:t>
      </w:r>
      <w:r w:rsidRPr="00C608EF">
        <w:rPr>
          <w:rFonts w:ascii="Times New Roman" w:hAnsi="Times New Roman" w:cs="Times New Roman"/>
        </w:rPr>
        <w:t>sermaye</w:t>
      </w:r>
      <w:r w:rsidRPr="00C608EF">
        <w:rPr>
          <w:rFonts w:ascii="Times New Roman" w:hAnsi="Times New Roman" w:cs="Times New Roman"/>
          <w:spacing w:val="-14"/>
        </w:rPr>
        <w:t xml:space="preserve"> </w:t>
      </w:r>
      <w:r w:rsidRPr="00C608EF">
        <w:rPr>
          <w:rFonts w:ascii="Times New Roman" w:hAnsi="Times New Roman" w:cs="Times New Roman"/>
        </w:rPr>
        <w:t>geliri</w:t>
      </w:r>
      <w:r w:rsidRPr="00C608EF">
        <w:rPr>
          <w:rFonts w:ascii="Times New Roman" w:hAnsi="Times New Roman" w:cs="Times New Roman"/>
          <w:spacing w:val="-11"/>
        </w:rPr>
        <w:t xml:space="preserve"> </w:t>
      </w:r>
      <w:r w:rsidRPr="00C608EF">
        <w:rPr>
          <w:rFonts w:ascii="Times New Roman" w:hAnsi="Times New Roman" w:cs="Times New Roman"/>
        </w:rPr>
        <w:t>yoktur.</w:t>
      </w:r>
      <w:r w:rsidRPr="00C608EF">
        <w:rPr>
          <w:rFonts w:ascii="Times New Roman" w:hAnsi="Times New Roman" w:cs="Times New Roman"/>
          <w:spacing w:val="-9"/>
        </w:rPr>
        <w:t xml:space="preserve"> </w:t>
      </w:r>
      <w:r w:rsidRPr="00C608EF">
        <w:rPr>
          <w:rFonts w:ascii="Times New Roman" w:hAnsi="Times New Roman" w:cs="Times New Roman"/>
        </w:rPr>
        <w:t>Enflasyon</w:t>
      </w:r>
      <w:r w:rsidRPr="00C608EF">
        <w:rPr>
          <w:rFonts w:ascii="Times New Roman" w:hAnsi="Times New Roman" w:cs="Times New Roman"/>
          <w:spacing w:val="-12"/>
        </w:rPr>
        <w:t xml:space="preserve"> </w:t>
      </w:r>
      <w:r w:rsidRPr="00C608EF">
        <w:rPr>
          <w:rFonts w:ascii="Times New Roman" w:hAnsi="Times New Roman" w:cs="Times New Roman"/>
        </w:rPr>
        <w:t>oranı</w:t>
      </w:r>
      <w:r w:rsidRPr="00C608EF">
        <w:rPr>
          <w:rFonts w:ascii="Times New Roman" w:hAnsi="Times New Roman" w:cs="Times New Roman"/>
          <w:spacing w:val="-12"/>
        </w:rPr>
        <w:t xml:space="preserve"> </w:t>
      </w:r>
      <w:r w:rsidRPr="00C608EF">
        <w:rPr>
          <w:rFonts w:ascii="Times New Roman" w:hAnsi="Times New Roman" w:cs="Times New Roman"/>
        </w:rPr>
        <w:t>dikkate</w:t>
      </w:r>
      <w:r w:rsidRPr="00C608EF">
        <w:rPr>
          <w:rFonts w:ascii="Times New Roman" w:hAnsi="Times New Roman" w:cs="Times New Roman"/>
          <w:spacing w:val="-9"/>
        </w:rPr>
        <w:t xml:space="preserve"> </w:t>
      </w:r>
      <w:r w:rsidRPr="00C608EF">
        <w:rPr>
          <w:rFonts w:ascii="Times New Roman" w:hAnsi="Times New Roman" w:cs="Times New Roman"/>
        </w:rPr>
        <w:t>alınarak plan dönemi boyunca gerçekleşecek kaynak artışı tahmini olarak belirlenmiştir.</w:t>
      </w:r>
    </w:p>
    <w:p w14:paraId="753A93F5" w14:textId="77777777" w:rsidR="007A0D84" w:rsidRPr="00C608EF" w:rsidRDefault="007A0D84" w:rsidP="007A0D84">
      <w:pPr>
        <w:pStyle w:val="GvdeMetni"/>
        <w:spacing w:before="1" w:line="360" w:lineRule="auto"/>
        <w:ind w:left="958" w:right="1126"/>
        <w:jc w:val="both"/>
        <w:rPr>
          <w:rFonts w:ascii="Times New Roman" w:hAnsi="Times New Roman" w:cs="Times New Roman"/>
        </w:rPr>
      </w:pPr>
      <w:r w:rsidRPr="00C608EF">
        <w:rPr>
          <w:rFonts w:ascii="Times New Roman" w:hAnsi="Times New Roman" w:cs="Times New Roman"/>
        </w:rPr>
        <w:t>Genel bütçe, personel ve harcamalardan sorumlu müdür yardımcılarının kontrolünde olup Okul Aile Birliği bütçesi ise seçilen Yönetim Kurulu tarafından yönetilmektedir.</w:t>
      </w:r>
    </w:p>
    <w:p w14:paraId="634B0E3F" w14:textId="251807AE" w:rsidR="007A0D84" w:rsidRPr="00C608EF" w:rsidRDefault="007A0D84" w:rsidP="00027940">
      <w:pPr>
        <w:spacing w:before="238"/>
        <w:rPr>
          <w:rFonts w:ascii="Times New Roman" w:hAnsi="Times New Roman" w:cs="Times New Roman"/>
          <w:b/>
          <w:sz w:val="24"/>
          <w:szCs w:val="24"/>
        </w:rPr>
      </w:pPr>
      <w:r w:rsidRPr="00C608EF">
        <w:rPr>
          <w:rFonts w:ascii="Times New Roman" w:hAnsi="Times New Roman" w:cs="Times New Roman"/>
          <w:b/>
          <w:sz w:val="24"/>
          <w:szCs w:val="24"/>
        </w:rPr>
        <w:t>Tablo</w:t>
      </w:r>
      <w:r w:rsidRPr="00C608EF">
        <w:rPr>
          <w:rFonts w:ascii="Times New Roman" w:hAnsi="Times New Roman" w:cs="Times New Roman"/>
          <w:b/>
          <w:spacing w:val="-8"/>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8</w:t>
      </w:r>
      <w:r w:rsidRPr="00C608EF">
        <w:rPr>
          <w:rFonts w:ascii="Times New Roman" w:hAnsi="Times New Roman" w:cs="Times New Roman"/>
          <w:b/>
          <w:sz w:val="24"/>
          <w:szCs w:val="24"/>
        </w:rPr>
        <w:t>.</w:t>
      </w:r>
      <w:r w:rsidRPr="00C608EF">
        <w:rPr>
          <w:rFonts w:ascii="Times New Roman" w:hAnsi="Times New Roman" w:cs="Times New Roman"/>
          <w:b/>
          <w:spacing w:val="-10"/>
          <w:sz w:val="24"/>
          <w:szCs w:val="24"/>
        </w:rPr>
        <w:t xml:space="preserve"> </w:t>
      </w:r>
      <w:r w:rsidRPr="00C608EF">
        <w:rPr>
          <w:rFonts w:ascii="Times New Roman" w:hAnsi="Times New Roman" w:cs="Times New Roman"/>
          <w:b/>
          <w:sz w:val="24"/>
          <w:szCs w:val="24"/>
        </w:rPr>
        <w:t>Kaynak</w:t>
      </w:r>
      <w:r w:rsidRPr="00C608EF">
        <w:rPr>
          <w:rFonts w:ascii="Times New Roman" w:hAnsi="Times New Roman" w:cs="Times New Roman"/>
          <w:b/>
          <w:spacing w:val="-6"/>
          <w:sz w:val="24"/>
          <w:szCs w:val="24"/>
        </w:rPr>
        <w:t xml:space="preserve"> </w:t>
      </w:r>
      <w:r w:rsidRPr="00C608EF">
        <w:rPr>
          <w:rFonts w:ascii="Times New Roman" w:hAnsi="Times New Roman" w:cs="Times New Roman"/>
          <w:b/>
          <w:spacing w:val="-2"/>
          <w:sz w:val="24"/>
          <w:szCs w:val="24"/>
        </w:rPr>
        <w:t>Tablosu</w:t>
      </w:r>
    </w:p>
    <w:tbl>
      <w:tblPr>
        <w:tblW w:w="0" w:type="auto"/>
        <w:tblLayout w:type="fixed"/>
        <w:tblLook w:val="0000" w:firstRow="0" w:lastRow="0" w:firstColumn="0" w:lastColumn="0" w:noHBand="0" w:noVBand="0"/>
      </w:tblPr>
      <w:tblGrid>
        <w:gridCol w:w="3551"/>
        <w:gridCol w:w="1449"/>
        <w:gridCol w:w="1444"/>
        <w:gridCol w:w="1452"/>
        <w:gridCol w:w="1450"/>
        <w:gridCol w:w="1451"/>
      </w:tblGrid>
      <w:tr w:rsidR="006F7EAF" w14:paraId="301F8CF6" w14:textId="77777777" w:rsidTr="0040238B">
        <w:trPr>
          <w:trHeight w:val="428"/>
        </w:trPr>
        <w:tc>
          <w:tcPr>
            <w:tcW w:w="3551" w:type="dxa"/>
            <w:tcBorders>
              <w:top w:val="single" w:sz="8" w:space="0" w:color="000000"/>
              <w:left w:val="single" w:sz="8" w:space="0" w:color="000000"/>
              <w:bottom w:val="single" w:sz="6" w:space="0" w:color="000000"/>
              <w:right w:val="single" w:sz="6" w:space="0" w:color="000000"/>
            </w:tcBorders>
            <w:shd w:val="clear" w:color="auto" w:fill="D6E3BC"/>
          </w:tcPr>
          <w:p w14:paraId="01C7D390" w14:textId="77777777" w:rsidR="006F7EAF" w:rsidRDefault="006F7EAF" w:rsidP="0096308C">
            <w:pPr>
              <w:pStyle w:val="AralkYok1"/>
              <w:jc w:val="center"/>
              <w:rPr>
                <w:rFonts w:ascii="Times New Roman" w:hAnsi="Times New Roman" w:cs="Times New Roman"/>
                <w:spacing w:val="-4"/>
                <w:sz w:val="24"/>
                <w:szCs w:val="24"/>
              </w:rPr>
            </w:pPr>
            <w:r>
              <w:rPr>
                <w:rFonts w:ascii="Times New Roman" w:hAnsi="Times New Roman" w:cs="Times New Roman"/>
                <w:sz w:val="24"/>
                <w:szCs w:val="24"/>
              </w:rPr>
              <w:t>Kaynaklar</w:t>
            </w:r>
          </w:p>
        </w:tc>
        <w:tc>
          <w:tcPr>
            <w:tcW w:w="1449" w:type="dxa"/>
            <w:tcBorders>
              <w:top w:val="single" w:sz="8" w:space="0" w:color="000000"/>
              <w:left w:val="single" w:sz="6" w:space="0" w:color="000000"/>
              <w:bottom w:val="single" w:sz="6" w:space="0" w:color="000000"/>
              <w:right w:val="single" w:sz="6" w:space="0" w:color="000000"/>
            </w:tcBorders>
            <w:shd w:val="clear" w:color="auto" w:fill="D6E3BC"/>
          </w:tcPr>
          <w:p w14:paraId="6A0BDB01" w14:textId="77777777" w:rsidR="006F7EAF" w:rsidRDefault="006F7EAF" w:rsidP="0096308C">
            <w:pPr>
              <w:pStyle w:val="AralkYok1"/>
              <w:jc w:val="center"/>
              <w:rPr>
                <w:rFonts w:ascii="Times New Roman" w:hAnsi="Times New Roman" w:cs="Times New Roman"/>
                <w:spacing w:val="-4"/>
                <w:sz w:val="24"/>
                <w:szCs w:val="24"/>
              </w:rPr>
            </w:pPr>
            <w:r>
              <w:rPr>
                <w:rFonts w:ascii="Times New Roman" w:hAnsi="Times New Roman" w:cs="Times New Roman"/>
                <w:spacing w:val="-4"/>
                <w:sz w:val="24"/>
                <w:szCs w:val="24"/>
              </w:rPr>
              <w:t>2024</w:t>
            </w:r>
          </w:p>
        </w:tc>
        <w:tc>
          <w:tcPr>
            <w:tcW w:w="1444" w:type="dxa"/>
            <w:tcBorders>
              <w:top w:val="single" w:sz="8" w:space="0" w:color="000000"/>
              <w:left w:val="single" w:sz="6" w:space="0" w:color="000000"/>
              <w:bottom w:val="single" w:sz="6" w:space="0" w:color="000000"/>
              <w:right w:val="single" w:sz="6" w:space="0" w:color="000000"/>
            </w:tcBorders>
            <w:shd w:val="clear" w:color="auto" w:fill="D6E3BC"/>
          </w:tcPr>
          <w:p w14:paraId="63DDAF32" w14:textId="77777777" w:rsidR="006F7EAF" w:rsidRDefault="006F7EAF" w:rsidP="0096308C">
            <w:pPr>
              <w:pStyle w:val="AralkYok1"/>
              <w:jc w:val="center"/>
              <w:rPr>
                <w:rFonts w:ascii="Times New Roman" w:hAnsi="Times New Roman" w:cs="Times New Roman"/>
                <w:spacing w:val="-4"/>
                <w:sz w:val="24"/>
                <w:szCs w:val="24"/>
              </w:rPr>
            </w:pPr>
            <w:r>
              <w:rPr>
                <w:rFonts w:ascii="Times New Roman" w:hAnsi="Times New Roman" w:cs="Times New Roman"/>
                <w:spacing w:val="-4"/>
                <w:sz w:val="24"/>
                <w:szCs w:val="24"/>
              </w:rPr>
              <w:t>2025</w:t>
            </w:r>
          </w:p>
        </w:tc>
        <w:tc>
          <w:tcPr>
            <w:tcW w:w="1452" w:type="dxa"/>
            <w:tcBorders>
              <w:top w:val="single" w:sz="8" w:space="0" w:color="000000"/>
              <w:left w:val="single" w:sz="6" w:space="0" w:color="000000"/>
              <w:bottom w:val="single" w:sz="6" w:space="0" w:color="000000"/>
              <w:right w:val="single" w:sz="6" w:space="0" w:color="000000"/>
            </w:tcBorders>
            <w:shd w:val="clear" w:color="auto" w:fill="D6E3BC"/>
          </w:tcPr>
          <w:p w14:paraId="4A970F58" w14:textId="77777777" w:rsidR="006F7EAF" w:rsidRDefault="006F7EAF" w:rsidP="0096308C">
            <w:pPr>
              <w:pStyle w:val="AralkYok1"/>
              <w:jc w:val="center"/>
              <w:rPr>
                <w:rFonts w:ascii="Times New Roman" w:hAnsi="Times New Roman" w:cs="Times New Roman"/>
                <w:spacing w:val="-4"/>
                <w:sz w:val="24"/>
                <w:szCs w:val="24"/>
              </w:rPr>
            </w:pPr>
            <w:r>
              <w:rPr>
                <w:rFonts w:ascii="Times New Roman" w:hAnsi="Times New Roman" w:cs="Times New Roman"/>
                <w:spacing w:val="-4"/>
                <w:sz w:val="24"/>
                <w:szCs w:val="24"/>
              </w:rPr>
              <w:t>2026</w:t>
            </w:r>
          </w:p>
        </w:tc>
        <w:tc>
          <w:tcPr>
            <w:tcW w:w="1450" w:type="dxa"/>
            <w:tcBorders>
              <w:top w:val="single" w:sz="8" w:space="0" w:color="000000"/>
              <w:left w:val="single" w:sz="6" w:space="0" w:color="000000"/>
              <w:bottom w:val="single" w:sz="6" w:space="0" w:color="000000"/>
              <w:right w:val="single" w:sz="6" w:space="0" w:color="000000"/>
            </w:tcBorders>
            <w:shd w:val="clear" w:color="auto" w:fill="D6E3BC"/>
          </w:tcPr>
          <w:p w14:paraId="20347850" w14:textId="77777777" w:rsidR="006F7EAF" w:rsidRDefault="006F7EAF" w:rsidP="0096308C">
            <w:pPr>
              <w:pStyle w:val="AralkYok1"/>
              <w:jc w:val="center"/>
              <w:rPr>
                <w:rFonts w:ascii="Times New Roman" w:hAnsi="Times New Roman" w:cs="Times New Roman"/>
                <w:spacing w:val="-4"/>
                <w:sz w:val="24"/>
                <w:szCs w:val="24"/>
              </w:rPr>
            </w:pPr>
            <w:r>
              <w:rPr>
                <w:rFonts w:ascii="Times New Roman" w:hAnsi="Times New Roman" w:cs="Times New Roman"/>
                <w:spacing w:val="-4"/>
                <w:sz w:val="24"/>
                <w:szCs w:val="24"/>
              </w:rPr>
              <w:t>2027</w:t>
            </w:r>
          </w:p>
        </w:tc>
        <w:tc>
          <w:tcPr>
            <w:tcW w:w="1451" w:type="dxa"/>
            <w:tcBorders>
              <w:top w:val="single" w:sz="8" w:space="0" w:color="000000"/>
              <w:left w:val="single" w:sz="6" w:space="0" w:color="000000"/>
              <w:bottom w:val="single" w:sz="6" w:space="0" w:color="000000"/>
              <w:right w:val="single" w:sz="8" w:space="0" w:color="000000"/>
            </w:tcBorders>
            <w:shd w:val="clear" w:color="auto" w:fill="D6E3BC"/>
          </w:tcPr>
          <w:p w14:paraId="17F86AA2" w14:textId="77777777" w:rsidR="006F7EAF" w:rsidRDefault="006F7EAF" w:rsidP="0096308C">
            <w:pPr>
              <w:pStyle w:val="AralkYok1"/>
              <w:jc w:val="center"/>
            </w:pPr>
            <w:r>
              <w:rPr>
                <w:rFonts w:ascii="Times New Roman" w:hAnsi="Times New Roman" w:cs="Times New Roman"/>
                <w:spacing w:val="-4"/>
                <w:sz w:val="24"/>
                <w:szCs w:val="24"/>
              </w:rPr>
              <w:t>2028</w:t>
            </w:r>
          </w:p>
        </w:tc>
      </w:tr>
      <w:tr w:rsidR="006F7EAF" w14:paraId="397B413A" w14:textId="77777777" w:rsidTr="0040238B">
        <w:trPr>
          <w:trHeight w:val="274"/>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456F977A"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Genel</w:t>
            </w:r>
            <w:r>
              <w:rPr>
                <w:rFonts w:ascii="Times New Roman" w:hAnsi="Times New Roman" w:cs="Times New Roman"/>
                <w:spacing w:val="-10"/>
                <w:sz w:val="24"/>
                <w:szCs w:val="24"/>
              </w:rPr>
              <w:t xml:space="preserve"> </w:t>
            </w:r>
            <w:r>
              <w:rPr>
                <w:rFonts w:ascii="Times New Roman" w:hAnsi="Times New Roman" w:cs="Times New Roman"/>
                <w:sz w:val="24"/>
                <w:szCs w:val="24"/>
              </w:rPr>
              <w:t>Bütçe</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513028D"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555D642"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9095F31"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795C400"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378D0EBD" w14:textId="77777777" w:rsidR="006F7EAF" w:rsidRDefault="006F7EAF" w:rsidP="0096308C">
            <w:pPr>
              <w:pStyle w:val="AralkYok1"/>
              <w:rPr>
                <w:rFonts w:ascii="Times New Roman" w:hAnsi="Times New Roman" w:cs="Times New Roman"/>
              </w:rPr>
            </w:pPr>
          </w:p>
        </w:tc>
      </w:tr>
      <w:tr w:rsidR="006F7EAF" w14:paraId="5E87A636" w14:textId="77777777" w:rsidTr="0040238B">
        <w:trPr>
          <w:trHeight w:val="295"/>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48821C5F"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Okul</w:t>
            </w:r>
            <w:r>
              <w:rPr>
                <w:rFonts w:ascii="Times New Roman" w:hAnsi="Times New Roman" w:cs="Times New Roman"/>
                <w:spacing w:val="-7"/>
                <w:sz w:val="24"/>
                <w:szCs w:val="24"/>
              </w:rPr>
              <w:t xml:space="preserve"> </w:t>
            </w:r>
            <w:r>
              <w:rPr>
                <w:rFonts w:ascii="Times New Roman" w:hAnsi="Times New Roman" w:cs="Times New Roman"/>
                <w:sz w:val="24"/>
                <w:szCs w:val="24"/>
              </w:rPr>
              <w:t>Aile</w:t>
            </w:r>
            <w:r>
              <w:rPr>
                <w:rFonts w:ascii="Times New Roman" w:hAnsi="Times New Roman" w:cs="Times New Roman"/>
                <w:spacing w:val="-10"/>
                <w:sz w:val="24"/>
                <w:szCs w:val="24"/>
              </w:rPr>
              <w:t xml:space="preserve"> </w:t>
            </w:r>
            <w:r>
              <w:rPr>
                <w:rFonts w:ascii="Times New Roman" w:hAnsi="Times New Roman" w:cs="Times New Roman"/>
                <w:sz w:val="24"/>
                <w:szCs w:val="24"/>
              </w:rPr>
              <w:t>Birliği</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2873B3C"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 xml:space="preserve">2.000 </w:t>
            </w:r>
            <w:r>
              <w:rPr>
                <w:rFonts w:ascii="Times New Roman" w:hAnsi="Times New Roman" w:cs="Times New Roman"/>
                <w:spacing w:val="-5"/>
              </w:rPr>
              <w:t>TL</w:t>
            </w: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8F834A7"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30000</w:t>
            </w:r>
            <w:r>
              <w:rPr>
                <w:rFonts w:ascii="Times New Roman" w:hAnsi="Times New Roman" w:cs="Times New Roman"/>
                <w:spacing w:val="-3"/>
              </w:rPr>
              <w:t xml:space="preserve"> </w:t>
            </w:r>
            <w:r>
              <w:rPr>
                <w:rFonts w:ascii="Times New Roman" w:hAnsi="Times New Roman" w:cs="Times New Roman"/>
                <w:spacing w:val="-5"/>
              </w:rPr>
              <w:t>TL</w:t>
            </w: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508CBED"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40000</w:t>
            </w:r>
            <w:r>
              <w:rPr>
                <w:rFonts w:ascii="Times New Roman" w:hAnsi="Times New Roman" w:cs="Times New Roman"/>
                <w:spacing w:val="-3"/>
              </w:rPr>
              <w:t xml:space="preserve"> </w:t>
            </w:r>
            <w:r>
              <w:rPr>
                <w:rFonts w:ascii="Times New Roman" w:hAnsi="Times New Roman" w:cs="Times New Roman"/>
                <w:spacing w:val="-5"/>
              </w:rPr>
              <w:t>TL</w:t>
            </w: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D841417"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 xml:space="preserve">50.000 </w:t>
            </w:r>
            <w:r>
              <w:rPr>
                <w:rFonts w:ascii="Times New Roman" w:hAnsi="Times New Roman" w:cs="Times New Roman"/>
                <w:spacing w:val="-5"/>
              </w:rPr>
              <w:t>TL</w:t>
            </w: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4F03C41F" w14:textId="77777777" w:rsidR="006F7EAF" w:rsidRDefault="006F7EAF" w:rsidP="0096308C">
            <w:pPr>
              <w:pStyle w:val="AralkYok1"/>
              <w:jc w:val="center"/>
            </w:pPr>
            <w:r>
              <w:rPr>
                <w:rFonts w:ascii="Times New Roman" w:hAnsi="Times New Roman" w:cs="Times New Roman"/>
              </w:rPr>
              <w:t>80.000</w:t>
            </w:r>
            <w:r>
              <w:rPr>
                <w:rFonts w:ascii="Times New Roman" w:hAnsi="Times New Roman" w:cs="Times New Roman"/>
                <w:spacing w:val="-3"/>
              </w:rPr>
              <w:t xml:space="preserve"> </w:t>
            </w:r>
            <w:r>
              <w:rPr>
                <w:rFonts w:ascii="Times New Roman" w:hAnsi="Times New Roman" w:cs="Times New Roman"/>
                <w:spacing w:val="-5"/>
              </w:rPr>
              <w:t>TL</w:t>
            </w:r>
          </w:p>
        </w:tc>
      </w:tr>
      <w:tr w:rsidR="006F7EAF" w14:paraId="43CEB5C4" w14:textId="77777777" w:rsidTr="0040238B">
        <w:trPr>
          <w:trHeight w:val="302"/>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1500545D"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Özel</w:t>
            </w:r>
            <w:r>
              <w:rPr>
                <w:rFonts w:ascii="Times New Roman" w:hAnsi="Times New Roman" w:cs="Times New Roman"/>
                <w:spacing w:val="-8"/>
                <w:sz w:val="24"/>
                <w:szCs w:val="24"/>
              </w:rPr>
              <w:t xml:space="preserve"> </w:t>
            </w:r>
            <w:r>
              <w:rPr>
                <w:rFonts w:ascii="Times New Roman" w:hAnsi="Times New Roman" w:cs="Times New Roman"/>
                <w:sz w:val="24"/>
                <w:szCs w:val="24"/>
              </w:rPr>
              <w:t>İdare</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8B13918"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1E8283B"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25C4975"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97AE82B"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3B298B38" w14:textId="77777777" w:rsidR="006F7EAF" w:rsidRDefault="006F7EAF" w:rsidP="0096308C">
            <w:pPr>
              <w:pStyle w:val="AralkYok1"/>
              <w:jc w:val="center"/>
              <w:rPr>
                <w:rFonts w:ascii="Times New Roman" w:hAnsi="Times New Roman" w:cs="Times New Roman"/>
              </w:rPr>
            </w:pPr>
          </w:p>
        </w:tc>
      </w:tr>
      <w:tr w:rsidR="006F7EAF" w14:paraId="4DB753E0" w14:textId="77777777" w:rsidTr="0040238B">
        <w:trPr>
          <w:trHeight w:val="276"/>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6C1FF28C"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Kira</w:t>
            </w:r>
            <w:r>
              <w:rPr>
                <w:rFonts w:ascii="Times New Roman" w:hAnsi="Times New Roman" w:cs="Times New Roman"/>
                <w:spacing w:val="-9"/>
                <w:sz w:val="24"/>
                <w:szCs w:val="24"/>
              </w:rPr>
              <w:t xml:space="preserve"> </w:t>
            </w:r>
            <w:r>
              <w:rPr>
                <w:rFonts w:ascii="Times New Roman" w:hAnsi="Times New Roman" w:cs="Times New Roman"/>
                <w:sz w:val="24"/>
                <w:szCs w:val="24"/>
              </w:rPr>
              <w:t>Gelirleri</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0A8D69A"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083DA173"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F67618A"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C15BDC6"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691E628B" w14:textId="77777777" w:rsidR="006F7EAF" w:rsidRDefault="006F7EAF" w:rsidP="0096308C">
            <w:pPr>
              <w:pStyle w:val="AralkYok1"/>
              <w:jc w:val="center"/>
              <w:rPr>
                <w:rFonts w:ascii="Times New Roman" w:hAnsi="Times New Roman" w:cs="Times New Roman"/>
              </w:rPr>
            </w:pPr>
          </w:p>
        </w:tc>
      </w:tr>
      <w:tr w:rsidR="006F7EAF" w14:paraId="61B9ACB1" w14:textId="77777777" w:rsidTr="0040238B">
        <w:trPr>
          <w:trHeight w:val="276"/>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0D198900"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Döner</w:t>
            </w:r>
            <w:r>
              <w:rPr>
                <w:rFonts w:ascii="Times New Roman" w:hAnsi="Times New Roman" w:cs="Times New Roman"/>
                <w:spacing w:val="-11"/>
                <w:sz w:val="24"/>
                <w:szCs w:val="24"/>
              </w:rPr>
              <w:t xml:space="preserve"> </w:t>
            </w:r>
            <w:r>
              <w:rPr>
                <w:rFonts w:ascii="Times New Roman" w:hAnsi="Times New Roman" w:cs="Times New Roman"/>
                <w:sz w:val="24"/>
                <w:szCs w:val="24"/>
              </w:rPr>
              <w:t>Sermaye</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7A98990"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E0F1482"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39285BD"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7215436"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54A8906E" w14:textId="77777777" w:rsidR="006F7EAF" w:rsidRDefault="006F7EAF" w:rsidP="0096308C">
            <w:pPr>
              <w:pStyle w:val="AralkYok1"/>
              <w:jc w:val="center"/>
              <w:rPr>
                <w:rFonts w:ascii="Times New Roman" w:hAnsi="Times New Roman" w:cs="Times New Roman"/>
              </w:rPr>
            </w:pPr>
          </w:p>
        </w:tc>
      </w:tr>
      <w:tr w:rsidR="006F7EAF" w14:paraId="5D772F39" w14:textId="77777777" w:rsidTr="0040238B">
        <w:trPr>
          <w:trHeight w:val="279"/>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2B22EF40"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Dış</w:t>
            </w:r>
            <w:r>
              <w:rPr>
                <w:rFonts w:ascii="Times New Roman" w:hAnsi="Times New Roman" w:cs="Times New Roman"/>
                <w:spacing w:val="-8"/>
                <w:sz w:val="24"/>
                <w:szCs w:val="24"/>
              </w:rPr>
              <w:t xml:space="preserve"> </w:t>
            </w:r>
            <w:r>
              <w:rPr>
                <w:rFonts w:ascii="Times New Roman" w:hAnsi="Times New Roman" w:cs="Times New Roman"/>
                <w:sz w:val="24"/>
                <w:szCs w:val="24"/>
              </w:rPr>
              <w:t>Kaynak/Projeler</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764121C5"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3BB97342"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4878C02"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6F130B2E"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48A0D77A" w14:textId="77777777" w:rsidR="006F7EAF" w:rsidRDefault="006F7EAF" w:rsidP="0096308C">
            <w:pPr>
              <w:pStyle w:val="AralkYok1"/>
              <w:jc w:val="center"/>
              <w:rPr>
                <w:rFonts w:ascii="Times New Roman" w:hAnsi="Times New Roman" w:cs="Times New Roman"/>
              </w:rPr>
            </w:pPr>
          </w:p>
        </w:tc>
      </w:tr>
      <w:tr w:rsidR="006F7EAF" w14:paraId="6CB43512" w14:textId="77777777" w:rsidTr="0040238B">
        <w:trPr>
          <w:trHeight w:val="302"/>
        </w:trPr>
        <w:tc>
          <w:tcPr>
            <w:tcW w:w="3551" w:type="dxa"/>
            <w:tcBorders>
              <w:top w:val="single" w:sz="6" w:space="0" w:color="000000"/>
              <w:left w:val="single" w:sz="8" w:space="0" w:color="000000"/>
              <w:bottom w:val="single" w:sz="6" w:space="0" w:color="000000"/>
              <w:right w:val="single" w:sz="6" w:space="0" w:color="000000"/>
            </w:tcBorders>
            <w:shd w:val="clear" w:color="auto" w:fill="D6E3BC"/>
            <w:vAlign w:val="center"/>
          </w:tcPr>
          <w:p w14:paraId="405B779F" w14:textId="77777777" w:rsidR="006F7EAF" w:rsidRDefault="006F7EAF" w:rsidP="0096308C">
            <w:pPr>
              <w:pStyle w:val="AralkYok1"/>
              <w:rPr>
                <w:rFonts w:ascii="Times New Roman" w:hAnsi="Times New Roman" w:cs="Times New Roman"/>
              </w:rPr>
            </w:pPr>
            <w:r>
              <w:rPr>
                <w:rFonts w:ascii="Times New Roman" w:hAnsi="Times New Roman" w:cs="Times New Roman"/>
                <w:sz w:val="24"/>
                <w:szCs w:val="24"/>
              </w:rPr>
              <w:t>Diğer</w:t>
            </w:r>
          </w:p>
        </w:tc>
        <w:tc>
          <w:tcPr>
            <w:tcW w:w="1449"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1008E768" w14:textId="77777777" w:rsidR="006F7EAF" w:rsidRDefault="006F7EAF" w:rsidP="0096308C">
            <w:pPr>
              <w:pStyle w:val="AralkYok1"/>
              <w:jc w:val="center"/>
              <w:rPr>
                <w:rFonts w:ascii="Times New Roman" w:hAnsi="Times New Roman" w:cs="Times New Roman"/>
              </w:rPr>
            </w:pPr>
          </w:p>
        </w:tc>
        <w:tc>
          <w:tcPr>
            <w:tcW w:w="1444"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40A22FB0" w14:textId="77777777" w:rsidR="006F7EAF" w:rsidRDefault="006F7EAF" w:rsidP="0096308C">
            <w:pPr>
              <w:pStyle w:val="AralkYok1"/>
              <w:jc w:val="center"/>
              <w:rPr>
                <w:rFonts w:ascii="Times New Roman" w:hAnsi="Times New Roman" w:cs="Times New Roman"/>
              </w:rPr>
            </w:pPr>
          </w:p>
        </w:tc>
        <w:tc>
          <w:tcPr>
            <w:tcW w:w="1452"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290C418A" w14:textId="77777777" w:rsidR="006F7EAF" w:rsidRDefault="006F7EAF" w:rsidP="0096308C">
            <w:pPr>
              <w:pStyle w:val="AralkYok1"/>
              <w:jc w:val="center"/>
              <w:rPr>
                <w:rFonts w:ascii="Times New Roman" w:hAnsi="Times New Roman" w:cs="Times New Roman"/>
              </w:rPr>
            </w:pPr>
          </w:p>
        </w:tc>
        <w:tc>
          <w:tcPr>
            <w:tcW w:w="1450" w:type="dxa"/>
            <w:tcBorders>
              <w:top w:val="single" w:sz="6" w:space="0" w:color="000000"/>
              <w:left w:val="single" w:sz="6" w:space="0" w:color="000000"/>
              <w:bottom w:val="single" w:sz="6" w:space="0" w:color="000000"/>
              <w:right w:val="single" w:sz="6" w:space="0" w:color="000000"/>
            </w:tcBorders>
            <w:shd w:val="clear" w:color="auto" w:fill="EAF1DD"/>
            <w:vAlign w:val="center"/>
          </w:tcPr>
          <w:p w14:paraId="563B135D" w14:textId="77777777" w:rsidR="006F7EAF" w:rsidRDefault="006F7EAF" w:rsidP="0096308C">
            <w:pPr>
              <w:pStyle w:val="AralkYok1"/>
              <w:jc w:val="center"/>
              <w:rPr>
                <w:rFonts w:ascii="Times New Roman" w:hAnsi="Times New Roman" w:cs="Times New Roman"/>
              </w:rPr>
            </w:pPr>
          </w:p>
        </w:tc>
        <w:tc>
          <w:tcPr>
            <w:tcW w:w="1451" w:type="dxa"/>
            <w:tcBorders>
              <w:top w:val="single" w:sz="6" w:space="0" w:color="000000"/>
              <w:left w:val="single" w:sz="6" w:space="0" w:color="000000"/>
              <w:bottom w:val="single" w:sz="6" w:space="0" w:color="000000"/>
              <w:right w:val="single" w:sz="8" w:space="0" w:color="000000"/>
            </w:tcBorders>
            <w:shd w:val="clear" w:color="auto" w:fill="EAF1DD"/>
            <w:vAlign w:val="center"/>
          </w:tcPr>
          <w:p w14:paraId="3362B486" w14:textId="77777777" w:rsidR="006F7EAF" w:rsidRDefault="006F7EAF" w:rsidP="0096308C">
            <w:pPr>
              <w:pStyle w:val="AralkYok1"/>
              <w:jc w:val="center"/>
              <w:rPr>
                <w:rFonts w:ascii="Times New Roman" w:hAnsi="Times New Roman" w:cs="Times New Roman"/>
              </w:rPr>
            </w:pPr>
          </w:p>
        </w:tc>
      </w:tr>
      <w:tr w:rsidR="006F7EAF" w14:paraId="0707C972" w14:textId="77777777" w:rsidTr="0040238B">
        <w:trPr>
          <w:trHeight w:val="425"/>
        </w:trPr>
        <w:tc>
          <w:tcPr>
            <w:tcW w:w="3551" w:type="dxa"/>
            <w:tcBorders>
              <w:top w:val="single" w:sz="6" w:space="0" w:color="000000"/>
              <w:left w:val="single" w:sz="8" w:space="0" w:color="000000"/>
              <w:bottom w:val="single" w:sz="8" w:space="0" w:color="000000"/>
              <w:right w:val="single" w:sz="6" w:space="0" w:color="000000"/>
            </w:tcBorders>
            <w:shd w:val="clear" w:color="auto" w:fill="D6E3BC"/>
            <w:vAlign w:val="center"/>
          </w:tcPr>
          <w:p w14:paraId="5864DCD0" w14:textId="77777777" w:rsidR="006F7EAF" w:rsidRDefault="006F7EAF" w:rsidP="0096308C">
            <w:pPr>
              <w:pStyle w:val="AralkYok1"/>
              <w:jc w:val="center"/>
              <w:rPr>
                <w:rFonts w:ascii="Times New Roman" w:hAnsi="Times New Roman" w:cs="Times New Roman"/>
              </w:rPr>
            </w:pPr>
            <w:r>
              <w:rPr>
                <w:rFonts w:ascii="Times New Roman" w:hAnsi="Times New Roman" w:cs="Times New Roman"/>
                <w:sz w:val="24"/>
                <w:szCs w:val="24"/>
              </w:rPr>
              <w:t>TOPLAM</w:t>
            </w:r>
          </w:p>
        </w:tc>
        <w:tc>
          <w:tcPr>
            <w:tcW w:w="1449"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3077F958"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2.000</w:t>
            </w:r>
            <w:r>
              <w:rPr>
                <w:rFonts w:ascii="Times New Roman" w:hAnsi="Times New Roman" w:cs="Times New Roman"/>
                <w:spacing w:val="-4"/>
              </w:rPr>
              <w:t xml:space="preserve"> </w:t>
            </w:r>
            <w:r>
              <w:rPr>
                <w:rFonts w:ascii="Times New Roman" w:hAnsi="Times New Roman" w:cs="Times New Roman"/>
                <w:spacing w:val="-5"/>
              </w:rPr>
              <w:t>TL</w:t>
            </w:r>
          </w:p>
        </w:tc>
        <w:tc>
          <w:tcPr>
            <w:tcW w:w="1444"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05A58063"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30.000</w:t>
            </w:r>
            <w:r>
              <w:rPr>
                <w:rFonts w:ascii="Times New Roman" w:hAnsi="Times New Roman" w:cs="Times New Roman"/>
                <w:spacing w:val="-4"/>
              </w:rPr>
              <w:t xml:space="preserve"> </w:t>
            </w:r>
            <w:r>
              <w:rPr>
                <w:rFonts w:ascii="Times New Roman" w:hAnsi="Times New Roman" w:cs="Times New Roman"/>
                <w:spacing w:val="-5"/>
              </w:rPr>
              <w:t>TL</w:t>
            </w:r>
          </w:p>
        </w:tc>
        <w:tc>
          <w:tcPr>
            <w:tcW w:w="1452"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393AFA28"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40.000</w:t>
            </w:r>
            <w:r>
              <w:rPr>
                <w:rFonts w:ascii="Times New Roman" w:hAnsi="Times New Roman" w:cs="Times New Roman"/>
                <w:spacing w:val="-5"/>
              </w:rPr>
              <w:t xml:space="preserve"> TL</w:t>
            </w:r>
          </w:p>
        </w:tc>
        <w:tc>
          <w:tcPr>
            <w:tcW w:w="1450" w:type="dxa"/>
            <w:tcBorders>
              <w:top w:val="single" w:sz="6" w:space="0" w:color="000000"/>
              <w:left w:val="single" w:sz="6" w:space="0" w:color="000000"/>
              <w:bottom w:val="single" w:sz="8" w:space="0" w:color="000000"/>
              <w:right w:val="single" w:sz="6" w:space="0" w:color="000000"/>
            </w:tcBorders>
            <w:shd w:val="clear" w:color="auto" w:fill="EAF1DD"/>
            <w:vAlign w:val="center"/>
          </w:tcPr>
          <w:p w14:paraId="269BA01B" w14:textId="77777777" w:rsidR="006F7EAF" w:rsidRDefault="006F7EAF" w:rsidP="0096308C">
            <w:pPr>
              <w:pStyle w:val="AralkYok1"/>
              <w:jc w:val="center"/>
              <w:rPr>
                <w:rFonts w:ascii="Times New Roman" w:hAnsi="Times New Roman" w:cs="Times New Roman"/>
              </w:rPr>
            </w:pPr>
            <w:r>
              <w:rPr>
                <w:rFonts w:ascii="Times New Roman" w:hAnsi="Times New Roman" w:cs="Times New Roman"/>
              </w:rPr>
              <w:t>50.000</w:t>
            </w:r>
            <w:r>
              <w:rPr>
                <w:rFonts w:ascii="Times New Roman" w:hAnsi="Times New Roman" w:cs="Times New Roman"/>
                <w:spacing w:val="-5"/>
              </w:rPr>
              <w:t xml:space="preserve"> TL</w:t>
            </w:r>
          </w:p>
        </w:tc>
        <w:tc>
          <w:tcPr>
            <w:tcW w:w="1451" w:type="dxa"/>
            <w:tcBorders>
              <w:top w:val="single" w:sz="6" w:space="0" w:color="000000"/>
              <w:left w:val="single" w:sz="6" w:space="0" w:color="000000"/>
              <w:bottom w:val="single" w:sz="8" w:space="0" w:color="000000"/>
              <w:right w:val="single" w:sz="8" w:space="0" w:color="000000"/>
            </w:tcBorders>
            <w:shd w:val="clear" w:color="auto" w:fill="EAF1DD"/>
            <w:vAlign w:val="center"/>
          </w:tcPr>
          <w:p w14:paraId="3B5A01E7" w14:textId="77777777" w:rsidR="006F7EAF" w:rsidRDefault="006F7EAF" w:rsidP="0096308C">
            <w:pPr>
              <w:pStyle w:val="AralkYok1"/>
              <w:jc w:val="center"/>
            </w:pPr>
            <w:r>
              <w:rPr>
                <w:rFonts w:ascii="Times New Roman" w:hAnsi="Times New Roman" w:cs="Times New Roman"/>
              </w:rPr>
              <w:t>80.000</w:t>
            </w:r>
            <w:r>
              <w:rPr>
                <w:rFonts w:ascii="Times New Roman" w:hAnsi="Times New Roman" w:cs="Times New Roman"/>
                <w:spacing w:val="-5"/>
              </w:rPr>
              <w:t xml:space="preserve"> TL</w:t>
            </w:r>
          </w:p>
        </w:tc>
      </w:tr>
    </w:tbl>
    <w:p w14:paraId="179CDE4A" w14:textId="77777777" w:rsidR="007A0D84" w:rsidRPr="00C608EF" w:rsidRDefault="007A0D84" w:rsidP="007A0D84">
      <w:pPr>
        <w:pStyle w:val="GvdeMetni"/>
        <w:rPr>
          <w:rFonts w:ascii="Times New Roman" w:hAnsi="Times New Roman" w:cs="Times New Roman"/>
          <w:b/>
        </w:rPr>
      </w:pPr>
    </w:p>
    <w:p w14:paraId="7808857C" w14:textId="77777777" w:rsidR="007A0D84" w:rsidRDefault="007A0D84" w:rsidP="007A0D84">
      <w:pPr>
        <w:pStyle w:val="GvdeMetni"/>
        <w:spacing w:before="93"/>
        <w:rPr>
          <w:rFonts w:ascii="Times New Roman" w:hAnsi="Times New Roman" w:cs="Times New Roman"/>
          <w:b/>
        </w:rPr>
      </w:pPr>
    </w:p>
    <w:p w14:paraId="79F5E69F" w14:textId="77777777" w:rsidR="007A0D84" w:rsidRDefault="007A0D84" w:rsidP="007A0D84">
      <w:pPr>
        <w:pStyle w:val="GvdeMetni"/>
        <w:spacing w:before="93"/>
        <w:rPr>
          <w:rFonts w:ascii="Times New Roman" w:hAnsi="Times New Roman" w:cs="Times New Roman"/>
          <w:b/>
        </w:rPr>
      </w:pPr>
    </w:p>
    <w:p w14:paraId="6E7274D7" w14:textId="77777777" w:rsidR="00343E0A" w:rsidRDefault="00343E0A" w:rsidP="007A0D84">
      <w:pPr>
        <w:pStyle w:val="GvdeMetni"/>
        <w:spacing w:before="93"/>
        <w:rPr>
          <w:rFonts w:ascii="Times New Roman" w:hAnsi="Times New Roman" w:cs="Times New Roman"/>
          <w:b/>
        </w:rPr>
      </w:pPr>
    </w:p>
    <w:p w14:paraId="431FB648" w14:textId="77777777" w:rsidR="0040238B" w:rsidRDefault="0040238B" w:rsidP="007A0D84">
      <w:pPr>
        <w:pStyle w:val="GvdeMetni"/>
        <w:spacing w:before="93"/>
        <w:rPr>
          <w:rFonts w:ascii="Times New Roman" w:hAnsi="Times New Roman" w:cs="Times New Roman"/>
          <w:b/>
        </w:rPr>
      </w:pPr>
    </w:p>
    <w:p w14:paraId="699D5646" w14:textId="77777777" w:rsidR="009846C0" w:rsidRDefault="009846C0" w:rsidP="007A0D84">
      <w:pPr>
        <w:ind w:left="958"/>
        <w:rPr>
          <w:rFonts w:ascii="Times New Roman" w:hAnsi="Times New Roman" w:cs="Times New Roman"/>
          <w:b/>
          <w:sz w:val="24"/>
          <w:szCs w:val="24"/>
        </w:rPr>
      </w:pPr>
    </w:p>
    <w:p w14:paraId="5403A6A7" w14:textId="3F6E28A7" w:rsidR="007A0D84" w:rsidRPr="00C608EF" w:rsidRDefault="00027940" w:rsidP="00027940">
      <w:pPr>
        <w:rPr>
          <w:rFonts w:ascii="Times New Roman" w:hAnsi="Times New Roman" w:cs="Times New Roman"/>
          <w:b/>
          <w:sz w:val="24"/>
          <w:szCs w:val="24"/>
        </w:rPr>
      </w:pPr>
      <w:r>
        <w:rPr>
          <w:rFonts w:ascii="Times New Roman" w:hAnsi="Times New Roman" w:cs="Times New Roman"/>
          <w:b/>
          <w:sz w:val="24"/>
          <w:szCs w:val="24"/>
        </w:rPr>
        <w:t xml:space="preserve">     </w:t>
      </w:r>
      <w:r w:rsidR="007A0D84" w:rsidRPr="00C608EF">
        <w:rPr>
          <w:rFonts w:ascii="Times New Roman" w:hAnsi="Times New Roman" w:cs="Times New Roman"/>
          <w:b/>
          <w:sz w:val="24"/>
          <w:szCs w:val="24"/>
        </w:rPr>
        <w:t>Tablo</w:t>
      </w:r>
      <w:r w:rsidR="007A0D84" w:rsidRPr="00C608EF">
        <w:rPr>
          <w:rFonts w:ascii="Times New Roman" w:hAnsi="Times New Roman" w:cs="Times New Roman"/>
          <w:b/>
          <w:spacing w:val="-7"/>
          <w:sz w:val="24"/>
          <w:szCs w:val="24"/>
        </w:rPr>
        <w:t xml:space="preserve"> </w:t>
      </w:r>
      <w:r w:rsidR="00646952">
        <w:rPr>
          <w:rFonts w:ascii="Times New Roman" w:hAnsi="Times New Roman" w:cs="Times New Roman"/>
          <w:b/>
          <w:sz w:val="24"/>
          <w:szCs w:val="24"/>
        </w:rPr>
        <w:t>2</w:t>
      </w:r>
      <w:r w:rsidR="002C2252">
        <w:rPr>
          <w:rFonts w:ascii="Times New Roman" w:hAnsi="Times New Roman" w:cs="Times New Roman"/>
          <w:b/>
          <w:sz w:val="24"/>
          <w:szCs w:val="24"/>
        </w:rPr>
        <w:t>9</w:t>
      </w:r>
      <w:r w:rsidR="007A0D84" w:rsidRPr="00C608EF">
        <w:rPr>
          <w:rFonts w:ascii="Times New Roman" w:hAnsi="Times New Roman" w:cs="Times New Roman"/>
          <w:b/>
          <w:sz w:val="24"/>
          <w:szCs w:val="24"/>
        </w:rPr>
        <w:t>.</w:t>
      </w:r>
      <w:r w:rsidR="007A0D84" w:rsidRPr="00C608EF">
        <w:rPr>
          <w:rFonts w:ascii="Times New Roman" w:hAnsi="Times New Roman" w:cs="Times New Roman"/>
          <w:b/>
          <w:spacing w:val="-7"/>
          <w:sz w:val="24"/>
          <w:szCs w:val="24"/>
        </w:rPr>
        <w:t xml:space="preserve"> </w:t>
      </w:r>
      <w:r w:rsidR="007A0D84" w:rsidRPr="00C608EF">
        <w:rPr>
          <w:rFonts w:ascii="Times New Roman" w:hAnsi="Times New Roman" w:cs="Times New Roman"/>
          <w:b/>
          <w:sz w:val="24"/>
          <w:szCs w:val="24"/>
        </w:rPr>
        <w:t>Harcama</w:t>
      </w:r>
      <w:r w:rsidR="007A0D84" w:rsidRPr="00C608EF">
        <w:rPr>
          <w:rFonts w:ascii="Times New Roman" w:hAnsi="Times New Roman" w:cs="Times New Roman"/>
          <w:b/>
          <w:spacing w:val="-10"/>
          <w:sz w:val="24"/>
          <w:szCs w:val="24"/>
        </w:rPr>
        <w:t xml:space="preserve"> </w:t>
      </w:r>
      <w:r w:rsidR="007A0D84" w:rsidRPr="00C608EF">
        <w:rPr>
          <w:rFonts w:ascii="Times New Roman" w:hAnsi="Times New Roman" w:cs="Times New Roman"/>
          <w:b/>
          <w:sz w:val="24"/>
          <w:szCs w:val="24"/>
        </w:rPr>
        <w:t>Kalemler</w:t>
      </w:r>
      <w:r w:rsidR="007A0D84" w:rsidRPr="00C608EF">
        <w:rPr>
          <w:rFonts w:ascii="Times New Roman" w:hAnsi="Times New Roman" w:cs="Times New Roman"/>
          <w:b/>
          <w:spacing w:val="-6"/>
          <w:sz w:val="24"/>
          <w:szCs w:val="24"/>
        </w:rPr>
        <w:t xml:space="preserve"> </w:t>
      </w:r>
      <w:r w:rsidR="007A0D84" w:rsidRPr="00C608EF">
        <w:rPr>
          <w:rFonts w:ascii="Times New Roman" w:hAnsi="Times New Roman" w:cs="Times New Roman"/>
          <w:b/>
          <w:sz w:val="24"/>
          <w:szCs w:val="24"/>
        </w:rPr>
        <w:t>(Okul</w:t>
      </w:r>
      <w:r w:rsidR="007A0D84" w:rsidRPr="00C608EF">
        <w:rPr>
          <w:rFonts w:ascii="Times New Roman" w:hAnsi="Times New Roman" w:cs="Times New Roman"/>
          <w:b/>
          <w:spacing w:val="-5"/>
          <w:sz w:val="24"/>
          <w:szCs w:val="24"/>
        </w:rPr>
        <w:t xml:space="preserve"> </w:t>
      </w:r>
      <w:r w:rsidR="007A0D84" w:rsidRPr="00C608EF">
        <w:rPr>
          <w:rFonts w:ascii="Times New Roman" w:hAnsi="Times New Roman" w:cs="Times New Roman"/>
          <w:b/>
          <w:sz w:val="24"/>
          <w:szCs w:val="24"/>
        </w:rPr>
        <w:t>Aile</w:t>
      </w:r>
      <w:r w:rsidR="007A0D84" w:rsidRPr="00C608EF">
        <w:rPr>
          <w:rFonts w:ascii="Times New Roman" w:hAnsi="Times New Roman" w:cs="Times New Roman"/>
          <w:b/>
          <w:spacing w:val="-7"/>
          <w:sz w:val="24"/>
          <w:szCs w:val="24"/>
        </w:rPr>
        <w:t xml:space="preserve"> </w:t>
      </w:r>
      <w:r w:rsidR="007A0D84" w:rsidRPr="00C608EF">
        <w:rPr>
          <w:rFonts w:ascii="Times New Roman" w:hAnsi="Times New Roman" w:cs="Times New Roman"/>
          <w:b/>
          <w:sz w:val="24"/>
          <w:szCs w:val="24"/>
        </w:rPr>
        <w:t>Birliği</w:t>
      </w:r>
      <w:r w:rsidR="007A0D84" w:rsidRPr="00C608EF">
        <w:rPr>
          <w:rFonts w:ascii="Times New Roman" w:hAnsi="Times New Roman" w:cs="Times New Roman"/>
          <w:b/>
          <w:spacing w:val="-3"/>
          <w:sz w:val="24"/>
          <w:szCs w:val="24"/>
        </w:rPr>
        <w:t xml:space="preserve"> </w:t>
      </w:r>
      <w:r w:rsidR="007A0D84" w:rsidRPr="00C608EF">
        <w:rPr>
          <w:rFonts w:ascii="Times New Roman" w:hAnsi="Times New Roman" w:cs="Times New Roman"/>
          <w:b/>
          <w:spacing w:val="-2"/>
          <w:sz w:val="24"/>
          <w:szCs w:val="24"/>
        </w:rPr>
        <w:t>İçin)</w:t>
      </w:r>
    </w:p>
    <w:tbl>
      <w:tblPr>
        <w:tblW w:w="0" w:type="auto"/>
        <w:tblInd w:w="108" w:type="dxa"/>
        <w:tblLayout w:type="fixed"/>
        <w:tblLook w:val="0000" w:firstRow="0" w:lastRow="0" w:firstColumn="0" w:lastColumn="0" w:noHBand="0" w:noVBand="0"/>
      </w:tblPr>
      <w:tblGrid>
        <w:gridCol w:w="3566"/>
        <w:gridCol w:w="7066"/>
      </w:tblGrid>
      <w:tr w:rsidR="006F7EAF" w14:paraId="7A572FBA" w14:textId="77777777" w:rsidTr="0062714E">
        <w:trPr>
          <w:trHeight w:val="268"/>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3681824E" w14:textId="77777777" w:rsidR="006F7EAF" w:rsidRDefault="006F7EAF" w:rsidP="0096308C">
            <w:pPr>
              <w:pStyle w:val="TableParagraph"/>
              <w:spacing w:line="231" w:lineRule="exact"/>
              <w:ind w:left="50"/>
              <w:rPr>
                <w:rFonts w:ascii="Times New Roman" w:hAnsi="Times New Roman" w:cs="Times New Roman"/>
                <w:b/>
                <w:spacing w:val="-2"/>
                <w:sz w:val="24"/>
                <w:szCs w:val="24"/>
              </w:rPr>
            </w:pPr>
            <w:r>
              <w:rPr>
                <w:rFonts w:ascii="Times New Roman" w:hAnsi="Times New Roman" w:cs="Times New Roman"/>
                <w:b/>
                <w:spacing w:val="-2"/>
                <w:sz w:val="24"/>
                <w:szCs w:val="24"/>
              </w:rPr>
              <w:t>Harcama</w:t>
            </w:r>
            <w:r>
              <w:rPr>
                <w:rFonts w:ascii="Times New Roman" w:hAnsi="Times New Roman" w:cs="Times New Roman"/>
                <w:b/>
                <w:sz w:val="24"/>
                <w:szCs w:val="24"/>
              </w:rPr>
              <w:t xml:space="preserve"> </w:t>
            </w:r>
            <w:r>
              <w:rPr>
                <w:rFonts w:ascii="Times New Roman" w:hAnsi="Times New Roman" w:cs="Times New Roman"/>
                <w:b/>
                <w:spacing w:val="-2"/>
                <w:sz w:val="24"/>
                <w:szCs w:val="24"/>
              </w:rPr>
              <w:t>Kalemi</w:t>
            </w:r>
          </w:p>
        </w:tc>
        <w:tc>
          <w:tcPr>
            <w:tcW w:w="7066" w:type="dxa"/>
            <w:tcBorders>
              <w:top w:val="single" w:sz="8" w:space="0" w:color="000000"/>
              <w:left w:val="single" w:sz="8" w:space="0" w:color="000000"/>
              <w:bottom w:val="single" w:sz="8" w:space="0" w:color="000000"/>
              <w:right w:val="single" w:sz="8" w:space="0" w:color="000000"/>
            </w:tcBorders>
            <w:shd w:val="clear" w:color="auto" w:fill="D6E3BC"/>
          </w:tcPr>
          <w:p w14:paraId="2170AADA" w14:textId="77777777" w:rsidR="006F7EAF" w:rsidRDefault="006F7EAF" w:rsidP="0096308C">
            <w:pPr>
              <w:pStyle w:val="TableParagraph"/>
              <w:spacing w:line="231" w:lineRule="exact"/>
              <w:ind w:left="52"/>
            </w:pPr>
            <w:r>
              <w:rPr>
                <w:rFonts w:ascii="Times New Roman" w:hAnsi="Times New Roman" w:cs="Times New Roman"/>
                <w:b/>
                <w:spacing w:val="-2"/>
                <w:sz w:val="24"/>
                <w:szCs w:val="24"/>
              </w:rPr>
              <w:t>Çeşitleri</w:t>
            </w:r>
          </w:p>
        </w:tc>
      </w:tr>
      <w:tr w:rsidR="006F7EAF" w14:paraId="601917A9" w14:textId="77777777" w:rsidTr="0062714E">
        <w:trPr>
          <w:trHeight w:val="281"/>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7DCEFE29" w14:textId="77777777" w:rsidR="006F7EAF" w:rsidRDefault="006F7EAF" w:rsidP="0096308C">
            <w:pPr>
              <w:pStyle w:val="TableParagraph"/>
              <w:spacing w:line="231" w:lineRule="exact"/>
              <w:ind w:left="50"/>
              <w:rPr>
                <w:rFonts w:ascii="Times New Roman" w:hAnsi="Times New Roman" w:cs="Times New Roman"/>
              </w:rPr>
            </w:pPr>
            <w:r>
              <w:rPr>
                <w:rFonts w:ascii="Times New Roman" w:hAnsi="Times New Roman" w:cs="Times New Roman"/>
                <w:spacing w:val="-2"/>
                <w:sz w:val="24"/>
                <w:szCs w:val="24"/>
              </w:rPr>
              <w:t>Personel</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08F95406" w14:textId="77777777" w:rsidR="006F7EAF" w:rsidRDefault="006F7EAF" w:rsidP="0096308C">
            <w:pPr>
              <w:pStyle w:val="TableParagraph"/>
              <w:spacing w:line="231" w:lineRule="exact"/>
              <w:ind w:left="52"/>
            </w:pPr>
            <w:proofErr w:type="spellStart"/>
            <w:r>
              <w:rPr>
                <w:rFonts w:ascii="Times New Roman" w:hAnsi="Times New Roman" w:cs="Times New Roman"/>
              </w:rPr>
              <w:t>İşkur</w:t>
            </w:r>
            <w:proofErr w:type="spellEnd"/>
            <w:r>
              <w:rPr>
                <w:rFonts w:ascii="Times New Roman" w:hAnsi="Times New Roman" w:cs="Times New Roman"/>
                <w:spacing w:val="-9"/>
              </w:rPr>
              <w:t xml:space="preserve"> </w:t>
            </w:r>
            <w:r>
              <w:rPr>
                <w:rFonts w:ascii="Times New Roman" w:hAnsi="Times New Roman" w:cs="Times New Roman"/>
              </w:rPr>
              <w:t>Personel</w:t>
            </w:r>
            <w:r>
              <w:rPr>
                <w:rFonts w:ascii="Times New Roman" w:hAnsi="Times New Roman" w:cs="Times New Roman"/>
                <w:spacing w:val="-3"/>
              </w:rPr>
              <w:t xml:space="preserve"> </w:t>
            </w:r>
            <w:r>
              <w:rPr>
                <w:rFonts w:ascii="Times New Roman" w:hAnsi="Times New Roman" w:cs="Times New Roman"/>
              </w:rPr>
              <w:t>masrafları</w:t>
            </w:r>
            <w:r>
              <w:rPr>
                <w:rFonts w:ascii="Times New Roman" w:hAnsi="Times New Roman" w:cs="Times New Roman"/>
                <w:spacing w:val="-7"/>
              </w:rPr>
              <w:t xml:space="preserve"> </w:t>
            </w:r>
            <w:r>
              <w:rPr>
                <w:rFonts w:ascii="Times New Roman" w:hAnsi="Times New Roman" w:cs="Times New Roman"/>
              </w:rPr>
              <w:t>okul</w:t>
            </w:r>
            <w:r>
              <w:rPr>
                <w:rFonts w:ascii="Times New Roman" w:hAnsi="Times New Roman" w:cs="Times New Roman"/>
                <w:spacing w:val="-5"/>
              </w:rPr>
              <w:t xml:space="preserve"> </w:t>
            </w:r>
            <w:r>
              <w:rPr>
                <w:rFonts w:ascii="Times New Roman" w:hAnsi="Times New Roman" w:cs="Times New Roman"/>
              </w:rPr>
              <w:t>tarafından</w:t>
            </w:r>
            <w:r>
              <w:rPr>
                <w:rFonts w:ascii="Times New Roman" w:hAnsi="Times New Roman" w:cs="Times New Roman"/>
                <w:spacing w:val="-5"/>
              </w:rPr>
              <w:t xml:space="preserve"> </w:t>
            </w:r>
            <w:r>
              <w:rPr>
                <w:rFonts w:ascii="Times New Roman" w:hAnsi="Times New Roman" w:cs="Times New Roman"/>
                <w:spacing w:val="-2"/>
              </w:rPr>
              <w:t>ödenmemektedir.</w:t>
            </w:r>
          </w:p>
        </w:tc>
      </w:tr>
      <w:tr w:rsidR="006F7EAF" w14:paraId="6680CF55" w14:textId="77777777" w:rsidTr="0062714E">
        <w:trPr>
          <w:trHeight w:val="543"/>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3DAD920D" w14:textId="77777777" w:rsidR="006F7EAF" w:rsidRDefault="006F7EAF" w:rsidP="0096308C">
            <w:pPr>
              <w:pStyle w:val="TableParagraph"/>
              <w:spacing w:line="231" w:lineRule="exact"/>
              <w:ind w:left="50"/>
              <w:rPr>
                <w:rFonts w:ascii="Times New Roman" w:hAnsi="Times New Roman" w:cs="Times New Roman"/>
              </w:rPr>
            </w:pPr>
            <w:r>
              <w:rPr>
                <w:rFonts w:ascii="Times New Roman" w:hAnsi="Times New Roman" w:cs="Times New Roman"/>
                <w:spacing w:val="-2"/>
                <w:sz w:val="24"/>
                <w:szCs w:val="24"/>
              </w:rPr>
              <w:t>Onarım</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46C8C687" w14:textId="77777777" w:rsidR="006F7EAF" w:rsidRDefault="006F7EAF" w:rsidP="0096308C">
            <w:pPr>
              <w:pStyle w:val="TableParagraph"/>
              <w:spacing w:line="231" w:lineRule="exact"/>
              <w:ind w:left="52"/>
              <w:rPr>
                <w:rFonts w:ascii="Times New Roman" w:hAnsi="Times New Roman" w:cs="Times New Roman"/>
              </w:rPr>
            </w:pPr>
            <w:r>
              <w:rPr>
                <w:rFonts w:ascii="Times New Roman" w:hAnsi="Times New Roman" w:cs="Times New Roman"/>
              </w:rPr>
              <w:t>Okul</w:t>
            </w:r>
            <w:r>
              <w:rPr>
                <w:rFonts w:ascii="Times New Roman" w:hAnsi="Times New Roman" w:cs="Times New Roman"/>
                <w:spacing w:val="-4"/>
              </w:rPr>
              <w:t xml:space="preserve"> </w:t>
            </w:r>
            <w:r>
              <w:rPr>
                <w:rFonts w:ascii="Times New Roman" w:hAnsi="Times New Roman" w:cs="Times New Roman"/>
              </w:rPr>
              <w:t>binası</w:t>
            </w:r>
            <w:r>
              <w:rPr>
                <w:rFonts w:ascii="Times New Roman" w:hAnsi="Times New Roman" w:cs="Times New Roman"/>
                <w:spacing w:val="-9"/>
              </w:rPr>
              <w:t xml:space="preserve"> </w:t>
            </w:r>
            <w:r>
              <w:rPr>
                <w:rFonts w:ascii="Times New Roman" w:hAnsi="Times New Roman" w:cs="Times New Roman"/>
              </w:rPr>
              <w:t>ve</w:t>
            </w:r>
            <w:r>
              <w:rPr>
                <w:rFonts w:ascii="Times New Roman" w:hAnsi="Times New Roman" w:cs="Times New Roman"/>
                <w:spacing w:val="-9"/>
              </w:rPr>
              <w:t xml:space="preserve"> </w:t>
            </w:r>
            <w:r>
              <w:rPr>
                <w:rFonts w:ascii="Times New Roman" w:hAnsi="Times New Roman" w:cs="Times New Roman"/>
              </w:rPr>
              <w:t>tesisatlarıyla</w:t>
            </w:r>
            <w:r>
              <w:rPr>
                <w:rFonts w:ascii="Times New Roman" w:hAnsi="Times New Roman" w:cs="Times New Roman"/>
                <w:spacing w:val="-5"/>
              </w:rPr>
              <w:t xml:space="preserve"> </w:t>
            </w:r>
            <w:r>
              <w:rPr>
                <w:rFonts w:ascii="Times New Roman" w:hAnsi="Times New Roman" w:cs="Times New Roman"/>
              </w:rPr>
              <w:t>ilgili</w:t>
            </w:r>
            <w:r>
              <w:rPr>
                <w:rFonts w:ascii="Times New Roman" w:hAnsi="Times New Roman" w:cs="Times New Roman"/>
                <w:spacing w:val="-9"/>
              </w:rPr>
              <w:t xml:space="preserve"> </w:t>
            </w:r>
            <w:r>
              <w:rPr>
                <w:rFonts w:ascii="Times New Roman" w:hAnsi="Times New Roman" w:cs="Times New Roman"/>
              </w:rPr>
              <w:t>her</w:t>
            </w:r>
            <w:r>
              <w:rPr>
                <w:rFonts w:ascii="Times New Roman" w:hAnsi="Times New Roman" w:cs="Times New Roman"/>
                <w:spacing w:val="-8"/>
              </w:rPr>
              <w:t xml:space="preserve"> </w:t>
            </w:r>
            <w:r>
              <w:rPr>
                <w:rFonts w:ascii="Times New Roman" w:hAnsi="Times New Roman" w:cs="Times New Roman"/>
                <w:spacing w:val="-4"/>
              </w:rPr>
              <w:t>türlü</w:t>
            </w:r>
          </w:p>
          <w:p w14:paraId="1F74FFAA" w14:textId="77777777" w:rsidR="006F7EAF" w:rsidRDefault="006F7EAF" w:rsidP="0096308C">
            <w:pPr>
              <w:pStyle w:val="TableParagraph"/>
              <w:spacing w:before="20"/>
              <w:ind w:left="52"/>
            </w:pPr>
            <w:r>
              <w:rPr>
                <w:rFonts w:ascii="Times New Roman" w:hAnsi="Times New Roman" w:cs="Times New Roman"/>
              </w:rPr>
              <w:t>Küçük</w:t>
            </w:r>
            <w:r>
              <w:rPr>
                <w:rFonts w:ascii="Times New Roman" w:hAnsi="Times New Roman" w:cs="Times New Roman"/>
                <w:spacing w:val="-12"/>
              </w:rPr>
              <w:t xml:space="preserve"> </w:t>
            </w:r>
            <w:r>
              <w:rPr>
                <w:rFonts w:ascii="Times New Roman" w:hAnsi="Times New Roman" w:cs="Times New Roman"/>
              </w:rPr>
              <w:t>onarım,</w:t>
            </w:r>
            <w:r>
              <w:rPr>
                <w:rFonts w:ascii="Times New Roman" w:hAnsi="Times New Roman" w:cs="Times New Roman"/>
                <w:spacing w:val="-4"/>
              </w:rPr>
              <w:t xml:space="preserve"> </w:t>
            </w:r>
            <w:r>
              <w:rPr>
                <w:rFonts w:ascii="Times New Roman" w:hAnsi="Times New Roman" w:cs="Times New Roman"/>
              </w:rPr>
              <w:t>makine,</w:t>
            </w:r>
            <w:r>
              <w:rPr>
                <w:rFonts w:ascii="Times New Roman" w:hAnsi="Times New Roman" w:cs="Times New Roman"/>
                <w:spacing w:val="-7"/>
              </w:rPr>
              <w:t xml:space="preserve"> </w:t>
            </w:r>
            <w:r>
              <w:rPr>
                <w:rFonts w:ascii="Times New Roman" w:hAnsi="Times New Roman" w:cs="Times New Roman"/>
              </w:rPr>
              <w:t>bilgisayar,</w:t>
            </w:r>
            <w:r>
              <w:rPr>
                <w:rFonts w:ascii="Times New Roman" w:hAnsi="Times New Roman" w:cs="Times New Roman"/>
                <w:spacing w:val="-11"/>
              </w:rPr>
              <w:t xml:space="preserve"> </w:t>
            </w:r>
            <w:r>
              <w:rPr>
                <w:rFonts w:ascii="Times New Roman" w:hAnsi="Times New Roman" w:cs="Times New Roman"/>
              </w:rPr>
              <w:t>yazıcı</w:t>
            </w:r>
            <w:r>
              <w:rPr>
                <w:rFonts w:ascii="Times New Roman" w:hAnsi="Times New Roman" w:cs="Times New Roman"/>
                <w:spacing w:val="-11"/>
              </w:rPr>
              <w:t xml:space="preserve"> </w:t>
            </w:r>
            <w:r>
              <w:rPr>
                <w:rFonts w:ascii="Times New Roman" w:hAnsi="Times New Roman" w:cs="Times New Roman"/>
              </w:rPr>
              <w:t>vb.</w:t>
            </w:r>
            <w:r>
              <w:rPr>
                <w:rFonts w:ascii="Times New Roman" w:hAnsi="Times New Roman" w:cs="Times New Roman"/>
                <w:spacing w:val="-7"/>
              </w:rPr>
              <w:t xml:space="preserve"> </w:t>
            </w:r>
            <w:r>
              <w:rPr>
                <w:rFonts w:ascii="Times New Roman" w:hAnsi="Times New Roman" w:cs="Times New Roman"/>
              </w:rPr>
              <w:t>bakım</w:t>
            </w:r>
            <w:r>
              <w:rPr>
                <w:rFonts w:ascii="Times New Roman" w:hAnsi="Times New Roman" w:cs="Times New Roman"/>
                <w:spacing w:val="-5"/>
              </w:rPr>
              <w:t xml:space="preserve"> </w:t>
            </w:r>
            <w:r>
              <w:rPr>
                <w:rFonts w:ascii="Times New Roman" w:hAnsi="Times New Roman" w:cs="Times New Roman"/>
                <w:spacing w:val="-2"/>
              </w:rPr>
              <w:t>giderleri</w:t>
            </w:r>
          </w:p>
        </w:tc>
      </w:tr>
      <w:tr w:rsidR="006F7EAF" w14:paraId="43406A6A" w14:textId="77777777" w:rsidTr="0062714E">
        <w:trPr>
          <w:trHeight w:val="266"/>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769EE105" w14:textId="77777777" w:rsidR="006F7EAF" w:rsidRDefault="006F7EAF" w:rsidP="0096308C">
            <w:pPr>
              <w:pStyle w:val="TableParagraph"/>
              <w:spacing w:line="231" w:lineRule="exact"/>
              <w:ind w:left="50"/>
              <w:rPr>
                <w:rFonts w:ascii="Times New Roman" w:hAnsi="Times New Roman" w:cs="Times New Roman"/>
              </w:rPr>
            </w:pPr>
            <w:r>
              <w:rPr>
                <w:rFonts w:ascii="Times New Roman" w:hAnsi="Times New Roman" w:cs="Times New Roman"/>
                <w:spacing w:val="-2"/>
                <w:sz w:val="24"/>
                <w:szCs w:val="24"/>
              </w:rPr>
              <w:t>Sosyal-sportif</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faaliyetler</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482B614C" w14:textId="77777777" w:rsidR="006F7EAF" w:rsidRDefault="006F7EAF" w:rsidP="0096308C">
            <w:pPr>
              <w:pStyle w:val="TableParagraph"/>
              <w:spacing w:line="231" w:lineRule="exact"/>
              <w:ind w:left="52"/>
            </w:pPr>
            <w:r>
              <w:rPr>
                <w:rFonts w:ascii="Times New Roman" w:hAnsi="Times New Roman" w:cs="Times New Roman"/>
              </w:rPr>
              <w:t>Etkinlikler</w:t>
            </w:r>
            <w:r>
              <w:rPr>
                <w:rFonts w:ascii="Times New Roman" w:hAnsi="Times New Roman" w:cs="Times New Roman"/>
                <w:spacing w:val="-9"/>
              </w:rPr>
              <w:t xml:space="preserve"> </w:t>
            </w:r>
            <w:r>
              <w:rPr>
                <w:rFonts w:ascii="Times New Roman" w:hAnsi="Times New Roman" w:cs="Times New Roman"/>
              </w:rPr>
              <w:t>ile</w:t>
            </w:r>
            <w:r>
              <w:rPr>
                <w:rFonts w:ascii="Times New Roman" w:hAnsi="Times New Roman" w:cs="Times New Roman"/>
                <w:spacing w:val="-10"/>
              </w:rPr>
              <w:t xml:space="preserve"> </w:t>
            </w:r>
            <w:r>
              <w:rPr>
                <w:rFonts w:ascii="Times New Roman" w:hAnsi="Times New Roman" w:cs="Times New Roman"/>
              </w:rPr>
              <w:t>ilgili</w:t>
            </w:r>
            <w:r>
              <w:rPr>
                <w:rFonts w:ascii="Times New Roman" w:hAnsi="Times New Roman" w:cs="Times New Roman"/>
                <w:spacing w:val="-8"/>
              </w:rPr>
              <w:t xml:space="preserve"> </w:t>
            </w:r>
            <w:r>
              <w:rPr>
                <w:rFonts w:ascii="Times New Roman" w:hAnsi="Times New Roman" w:cs="Times New Roman"/>
                <w:spacing w:val="-2"/>
              </w:rPr>
              <w:t>giderler</w:t>
            </w:r>
          </w:p>
        </w:tc>
      </w:tr>
      <w:tr w:rsidR="006F7EAF" w14:paraId="15176C75" w14:textId="77777777" w:rsidTr="0062714E">
        <w:trPr>
          <w:trHeight w:val="268"/>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193F3B21" w14:textId="77777777" w:rsidR="006F7EAF" w:rsidRDefault="006F7EAF" w:rsidP="0096308C">
            <w:pPr>
              <w:pStyle w:val="TableParagraph"/>
              <w:spacing w:line="234" w:lineRule="exact"/>
              <w:ind w:left="50"/>
              <w:rPr>
                <w:rFonts w:ascii="Times New Roman" w:hAnsi="Times New Roman" w:cs="Times New Roman"/>
                <w:spacing w:val="-2"/>
              </w:rPr>
            </w:pPr>
            <w:r>
              <w:rPr>
                <w:rFonts w:ascii="Times New Roman" w:hAnsi="Times New Roman" w:cs="Times New Roman"/>
                <w:spacing w:val="-2"/>
                <w:sz w:val="24"/>
                <w:szCs w:val="24"/>
              </w:rPr>
              <w:t>Temizlik</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29CC1391" w14:textId="77777777" w:rsidR="006F7EAF" w:rsidRDefault="006F7EAF" w:rsidP="0096308C">
            <w:pPr>
              <w:pStyle w:val="TableParagraph"/>
              <w:spacing w:line="234" w:lineRule="exact"/>
              <w:ind w:left="52"/>
            </w:pPr>
            <w:r>
              <w:rPr>
                <w:rFonts w:ascii="Times New Roman" w:hAnsi="Times New Roman" w:cs="Times New Roman"/>
                <w:spacing w:val="-2"/>
              </w:rPr>
              <w:t>Temizlik</w:t>
            </w:r>
            <w:r>
              <w:rPr>
                <w:rFonts w:ascii="Times New Roman" w:hAnsi="Times New Roman" w:cs="Times New Roman"/>
                <w:spacing w:val="6"/>
              </w:rPr>
              <w:t xml:space="preserve"> </w:t>
            </w:r>
            <w:r>
              <w:rPr>
                <w:rFonts w:ascii="Times New Roman" w:hAnsi="Times New Roman" w:cs="Times New Roman"/>
                <w:spacing w:val="-2"/>
              </w:rPr>
              <w:t>malzemeleri</w:t>
            </w:r>
            <w:r>
              <w:rPr>
                <w:rFonts w:ascii="Times New Roman" w:hAnsi="Times New Roman" w:cs="Times New Roman"/>
                <w:spacing w:val="3"/>
              </w:rPr>
              <w:t xml:space="preserve"> </w:t>
            </w:r>
            <w:r>
              <w:rPr>
                <w:rFonts w:ascii="Times New Roman" w:hAnsi="Times New Roman" w:cs="Times New Roman"/>
                <w:spacing w:val="-4"/>
              </w:rPr>
              <w:t>alımı</w:t>
            </w:r>
          </w:p>
        </w:tc>
      </w:tr>
      <w:tr w:rsidR="006F7EAF" w14:paraId="7F02CC6B" w14:textId="77777777" w:rsidTr="0062714E">
        <w:trPr>
          <w:trHeight w:val="352"/>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3EA8829F" w14:textId="77777777" w:rsidR="006F7EAF" w:rsidRDefault="006F7EAF" w:rsidP="0096308C">
            <w:pPr>
              <w:pStyle w:val="TableParagraph"/>
              <w:spacing w:line="231" w:lineRule="exact"/>
              <w:ind w:left="50"/>
              <w:rPr>
                <w:rFonts w:ascii="Times New Roman" w:hAnsi="Times New Roman" w:cs="Times New Roman"/>
              </w:rPr>
            </w:pPr>
            <w:r>
              <w:rPr>
                <w:rFonts w:ascii="Times New Roman" w:hAnsi="Times New Roman" w:cs="Times New Roman"/>
                <w:spacing w:val="-2"/>
                <w:sz w:val="24"/>
                <w:szCs w:val="24"/>
              </w:rPr>
              <w:t>İletişim</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61A7D77D" w14:textId="77777777" w:rsidR="006F7EAF" w:rsidRDefault="006F7EAF" w:rsidP="0096308C">
            <w:pPr>
              <w:pStyle w:val="TableParagraph"/>
              <w:spacing w:line="231" w:lineRule="exact"/>
              <w:ind w:left="52"/>
            </w:pPr>
            <w:r>
              <w:rPr>
                <w:rFonts w:ascii="Times New Roman" w:hAnsi="Times New Roman" w:cs="Times New Roman"/>
              </w:rPr>
              <w:t>Turnike,</w:t>
            </w:r>
            <w:r>
              <w:rPr>
                <w:rFonts w:ascii="Times New Roman" w:hAnsi="Times New Roman" w:cs="Times New Roman"/>
                <w:spacing w:val="-5"/>
              </w:rPr>
              <w:t xml:space="preserve"> </w:t>
            </w:r>
            <w:r>
              <w:rPr>
                <w:rFonts w:ascii="Times New Roman" w:hAnsi="Times New Roman" w:cs="Times New Roman"/>
              </w:rPr>
              <w:t>Telefon,</w:t>
            </w:r>
            <w:r>
              <w:rPr>
                <w:rFonts w:ascii="Times New Roman" w:hAnsi="Times New Roman" w:cs="Times New Roman"/>
                <w:spacing w:val="-9"/>
              </w:rPr>
              <w:t xml:space="preserve"> </w:t>
            </w:r>
            <w:r>
              <w:rPr>
                <w:rFonts w:ascii="Times New Roman" w:hAnsi="Times New Roman" w:cs="Times New Roman"/>
              </w:rPr>
              <w:t>faks,</w:t>
            </w:r>
            <w:r>
              <w:rPr>
                <w:rFonts w:ascii="Times New Roman" w:hAnsi="Times New Roman" w:cs="Times New Roman"/>
                <w:spacing w:val="-11"/>
              </w:rPr>
              <w:t xml:space="preserve"> </w:t>
            </w:r>
            <w:r>
              <w:rPr>
                <w:rFonts w:ascii="Times New Roman" w:hAnsi="Times New Roman" w:cs="Times New Roman"/>
              </w:rPr>
              <w:t>internet,</w:t>
            </w:r>
            <w:r>
              <w:rPr>
                <w:rFonts w:ascii="Times New Roman" w:hAnsi="Times New Roman" w:cs="Times New Roman"/>
                <w:spacing w:val="-9"/>
              </w:rPr>
              <w:t xml:space="preserve"> </w:t>
            </w:r>
            <w:r>
              <w:rPr>
                <w:rFonts w:ascii="Times New Roman" w:hAnsi="Times New Roman" w:cs="Times New Roman"/>
              </w:rPr>
              <w:t>posta,</w:t>
            </w:r>
            <w:r>
              <w:rPr>
                <w:rFonts w:ascii="Times New Roman" w:hAnsi="Times New Roman" w:cs="Times New Roman"/>
                <w:spacing w:val="-8"/>
              </w:rPr>
              <w:t xml:space="preserve"> </w:t>
            </w:r>
            <w:r>
              <w:rPr>
                <w:rFonts w:ascii="Times New Roman" w:hAnsi="Times New Roman" w:cs="Times New Roman"/>
              </w:rPr>
              <w:t>mesaj</w:t>
            </w:r>
            <w:r>
              <w:rPr>
                <w:rFonts w:ascii="Times New Roman" w:hAnsi="Times New Roman" w:cs="Times New Roman"/>
                <w:spacing w:val="-10"/>
              </w:rPr>
              <w:t xml:space="preserve"> </w:t>
            </w:r>
            <w:r>
              <w:rPr>
                <w:rFonts w:ascii="Times New Roman" w:hAnsi="Times New Roman" w:cs="Times New Roman"/>
                <w:spacing w:val="-2"/>
              </w:rPr>
              <w:t>giderleri</w:t>
            </w:r>
          </w:p>
        </w:tc>
      </w:tr>
      <w:tr w:rsidR="006F7EAF" w14:paraId="07C27918" w14:textId="77777777" w:rsidTr="0062714E">
        <w:trPr>
          <w:trHeight w:val="268"/>
        </w:trPr>
        <w:tc>
          <w:tcPr>
            <w:tcW w:w="3566" w:type="dxa"/>
            <w:tcBorders>
              <w:top w:val="single" w:sz="8" w:space="0" w:color="000000"/>
              <w:left w:val="single" w:sz="8" w:space="0" w:color="000000"/>
              <w:bottom w:val="single" w:sz="8" w:space="0" w:color="000000"/>
              <w:right w:val="single" w:sz="8" w:space="0" w:color="000000"/>
            </w:tcBorders>
            <w:shd w:val="clear" w:color="auto" w:fill="D6E3BC"/>
          </w:tcPr>
          <w:p w14:paraId="2969284C" w14:textId="77777777" w:rsidR="006F7EAF" w:rsidRDefault="006F7EAF" w:rsidP="0096308C">
            <w:pPr>
              <w:pStyle w:val="TableParagraph"/>
              <w:spacing w:line="234" w:lineRule="exact"/>
              <w:ind w:left="50"/>
              <w:rPr>
                <w:rFonts w:ascii="Times New Roman" w:hAnsi="Times New Roman" w:cs="Times New Roman"/>
              </w:rPr>
            </w:pPr>
            <w:r>
              <w:rPr>
                <w:rFonts w:ascii="Times New Roman" w:hAnsi="Times New Roman" w:cs="Times New Roman"/>
                <w:spacing w:val="-2"/>
                <w:sz w:val="24"/>
                <w:szCs w:val="24"/>
              </w:rPr>
              <w:t>Kırtasiye</w:t>
            </w:r>
          </w:p>
        </w:tc>
        <w:tc>
          <w:tcPr>
            <w:tcW w:w="7066" w:type="dxa"/>
            <w:tcBorders>
              <w:top w:val="single" w:sz="8" w:space="0" w:color="000000"/>
              <w:left w:val="single" w:sz="8" w:space="0" w:color="000000"/>
              <w:bottom w:val="single" w:sz="8" w:space="0" w:color="000000"/>
              <w:right w:val="single" w:sz="8" w:space="0" w:color="000000"/>
            </w:tcBorders>
            <w:shd w:val="clear" w:color="auto" w:fill="EAF1DD"/>
          </w:tcPr>
          <w:p w14:paraId="423BB603" w14:textId="77777777" w:rsidR="006F7EAF" w:rsidRDefault="006F7EAF" w:rsidP="0096308C">
            <w:pPr>
              <w:pStyle w:val="TableParagraph"/>
              <w:spacing w:line="234" w:lineRule="exact"/>
              <w:ind w:left="52"/>
            </w:pPr>
            <w:r>
              <w:rPr>
                <w:rFonts w:ascii="Times New Roman" w:hAnsi="Times New Roman" w:cs="Times New Roman"/>
              </w:rPr>
              <w:t>Her</w:t>
            </w:r>
            <w:r>
              <w:rPr>
                <w:rFonts w:ascii="Times New Roman" w:hAnsi="Times New Roman" w:cs="Times New Roman"/>
                <w:spacing w:val="-7"/>
              </w:rPr>
              <w:t xml:space="preserve"> </w:t>
            </w:r>
            <w:r>
              <w:rPr>
                <w:rFonts w:ascii="Times New Roman" w:hAnsi="Times New Roman" w:cs="Times New Roman"/>
              </w:rPr>
              <w:t>türlü</w:t>
            </w:r>
            <w:r>
              <w:rPr>
                <w:rFonts w:ascii="Times New Roman" w:hAnsi="Times New Roman" w:cs="Times New Roman"/>
                <w:spacing w:val="-6"/>
              </w:rPr>
              <w:t xml:space="preserve"> </w:t>
            </w:r>
            <w:r>
              <w:rPr>
                <w:rFonts w:ascii="Times New Roman" w:hAnsi="Times New Roman" w:cs="Times New Roman"/>
              </w:rPr>
              <w:t>kırtasiye</w:t>
            </w:r>
            <w:r>
              <w:rPr>
                <w:rFonts w:ascii="Times New Roman" w:hAnsi="Times New Roman" w:cs="Times New Roman"/>
                <w:spacing w:val="-7"/>
              </w:rPr>
              <w:t xml:space="preserve"> </w:t>
            </w:r>
            <w:r>
              <w:rPr>
                <w:rFonts w:ascii="Times New Roman" w:hAnsi="Times New Roman" w:cs="Times New Roman"/>
              </w:rPr>
              <w:t>ve</w:t>
            </w:r>
            <w:r>
              <w:rPr>
                <w:rFonts w:ascii="Times New Roman" w:hAnsi="Times New Roman" w:cs="Times New Roman"/>
                <w:spacing w:val="-6"/>
              </w:rPr>
              <w:t xml:space="preserve"> </w:t>
            </w:r>
            <w:r>
              <w:rPr>
                <w:rFonts w:ascii="Times New Roman" w:hAnsi="Times New Roman" w:cs="Times New Roman"/>
              </w:rPr>
              <w:t>sarf</w:t>
            </w:r>
            <w:r>
              <w:rPr>
                <w:rFonts w:ascii="Times New Roman" w:hAnsi="Times New Roman" w:cs="Times New Roman"/>
                <w:spacing w:val="-8"/>
              </w:rPr>
              <w:t xml:space="preserve"> </w:t>
            </w:r>
            <w:r>
              <w:rPr>
                <w:rFonts w:ascii="Times New Roman" w:hAnsi="Times New Roman" w:cs="Times New Roman"/>
              </w:rPr>
              <w:t>malzemesi</w:t>
            </w:r>
            <w:r>
              <w:rPr>
                <w:rFonts w:ascii="Times New Roman" w:hAnsi="Times New Roman" w:cs="Times New Roman"/>
                <w:spacing w:val="-8"/>
              </w:rPr>
              <w:t xml:space="preserve"> </w:t>
            </w:r>
            <w:r>
              <w:rPr>
                <w:rFonts w:ascii="Times New Roman" w:hAnsi="Times New Roman" w:cs="Times New Roman"/>
                <w:spacing w:val="-2"/>
              </w:rPr>
              <w:t>giderleri</w:t>
            </w:r>
          </w:p>
        </w:tc>
      </w:tr>
    </w:tbl>
    <w:p w14:paraId="45F35947" w14:textId="77777777" w:rsidR="007A0D84" w:rsidRPr="00C608EF" w:rsidRDefault="007A0D84" w:rsidP="007A0D84">
      <w:pPr>
        <w:pStyle w:val="GvdeMetni"/>
        <w:spacing w:before="3"/>
        <w:rPr>
          <w:rFonts w:ascii="Times New Roman" w:hAnsi="Times New Roman" w:cs="Times New Roman"/>
          <w:b/>
        </w:rPr>
      </w:pPr>
    </w:p>
    <w:p w14:paraId="23B4CF43" w14:textId="001A6D15" w:rsidR="007A0D84" w:rsidRPr="00C608EF" w:rsidRDefault="00027940" w:rsidP="00027940">
      <w:pPr>
        <w:rPr>
          <w:rFonts w:ascii="Times New Roman" w:hAnsi="Times New Roman" w:cs="Times New Roman"/>
          <w:b/>
          <w:sz w:val="24"/>
          <w:szCs w:val="24"/>
        </w:rPr>
      </w:pPr>
      <w:r>
        <w:rPr>
          <w:rFonts w:ascii="Times New Roman" w:hAnsi="Times New Roman" w:cs="Times New Roman"/>
          <w:b/>
          <w:sz w:val="24"/>
          <w:szCs w:val="24"/>
        </w:rPr>
        <w:t xml:space="preserve">    </w:t>
      </w:r>
      <w:r w:rsidR="007A0D84" w:rsidRPr="00C608EF">
        <w:rPr>
          <w:rFonts w:ascii="Times New Roman" w:hAnsi="Times New Roman" w:cs="Times New Roman"/>
          <w:b/>
          <w:sz w:val="24"/>
          <w:szCs w:val="24"/>
        </w:rPr>
        <w:t>Tablo</w:t>
      </w:r>
      <w:r w:rsidR="007A0D84" w:rsidRPr="00C608EF">
        <w:rPr>
          <w:rFonts w:ascii="Times New Roman" w:hAnsi="Times New Roman" w:cs="Times New Roman"/>
          <w:b/>
          <w:spacing w:val="-8"/>
          <w:sz w:val="24"/>
          <w:szCs w:val="24"/>
        </w:rPr>
        <w:t xml:space="preserve"> </w:t>
      </w:r>
      <w:r w:rsidR="002C2252">
        <w:rPr>
          <w:rFonts w:ascii="Times New Roman" w:hAnsi="Times New Roman" w:cs="Times New Roman"/>
          <w:b/>
          <w:sz w:val="24"/>
          <w:szCs w:val="24"/>
        </w:rPr>
        <w:t>30</w:t>
      </w:r>
      <w:r w:rsidR="007A0D84" w:rsidRPr="00C608EF">
        <w:rPr>
          <w:rFonts w:ascii="Times New Roman" w:hAnsi="Times New Roman" w:cs="Times New Roman"/>
          <w:b/>
          <w:sz w:val="24"/>
          <w:szCs w:val="24"/>
        </w:rPr>
        <w:t>.</w:t>
      </w:r>
      <w:r w:rsidR="007A0D84" w:rsidRPr="00C608EF">
        <w:rPr>
          <w:rFonts w:ascii="Times New Roman" w:hAnsi="Times New Roman" w:cs="Times New Roman"/>
          <w:b/>
          <w:spacing w:val="-11"/>
          <w:sz w:val="24"/>
          <w:szCs w:val="24"/>
        </w:rPr>
        <w:t xml:space="preserve"> </w:t>
      </w:r>
      <w:r w:rsidR="007A0D84" w:rsidRPr="00C608EF">
        <w:rPr>
          <w:rFonts w:ascii="Times New Roman" w:hAnsi="Times New Roman" w:cs="Times New Roman"/>
          <w:b/>
          <w:sz w:val="24"/>
          <w:szCs w:val="24"/>
        </w:rPr>
        <w:t>Gelir-Gider</w:t>
      </w:r>
      <w:r w:rsidR="007A0D84" w:rsidRPr="00C608EF">
        <w:rPr>
          <w:rFonts w:ascii="Times New Roman" w:hAnsi="Times New Roman" w:cs="Times New Roman"/>
          <w:b/>
          <w:spacing w:val="-11"/>
          <w:sz w:val="24"/>
          <w:szCs w:val="24"/>
        </w:rPr>
        <w:t xml:space="preserve"> </w:t>
      </w:r>
      <w:r w:rsidR="007A0D84" w:rsidRPr="00C608EF">
        <w:rPr>
          <w:rFonts w:ascii="Times New Roman" w:hAnsi="Times New Roman" w:cs="Times New Roman"/>
          <w:b/>
          <w:sz w:val="24"/>
          <w:szCs w:val="24"/>
        </w:rPr>
        <w:t>Tablosu</w:t>
      </w:r>
      <w:r w:rsidR="007A0D84" w:rsidRPr="00C608EF">
        <w:rPr>
          <w:rFonts w:ascii="Times New Roman" w:hAnsi="Times New Roman" w:cs="Times New Roman"/>
          <w:b/>
          <w:spacing w:val="-6"/>
          <w:sz w:val="24"/>
          <w:szCs w:val="24"/>
        </w:rPr>
        <w:t xml:space="preserve"> </w:t>
      </w:r>
      <w:r w:rsidR="007A0D84" w:rsidRPr="00C608EF">
        <w:rPr>
          <w:rFonts w:ascii="Times New Roman" w:hAnsi="Times New Roman" w:cs="Times New Roman"/>
          <w:b/>
          <w:sz w:val="24"/>
          <w:szCs w:val="24"/>
        </w:rPr>
        <w:t>(Okul</w:t>
      </w:r>
      <w:r w:rsidR="007A0D84" w:rsidRPr="00C608EF">
        <w:rPr>
          <w:rFonts w:ascii="Times New Roman" w:hAnsi="Times New Roman" w:cs="Times New Roman"/>
          <w:b/>
          <w:spacing w:val="-3"/>
          <w:sz w:val="24"/>
          <w:szCs w:val="24"/>
        </w:rPr>
        <w:t xml:space="preserve"> </w:t>
      </w:r>
      <w:r w:rsidR="007A0D84" w:rsidRPr="00C608EF">
        <w:rPr>
          <w:rFonts w:ascii="Times New Roman" w:hAnsi="Times New Roman" w:cs="Times New Roman"/>
          <w:b/>
          <w:sz w:val="24"/>
          <w:szCs w:val="24"/>
        </w:rPr>
        <w:t>Aile</w:t>
      </w:r>
      <w:r w:rsidR="007A0D84" w:rsidRPr="00C608EF">
        <w:rPr>
          <w:rFonts w:ascii="Times New Roman" w:hAnsi="Times New Roman" w:cs="Times New Roman"/>
          <w:b/>
          <w:spacing w:val="-4"/>
          <w:sz w:val="24"/>
          <w:szCs w:val="24"/>
        </w:rPr>
        <w:t xml:space="preserve"> </w:t>
      </w:r>
      <w:r w:rsidR="007A0D84" w:rsidRPr="00C608EF">
        <w:rPr>
          <w:rFonts w:ascii="Times New Roman" w:hAnsi="Times New Roman" w:cs="Times New Roman"/>
          <w:b/>
          <w:sz w:val="24"/>
          <w:szCs w:val="24"/>
        </w:rPr>
        <w:t>Birliği</w:t>
      </w:r>
      <w:r w:rsidR="007A0D84" w:rsidRPr="00C608EF">
        <w:rPr>
          <w:rFonts w:ascii="Times New Roman" w:hAnsi="Times New Roman" w:cs="Times New Roman"/>
          <w:b/>
          <w:spacing w:val="-6"/>
          <w:sz w:val="24"/>
          <w:szCs w:val="24"/>
        </w:rPr>
        <w:t xml:space="preserve"> </w:t>
      </w:r>
      <w:r w:rsidR="007A0D84" w:rsidRPr="00C608EF">
        <w:rPr>
          <w:rFonts w:ascii="Times New Roman" w:hAnsi="Times New Roman" w:cs="Times New Roman"/>
          <w:b/>
          <w:spacing w:val="-4"/>
          <w:sz w:val="24"/>
          <w:szCs w:val="24"/>
        </w:rPr>
        <w:t>İçin)</w:t>
      </w:r>
    </w:p>
    <w:tbl>
      <w:tblPr>
        <w:tblW w:w="0" w:type="auto"/>
        <w:tblInd w:w="108" w:type="dxa"/>
        <w:tblLayout w:type="fixed"/>
        <w:tblLook w:val="0000" w:firstRow="0" w:lastRow="0" w:firstColumn="0" w:lastColumn="0" w:noHBand="0" w:noVBand="0"/>
      </w:tblPr>
      <w:tblGrid>
        <w:gridCol w:w="3964"/>
        <w:gridCol w:w="1027"/>
        <w:gridCol w:w="1093"/>
        <w:gridCol w:w="1024"/>
        <w:gridCol w:w="1089"/>
        <w:gridCol w:w="1262"/>
        <w:gridCol w:w="1173"/>
      </w:tblGrid>
      <w:tr w:rsidR="006F7EAF" w14:paraId="2E26D6EB" w14:textId="77777777" w:rsidTr="0062714E">
        <w:trPr>
          <w:trHeight w:val="265"/>
        </w:trPr>
        <w:tc>
          <w:tcPr>
            <w:tcW w:w="3964" w:type="dxa"/>
            <w:tcBorders>
              <w:top w:val="single" w:sz="8" w:space="0" w:color="000000"/>
              <w:left w:val="single" w:sz="8" w:space="0" w:color="000000"/>
              <w:bottom w:val="single" w:sz="8" w:space="0" w:color="000000"/>
              <w:right w:val="single" w:sz="8" w:space="0" w:color="000000"/>
            </w:tcBorders>
            <w:shd w:val="clear" w:color="auto" w:fill="auto"/>
          </w:tcPr>
          <w:p w14:paraId="445AA334" w14:textId="77777777" w:rsidR="006F7EAF" w:rsidRDefault="006F7EAF" w:rsidP="0096308C">
            <w:pPr>
              <w:pStyle w:val="TableParagraph"/>
              <w:spacing w:line="234" w:lineRule="exact"/>
              <w:ind w:left="107"/>
              <w:rPr>
                <w:b/>
                <w:spacing w:val="-4"/>
                <w:sz w:val="20"/>
              </w:rPr>
            </w:pPr>
            <w:r>
              <w:rPr>
                <w:b/>
                <w:spacing w:val="-2"/>
                <w:sz w:val="20"/>
              </w:rPr>
              <w:t>YILLAR</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E2EFD9"/>
          </w:tcPr>
          <w:p w14:paraId="6433CD31" w14:textId="77777777" w:rsidR="006F7EAF" w:rsidRDefault="006F7EAF" w:rsidP="0096308C">
            <w:pPr>
              <w:pStyle w:val="TableParagraph"/>
              <w:spacing w:line="234" w:lineRule="exact"/>
              <w:ind w:left="14"/>
              <w:jc w:val="center"/>
              <w:rPr>
                <w:b/>
                <w:spacing w:val="-4"/>
                <w:sz w:val="20"/>
              </w:rPr>
            </w:pPr>
            <w:r>
              <w:rPr>
                <w:b/>
                <w:spacing w:val="-4"/>
                <w:sz w:val="20"/>
              </w:rPr>
              <w:t>2021</w:t>
            </w:r>
          </w:p>
        </w:tc>
        <w:tc>
          <w:tcPr>
            <w:tcW w:w="2113" w:type="dxa"/>
            <w:gridSpan w:val="2"/>
            <w:tcBorders>
              <w:top w:val="single" w:sz="8" w:space="0" w:color="000000"/>
              <w:left w:val="single" w:sz="8" w:space="0" w:color="000000"/>
              <w:bottom w:val="single" w:sz="8" w:space="0" w:color="000000"/>
              <w:right w:val="single" w:sz="8" w:space="0" w:color="000000"/>
            </w:tcBorders>
            <w:shd w:val="clear" w:color="auto" w:fill="auto"/>
          </w:tcPr>
          <w:p w14:paraId="3253BFB2" w14:textId="77777777" w:rsidR="006F7EAF" w:rsidRDefault="006F7EAF" w:rsidP="0096308C">
            <w:pPr>
              <w:pStyle w:val="TableParagraph"/>
              <w:spacing w:line="234" w:lineRule="exact"/>
              <w:ind w:left="16"/>
              <w:jc w:val="center"/>
              <w:rPr>
                <w:b/>
                <w:spacing w:val="-4"/>
                <w:sz w:val="20"/>
              </w:rPr>
            </w:pPr>
            <w:r>
              <w:rPr>
                <w:b/>
                <w:spacing w:val="-4"/>
                <w:sz w:val="20"/>
              </w:rPr>
              <w:t>2022</w:t>
            </w:r>
          </w:p>
        </w:tc>
        <w:tc>
          <w:tcPr>
            <w:tcW w:w="2435" w:type="dxa"/>
            <w:gridSpan w:val="2"/>
            <w:tcBorders>
              <w:top w:val="single" w:sz="8" w:space="0" w:color="000000"/>
              <w:left w:val="single" w:sz="8" w:space="0" w:color="000000"/>
              <w:bottom w:val="single" w:sz="8" w:space="0" w:color="000000"/>
              <w:right w:val="single" w:sz="8" w:space="0" w:color="000000"/>
            </w:tcBorders>
            <w:shd w:val="clear" w:color="auto" w:fill="E2EFD9"/>
          </w:tcPr>
          <w:p w14:paraId="51EDE2E9" w14:textId="77777777" w:rsidR="006F7EAF" w:rsidRDefault="006F7EAF" w:rsidP="0096308C">
            <w:pPr>
              <w:pStyle w:val="TableParagraph"/>
              <w:spacing w:line="234" w:lineRule="exact"/>
              <w:ind w:left="22"/>
              <w:jc w:val="center"/>
            </w:pPr>
            <w:r>
              <w:rPr>
                <w:b/>
                <w:spacing w:val="-4"/>
                <w:sz w:val="20"/>
              </w:rPr>
              <w:t>2023</w:t>
            </w:r>
          </w:p>
        </w:tc>
      </w:tr>
      <w:tr w:rsidR="006F7EAF" w14:paraId="0262730C" w14:textId="77777777" w:rsidTr="0062714E">
        <w:trPr>
          <w:trHeight w:val="267"/>
        </w:trPr>
        <w:tc>
          <w:tcPr>
            <w:tcW w:w="3964" w:type="dxa"/>
            <w:tcBorders>
              <w:top w:val="single" w:sz="8" w:space="0" w:color="000000"/>
              <w:left w:val="single" w:sz="8" w:space="0" w:color="000000"/>
              <w:bottom w:val="single" w:sz="8" w:space="0" w:color="000000"/>
              <w:right w:val="single" w:sz="8" w:space="0" w:color="000000"/>
            </w:tcBorders>
            <w:shd w:val="clear" w:color="auto" w:fill="E2EFD9"/>
          </w:tcPr>
          <w:p w14:paraId="230FB9C8" w14:textId="77777777" w:rsidR="006F7EAF" w:rsidRDefault="006F7EAF" w:rsidP="0096308C">
            <w:pPr>
              <w:pStyle w:val="TableParagraph"/>
              <w:spacing w:before="1"/>
              <w:ind w:left="107"/>
              <w:rPr>
                <w:b/>
                <w:spacing w:val="-2"/>
                <w:sz w:val="20"/>
              </w:rPr>
            </w:pPr>
            <w:r>
              <w:rPr>
                <w:b/>
                <w:sz w:val="20"/>
              </w:rPr>
              <w:t>HARCAMA</w:t>
            </w:r>
            <w:r>
              <w:rPr>
                <w:b/>
                <w:spacing w:val="-11"/>
                <w:sz w:val="20"/>
              </w:rPr>
              <w:t xml:space="preserve"> </w:t>
            </w:r>
            <w:r>
              <w:rPr>
                <w:b/>
                <w:spacing w:val="-2"/>
                <w:sz w:val="20"/>
              </w:rPr>
              <w:t>KALEMLERİ</w:t>
            </w:r>
          </w:p>
        </w:tc>
        <w:tc>
          <w:tcPr>
            <w:tcW w:w="1027" w:type="dxa"/>
            <w:tcBorders>
              <w:top w:val="single" w:sz="8" w:space="0" w:color="000000"/>
              <w:left w:val="single" w:sz="8" w:space="0" w:color="000000"/>
              <w:bottom w:val="single" w:sz="4" w:space="0" w:color="000000"/>
              <w:right w:val="single" w:sz="8" w:space="0" w:color="000000"/>
            </w:tcBorders>
            <w:shd w:val="clear" w:color="auto" w:fill="E2EFD9"/>
          </w:tcPr>
          <w:p w14:paraId="2D570147" w14:textId="77777777" w:rsidR="006F7EAF" w:rsidRDefault="006F7EAF" w:rsidP="0096308C">
            <w:pPr>
              <w:pStyle w:val="TableParagraph"/>
              <w:spacing w:before="1"/>
              <w:ind w:left="107"/>
              <w:rPr>
                <w:b/>
                <w:spacing w:val="-4"/>
                <w:sz w:val="20"/>
              </w:rPr>
            </w:pPr>
            <w:r>
              <w:rPr>
                <w:b/>
                <w:spacing w:val="-2"/>
                <w:sz w:val="20"/>
              </w:rPr>
              <w:t>GELİR</w:t>
            </w:r>
          </w:p>
        </w:tc>
        <w:tc>
          <w:tcPr>
            <w:tcW w:w="1093" w:type="dxa"/>
            <w:tcBorders>
              <w:top w:val="single" w:sz="8" w:space="0" w:color="000000"/>
              <w:left w:val="single" w:sz="8" w:space="0" w:color="000000"/>
              <w:bottom w:val="single" w:sz="4" w:space="0" w:color="000000"/>
              <w:right w:val="single" w:sz="8" w:space="0" w:color="000000"/>
            </w:tcBorders>
            <w:shd w:val="clear" w:color="auto" w:fill="E2EFD9"/>
          </w:tcPr>
          <w:p w14:paraId="7DD8CF8A" w14:textId="77777777" w:rsidR="006F7EAF" w:rsidRDefault="006F7EAF" w:rsidP="0096308C">
            <w:pPr>
              <w:pStyle w:val="TableParagraph"/>
              <w:spacing w:before="1"/>
              <w:ind w:left="107"/>
              <w:rPr>
                <w:b/>
                <w:spacing w:val="-2"/>
                <w:sz w:val="20"/>
              </w:rPr>
            </w:pPr>
            <w:r>
              <w:rPr>
                <w:b/>
                <w:spacing w:val="-4"/>
                <w:sz w:val="20"/>
              </w:rPr>
              <w:t>GİDER</w:t>
            </w:r>
          </w:p>
        </w:tc>
        <w:tc>
          <w:tcPr>
            <w:tcW w:w="1024" w:type="dxa"/>
            <w:tcBorders>
              <w:top w:val="single" w:sz="8" w:space="0" w:color="000000"/>
              <w:left w:val="single" w:sz="8" w:space="0" w:color="000000"/>
              <w:bottom w:val="single" w:sz="8" w:space="0" w:color="000000"/>
              <w:right w:val="single" w:sz="8" w:space="0" w:color="000000"/>
            </w:tcBorders>
            <w:shd w:val="clear" w:color="auto" w:fill="E2EFD9"/>
          </w:tcPr>
          <w:p w14:paraId="019EDDAB" w14:textId="77777777" w:rsidR="006F7EAF" w:rsidRDefault="006F7EAF" w:rsidP="0096308C">
            <w:pPr>
              <w:pStyle w:val="TableParagraph"/>
              <w:spacing w:before="1"/>
              <w:ind w:left="105"/>
              <w:rPr>
                <w:b/>
                <w:spacing w:val="-4"/>
                <w:sz w:val="20"/>
              </w:rPr>
            </w:pPr>
            <w:r>
              <w:rPr>
                <w:b/>
                <w:spacing w:val="-2"/>
                <w:sz w:val="20"/>
              </w:rPr>
              <w:t>GELİR</w:t>
            </w: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46AA9840" w14:textId="77777777" w:rsidR="006F7EAF" w:rsidRDefault="006F7EAF" w:rsidP="0096308C">
            <w:pPr>
              <w:pStyle w:val="TableParagraph"/>
              <w:spacing w:before="1"/>
              <w:ind w:left="108"/>
              <w:rPr>
                <w:b/>
                <w:spacing w:val="-2"/>
                <w:sz w:val="20"/>
              </w:rPr>
            </w:pPr>
            <w:r>
              <w:rPr>
                <w:b/>
                <w:spacing w:val="-4"/>
                <w:sz w:val="20"/>
              </w:rPr>
              <w:t>GİDER</w:t>
            </w:r>
          </w:p>
        </w:tc>
        <w:tc>
          <w:tcPr>
            <w:tcW w:w="1262" w:type="dxa"/>
            <w:tcBorders>
              <w:top w:val="single" w:sz="8" w:space="0" w:color="000000"/>
              <w:left w:val="single" w:sz="8" w:space="0" w:color="000000"/>
              <w:bottom w:val="single" w:sz="8" w:space="0" w:color="000000"/>
              <w:right w:val="single" w:sz="8" w:space="0" w:color="000000"/>
            </w:tcBorders>
            <w:shd w:val="clear" w:color="auto" w:fill="E2EFD9"/>
          </w:tcPr>
          <w:p w14:paraId="199FB2C2" w14:textId="77777777" w:rsidR="006F7EAF" w:rsidRDefault="006F7EAF" w:rsidP="0096308C">
            <w:pPr>
              <w:pStyle w:val="TableParagraph"/>
              <w:spacing w:before="1"/>
              <w:ind w:left="109"/>
              <w:rPr>
                <w:b/>
                <w:spacing w:val="-4"/>
                <w:sz w:val="20"/>
              </w:rPr>
            </w:pPr>
            <w:r>
              <w:rPr>
                <w:b/>
                <w:spacing w:val="-2"/>
                <w:sz w:val="20"/>
              </w:rPr>
              <w:t>GELİR</w:t>
            </w: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1E9983D0" w14:textId="77777777" w:rsidR="006F7EAF" w:rsidRDefault="006F7EAF" w:rsidP="0096308C">
            <w:pPr>
              <w:pStyle w:val="TableParagraph"/>
              <w:spacing w:before="1"/>
              <w:ind w:left="110"/>
            </w:pPr>
            <w:r>
              <w:rPr>
                <w:b/>
                <w:spacing w:val="-4"/>
                <w:sz w:val="20"/>
              </w:rPr>
              <w:t>GİDER</w:t>
            </w:r>
          </w:p>
        </w:tc>
      </w:tr>
      <w:tr w:rsidR="006F7EAF" w14:paraId="4BC89C72" w14:textId="77777777" w:rsidTr="0062714E">
        <w:trPr>
          <w:trHeight w:val="263"/>
        </w:trPr>
        <w:tc>
          <w:tcPr>
            <w:tcW w:w="3964" w:type="dxa"/>
            <w:tcBorders>
              <w:top w:val="single" w:sz="8" w:space="0" w:color="000000"/>
              <w:left w:val="single" w:sz="8" w:space="0" w:color="000000"/>
              <w:bottom w:val="single" w:sz="8" w:space="0" w:color="000000"/>
              <w:right w:val="single" w:sz="4" w:space="0" w:color="000000"/>
            </w:tcBorders>
            <w:shd w:val="clear" w:color="auto" w:fill="auto"/>
          </w:tcPr>
          <w:p w14:paraId="15E4347B" w14:textId="77777777" w:rsidR="006F7EAF" w:rsidRDefault="006F7EAF" w:rsidP="0096308C">
            <w:pPr>
              <w:pStyle w:val="TableParagraph"/>
              <w:spacing w:line="231" w:lineRule="exact"/>
              <w:ind w:left="107"/>
              <w:rPr>
                <w:rFonts w:ascii="Times New Roman" w:hAnsi="Times New Roman"/>
              </w:rPr>
            </w:pPr>
            <w:r>
              <w:rPr>
                <w:spacing w:val="-2"/>
                <w:sz w:val="20"/>
              </w:rPr>
              <w:t>Temizlik</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EBE1119" w14:textId="77777777" w:rsidR="006F7EAF" w:rsidRDefault="006F7EAF" w:rsidP="0096308C">
            <w:pPr>
              <w:pStyle w:val="TableParagraph"/>
              <w:rPr>
                <w:rFonts w:ascii="Times New Roman" w:hAnsi="Times New Roman"/>
                <w:sz w:val="18"/>
              </w:rPr>
            </w:pPr>
            <w:r>
              <w:rPr>
                <w:rFonts w:ascii="Times New Roman" w:hAnsi="Times New Roman"/>
              </w:rPr>
              <w:t>30000</w:t>
            </w: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14:paraId="0CA2E8B1" w14:textId="77777777" w:rsidR="006F7EAF" w:rsidRDefault="006F7EAF" w:rsidP="0096308C">
            <w:pPr>
              <w:pStyle w:val="TableParagraph"/>
              <w:rPr>
                <w:rFonts w:ascii="Times New Roman" w:hAnsi="Times New Roman"/>
              </w:rPr>
            </w:pPr>
            <w:r>
              <w:rPr>
                <w:rFonts w:ascii="Times New Roman" w:hAnsi="Times New Roman"/>
                <w:sz w:val="18"/>
              </w:rPr>
              <w:t>9000</w:t>
            </w:r>
          </w:p>
        </w:tc>
        <w:tc>
          <w:tcPr>
            <w:tcW w:w="1024" w:type="dxa"/>
            <w:vMerge w:val="restart"/>
            <w:tcBorders>
              <w:top w:val="single" w:sz="8" w:space="0" w:color="000000"/>
              <w:left w:val="single" w:sz="4" w:space="0" w:color="000000"/>
              <w:bottom w:val="single" w:sz="8" w:space="0" w:color="000000"/>
              <w:right w:val="single" w:sz="8" w:space="0" w:color="000000"/>
            </w:tcBorders>
            <w:shd w:val="clear" w:color="auto" w:fill="E2EFD9"/>
          </w:tcPr>
          <w:p w14:paraId="60C58479" w14:textId="77777777" w:rsidR="006F7EAF" w:rsidRDefault="006F7EAF" w:rsidP="0096308C">
            <w:pPr>
              <w:pStyle w:val="TableParagraph"/>
              <w:rPr>
                <w:rFonts w:ascii="Times New Roman" w:hAnsi="Times New Roman"/>
                <w:sz w:val="18"/>
              </w:rPr>
            </w:pPr>
            <w:r>
              <w:rPr>
                <w:rFonts w:ascii="Times New Roman" w:hAnsi="Times New Roman"/>
              </w:rPr>
              <w:t>45000</w:t>
            </w:r>
          </w:p>
        </w:tc>
        <w:tc>
          <w:tcPr>
            <w:tcW w:w="1089" w:type="dxa"/>
            <w:tcBorders>
              <w:top w:val="single" w:sz="8" w:space="0" w:color="000000"/>
              <w:left w:val="single" w:sz="8" w:space="0" w:color="000000"/>
              <w:bottom w:val="single" w:sz="8" w:space="0" w:color="000000"/>
              <w:right w:val="single" w:sz="8" w:space="0" w:color="000000"/>
            </w:tcBorders>
            <w:shd w:val="clear" w:color="auto" w:fill="auto"/>
          </w:tcPr>
          <w:p w14:paraId="1477FC50" w14:textId="77777777" w:rsidR="006F7EAF" w:rsidRDefault="006F7EAF" w:rsidP="0096308C">
            <w:pPr>
              <w:pStyle w:val="TableParagraph"/>
              <w:rPr>
                <w:rFonts w:ascii="Times New Roman" w:hAnsi="Times New Roman"/>
              </w:rPr>
            </w:pPr>
            <w:r>
              <w:rPr>
                <w:rFonts w:ascii="Times New Roman" w:hAnsi="Times New Roman"/>
                <w:sz w:val="18"/>
              </w:rPr>
              <w:t>9000</w:t>
            </w:r>
          </w:p>
        </w:tc>
        <w:tc>
          <w:tcPr>
            <w:tcW w:w="1262" w:type="dxa"/>
            <w:vMerge w:val="restart"/>
            <w:tcBorders>
              <w:top w:val="single" w:sz="8" w:space="0" w:color="000000"/>
              <w:left w:val="single" w:sz="8" w:space="0" w:color="000000"/>
              <w:bottom w:val="single" w:sz="8" w:space="0" w:color="000000"/>
              <w:right w:val="single" w:sz="8" w:space="0" w:color="000000"/>
            </w:tcBorders>
            <w:shd w:val="clear" w:color="auto" w:fill="E2EFD9"/>
          </w:tcPr>
          <w:p w14:paraId="5A17412F" w14:textId="77777777" w:rsidR="006F7EAF" w:rsidRDefault="006F7EAF" w:rsidP="0096308C">
            <w:pPr>
              <w:pStyle w:val="TableParagraph"/>
              <w:rPr>
                <w:rFonts w:ascii="Times New Roman" w:hAnsi="Times New Roman"/>
                <w:sz w:val="18"/>
              </w:rPr>
            </w:pPr>
            <w:r>
              <w:rPr>
                <w:rFonts w:ascii="Times New Roman" w:hAnsi="Times New Roman"/>
              </w:rPr>
              <w:t>100000</w:t>
            </w:r>
          </w:p>
        </w:tc>
        <w:tc>
          <w:tcPr>
            <w:tcW w:w="1173" w:type="dxa"/>
            <w:tcBorders>
              <w:top w:val="single" w:sz="8" w:space="0" w:color="000000"/>
              <w:left w:val="single" w:sz="8" w:space="0" w:color="000000"/>
              <w:bottom w:val="single" w:sz="8" w:space="0" w:color="000000"/>
              <w:right w:val="single" w:sz="8" w:space="0" w:color="000000"/>
            </w:tcBorders>
            <w:shd w:val="clear" w:color="auto" w:fill="auto"/>
          </w:tcPr>
          <w:p w14:paraId="492C83C9" w14:textId="77777777" w:rsidR="006F7EAF" w:rsidRDefault="006F7EAF" w:rsidP="0096308C">
            <w:pPr>
              <w:pStyle w:val="TableParagraph"/>
            </w:pPr>
            <w:r>
              <w:rPr>
                <w:rFonts w:ascii="Times New Roman" w:hAnsi="Times New Roman"/>
                <w:sz w:val="18"/>
              </w:rPr>
              <w:t>30000</w:t>
            </w:r>
          </w:p>
        </w:tc>
      </w:tr>
      <w:tr w:rsidR="006F7EAF" w14:paraId="75048BB0" w14:textId="77777777" w:rsidTr="0062714E">
        <w:trPr>
          <w:trHeight w:val="266"/>
        </w:trPr>
        <w:tc>
          <w:tcPr>
            <w:tcW w:w="3964" w:type="dxa"/>
            <w:tcBorders>
              <w:top w:val="single" w:sz="8" w:space="0" w:color="000000"/>
              <w:left w:val="single" w:sz="8" w:space="0" w:color="000000"/>
              <w:bottom w:val="single" w:sz="8" w:space="0" w:color="000000"/>
              <w:right w:val="single" w:sz="4" w:space="0" w:color="000000"/>
            </w:tcBorders>
            <w:shd w:val="clear" w:color="auto" w:fill="E2EFD9"/>
          </w:tcPr>
          <w:p w14:paraId="6A26A6DD" w14:textId="77777777" w:rsidR="006F7EAF" w:rsidRDefault="006F7EAF" w:rsidP="0096308C">
            <w:pPr>
              <w:pStyle w:val="TableParagraph"/>
              <w:spacing w:before="4" w:line="232" w:lineRule="exact"/>
              <w:ind w:left="107"/>
              <w:rPr>
                <w:sz w:val="2"/>
                <w:szCs w:val="2"/>
              </w:rPr>
            </w:pPr>
            <w:r>
              <w:rPr>
                <w:sz w:val="20"/>
              </w:rPr>
              <w:t>Küçük</w:t>
            </w:r>
            <w:r>
              <w:rPr>
                <w:spacing w:val="-7"/>
                <w:sz w:val="20"/>
              </w:rPr>
              <w:t xml:space="preserve"> </w:t>
            </w:r>
            <w:r>
              <w:rPr>
                <w:spacing w:val="-2"/>
                <w:sz w:val="20"/>
              </w:rPr>
              <w:t>Onarım</w:t>
            </w:r>
          </w:p>
        </w:tc>
        <w:tc>
          <w:tcPr>
            <w:tcW w:w="1027" w:type="dxa"/>
            <w:vMerge/>
            <w:tcBorders>
              <w:left w:val="single" w:sz="4" w:space="0" w:color="000000"/>
              <w:bottom w:val="single" w:sz="4" w:space="0" w:color="000000"/>
              <w:right w:val="single" w:sz="4" w:space="0" w:color="000000"/>
            </w:tcBorders>
            <w:shd w:val="clear" w:color="auto" w:fill="E2EFD9"/>
          </w:tcPr>
          <w:p w14:paraId="67DC6A3D"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E2EFD9"/>
          </w:tcPr>
          <w:p w14:paraId="0DE48CF7" w14:textId="77777777" w:rsidR="006F7EAF" w:rsidRDefault="006F7EAF" w:rsidP="0096308C">
            <w:pPr>
              <w:pStyle w:val="TableParagraph"/>
              <w:rPr>
                <w:sz w:val="2"/>
                <w:szCs w:val="2"/>
              </w:rPr>
            </w:pPr>
            <w:r>
              <w:rPr>
                <w:rFonts w:ascii="Times New Roman" w:hAnsi="Times New Roman"/>
                <w:sz w:val="18"/>
              </w:rPr>
              <w:t>3000</w:t>
            </w:r>
          </w:p>
        </w:tc>
        <w:tc>
          <w:tcPr>
            <w:tcW w:w="1024" w:type="dxa"/>
            <w:vMerge/>
            <w:tcBorders>
              <w:left w:val="single" w:sz="4" w:space="0" w:color="000000"/>
              <w:bottom w:val="single" w:sz="8" w:space="0" w:color="000000"/>
              <w:right w:val="single" w:sz="8" w:space="0" w:color="000000"/>
            </w:tcBorders>
            <w:shd w:val="clear" w:color="auto" w:fill="E2EFD9"/>
          </w:tcPr>
          <w:p w14:paraId="14009B4D"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76529BF5" w14:textId="77777777" w:rsidR="006F7EAF" w:rsidRDefault="006F7EAF" w:rsidP="0096308C">
            <w:pPr>
              <w:pStyle w:val="TableParagraph"/>
              <w:rPr>
                <w:sz w:val="2"/>
                <w:szCs w:val="2"/>
              </w:rPr>
            </w:pPr>
            <w:r>
              <w:rPr>
                <w:rFonts w:ascii="Times New Roman" w:hAnsi="Times New Roman"/>
                <w:sz w:val="18"/>
              </w:rPr>
              <w:t>5000</w:t>
            </w:r>
          </w:p>
        </w:tc>
        <w:tc>
          <w:tcPr>
            <w:tcW w:w="1262" w:type="dxa"/>
            <w:vMerge/>
            <w:tcBorders>
              <w:left w:val="single" w:sz="8" w:space="0" w:color="000000"/>
              <w:bottom w:val="single" w:sz="8" w:space="0" w:color="000000"/>
              <w:right w:val="single" w:sz="8" w:space="0" w:color="000000"/>
            </w:tcBorders>
            <w:shd w:val="clear" w:color="auto" w:fill="E2EFD9"/>
          </w:tcPr>
          <w:p w14:paraId="5A35EEAD"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6212599B" w14:textId="77777777" w:rsidR="006F7EAF" w:rsidRDefault="006F7EAF" w:rsidP="0096308C">
            <w:pPr>
              <w:pStyle w:val="TableParagraph"/>
            </w:pPr>
            <w:r>
              <w:rPr>
                <w:rFonts w:ascii="Times New Roman" w:hAnsi="Times New Roman"/>
                <w:sz w:val="18"/>
              </w:rPr>
              <w:t>10000</w:t>
            </w:r>
          </w:p>
        </w:tc>
      </w:tr>
      <w:tr w:rsidR="006F7EAF" w14:paraId="4469D67B" w14:textId="77777777" w:rsidTr="0062714E">
        <w:trPr>
          <w:trHeight w:val="266"/>
        </w:trPr>
        <w:tc>
          <w:tcPr>
            <w:tcW w:w="3964" w:type="dxa"/>
            <w:tcBorders>
              <w:top w:val="single" w:sz="8" w:space="0" w:color="000000"/>
              <w:left w:val="single" w:sz="8" w:space="0" w:color="000000"/>
              <w:bottom w:val="single" w:sz="8" w:space="0" w:color="000000"/>
              <w:right w:val="single" w:sz="4" w:space="0" w:color="000000"/>
            </w:tcBorders>
            <w:shd w:val="clear" w:color="auto" w:fill="auto"/>
          </w:tcPr>
          <w:p w14:paraId="4A6FCCDB" w14:textId="77777777" w:rsidR="006F7EAF" w:rsidRDefault="006F7EAF" w:rsidP="0096308C">
            <w:pPr>
              <w:pStyle w:val="TableParagraph"/>
              <w:spacing w:before="1"/>
              <w:ind w:left="107"/>
              <w:rPr>
                <w:sz w:val="2"/>
                <w:szCs w:val="2"/>
              </w:rPr>
            </w:pPr>
            <w:r>
              <w:rPr>
                <w:sz w:val="20"/>
              </w:rPr>
              <w:t>Bilgisayar</w:t>
            </w:r>
            <w:r>
              <w:rPr>
                <w:spacing w:val="-11"/>
                <w:sz w:val="20"/>
              </w:rPr>
              <w:t xml:space="preserve"> </w:t>
            </w:r>
            <w:r>
              <w:rPr>
                <w:spacing w:val="-2"/>
                <w:sz w:val="20"/>
              </w:rPr>
              <w:t>Harcamaları</w:t>
            </w:r>
          </w:p>
        </w:tc>
        <w:tc>
          <w:tcPr>
            <w:tcW w:w="1027" w:type="dxa"/>
            <w:vMerge/>
            <w:tcBorders>
              <w:left w:val="single" w:sz="4" w:space="0" w:color="000000"/>
              <w:bottom w:val="single" w:sz="4" w:space="0" w:color="000000"/>
              <w:right w:val="single" w:sz="4" w:space="0" w:color="000000"/>
            </w:tcBorders>
            <w:shd w:val="clear" w:color="auto" w:fill="E2EFD9"/>
          </w:tcPr>
          <w:p w14:paraId="3E12D961"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14:paraId="742A46AF" w14:textId="77777777" w:rsidR="006F7EAF" w:rsidRDefault="006F7EAF" w:rsidP="0096308C">
            <w:pPr>
              <w:pStyle w:val="TableParagraph"/>
              <w:rPr>
                <w:sz w:val="2"/>
                <w:szCs w:val="2"/>
              </w:rPr>
            </w:pPr>
            <w:r>
              <w:rPr>
                <w:rFonts w:ascii="Times New Roman" w:hAnsi="Times New Roman"/>
                <w:sz w:val="18"/>
              </w:rPr>
              <w:t>3000</w:t>
            </w:r>
          </w:p>
        </w:tc>
        <w:tc>
          <w:tcPr>
            <w:tcW w:w="1024" w:type="dxa"/>
            <w:vMerge/>
            <w:tcBorders>
              <w:left w:val="single" w:sz="4" w:space="0" w:color="000000"/>
              <w:bottom w:val="single" w:sz="8" w:space="0" w:color="000000"/>
              <w:right w:val="single" w:sz="8" w:space="0" w:color="000000"/>
            </w:tcBorders>
            <w:shd w:val="clear" w:color="auto" w:fill="E2EFD9"/>
          </w:tcPr>
          <w:p w14:paraId="14E6AFB9"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Pr>
          <w:p w14:paraId="70F00154" w14:textId="77777777" w:rsidR="006F7EAF" w:rsidRDefault="006F7EAF" w:rsidP="0096308C">
            <w:pPr>
              <w:pStyle w:val="TableParagraph"/>
              <w:rPr>
                <w:sz w:val="2"/>
                <w:szCs w:val="2"/>
              </w:rPr>
            </w:pPr>
            <w:r>
              <w:rPr>
                <w:rFonts w:ascii="Times New Roman" w:hAnsi="Times New Roman"/>
                <w:sz w:val="18"/>
              </w:rPr>
              <w:t>3000</w:t>
            </w:r>
          </w:p>
        </w:tc>
        <w:tc>
          <w:tcPr>
            <w:tcW w:w="1262" w:type="dxa"/>
            <w:vMerge/>
            <w:tcBorders>
              <w:left w:val="single" w:sz="8" w:space="0" w:color="000000"/>
              <w:bottom w:val="single" w:sz="8" w:space="0" w:color="000000"/>
              <w:right w:val="single" w:sz="8" w:space="0" w:color="000000"/>
            </w:tcBorders>
            <w:shd w:val="clear" w:color="auto" w:fill="E2EFD9"/>
          </w:tcPr>
          <w:p w14:paraId="426FEB67"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auto"/>
          </w:tcPr>
          <w:p w14:paraId="5AA699DF" w14:textId="77777777" w:rsidR="006F7EAF" w:rsidRDefault="006F7EAF" w:rsidP="0096308C">
            <w:pPr>
              <w:pStyle w:val="TableParagraph"/>
            </w:pPr>
            <w:r>
              <w:rPr>
                <w:rFonts w:ascii="Times New Roman" w:hAnsi="Times New Roman"/>
                <w:sz w:val="18"/>
              </w:rPr>
              <w:t>15000</w:t>
            </w:r>
          </w:p>
        </w:tc>
      </w:tr>
      <w:tr w:rsidR="006F7EAF" w14:paraId="0D28BB85" w14:textId="77777777" w:rsidTr="0062714E">
        <w:trPr>
          <w:trHeight w:val="291"/>
        </w:trPr>
        <w:tc>
          <w:tcPr>
            <w:tcW w:w="3964" w:type="dxa"/>
            <w:tcBorders>
              <w:top w:val="single" w:sz="8" w:space="0" w:color="000000"/>
              <w:left w:val="single" w:sz="8" w:space="0" w:color="000000"/>
              <w:bottom w:val="single" w:sz="8" w:space="0" w:color="000000"/>
              <w:right w:val="single" w:sz="4" w:space="0" w:color="000000"/>
            </w:tcBorders>
            <w:shd w:val="clear" w:color="auto" w:fill="E2EFD9"/>
          </w:tcPr>
          <w:p w14:paraId="2B55F7B0" w14:textId="77777777" w:rsidR="006F7EAF" w:rsidRDefault="006F7EAF" w:rsidP="0096308C">
            <w:pPr>
              <w:pStyle w:val="TableParagraph"/>
              <w:spacing w:before="1"/>
              <w:ind w:left="107"/>
              <w:rPr>
                <w:sz w:val="2"/>
                <w:szCs w:val="2"/>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027" w:type="dxa"/>
            <w:vMerge/>
            <w:tcBorders>
              <w:left w:val="single" w:sz="4" w:space="0" w:color="000000"/>
              <w:bottom w:val="single" w:sz="4" w:space="0" w:color="000000"/>
              <w:right w:val="single" w:sz="4" w:space="0" w:color="000000"/>
            </w:tcBorders>
            <w:shd w:val="clear" w:color="auto" w:fill="E2EFD9"/>
          </w:tcPr>
          <w:p w14:paraId="1C0BEDF6"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E2EFD9"/>
          </w:tcPr>
          <w:p w14:paraId="10B4B3BD" w14:textId="77777777" w:rsidR="006F7EAF" w:rsidRDefault="006F7EAF" w:rsidP="0096308C">
            <w:pPr>
              <w:pStyle w:val="TableParagraph"/>
              <w:rPr>
                <w:sz w:val="2"/>
                <w:szCs w:val="2"/>
              </w:rPr>
            </w:pPr>
            <w:r>
              <w:rPr>
                <w:rFonts w:ascii="Times New Roman" w:hAnsi="Times New Roman"/>
                <w:sz w:val="20"/>
              </w:rPr>
              <w:t>6000</w:t>
            </w:r>
          </w:p>
        </w:tc>
        <w:tc>
          <w:tcPr>
            <w:tcW w:w="1024" w:type="dxa"/>
            <w:vMerge/>
            <w:tcBorders>
              <w:left w:val="single" w:sz="4" w:space="0" w:color="000000"/>
              <w:bottom w:val="single" w:sz="8" w:space="0" w:color="000000"/>
              <w:right w:val="single" w:sz="8" w:space="0" w:color="000000"/>
            </w:tcBorders>
            <w:shd w:val="clear" w:color="auto" w:fill="E2EFD9"/>
          </w:tcPr>
          <w:p w14:paraId="7F600411"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2188F90A" w14:textId="77777777" w:rsidR="006F7EAF" w:rsidRDefault="006F7EAF" w:rsidP="0096308C">
            <w:pPr>
              <w:pStyle w:val="TableParagraph"/>
              <w:rPr>
                <w:sz w:val="2"/>
                <w:szCs w:val="2"/>
              </w:rPr>
            </w:pPr>
            <w:r>
              <w:rPr>
                <w:rFonts w:ascii="Times New Roman" w:hAnsi="Times New Roman"/>
                <w:sz w:val="20"/>
              </w:rPr>
              <w:t>10000</w:t>
            </w:r>
          </w:p>
        </w:tc>
        <w:tc>
          <w:tcPr>
            <w:tcW w:w="1262" w:type="dxa"/>
            <w:vMerge/>
            <w:tcBorders>
              <w:left w:val="single" w:sz="8" w:space="0" w:color="000000"/>
              <w:bottom w:val="single" w:sz="8" w:space="0" w:color="000000"/>
              <w:right w:val="single" w:sz="8" w:space="0" w:color="000000"/>
            </w:tcBorders>
            <w:shd w:val="clear" w:color="auto" w:fill="E2EFD9"/>
          </w:tcPr>
          <w:p w14:paraId="1EC6A7A9"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461ACC9F" w14:textId="77777777" w:rsidR="006F7EAF" w:rsidRDefault="006F7EAF" w:rsidP="0096308C">
            <w:pPr>
              <w:pStyle w:val="TableParagraph"/>
            </w:pPr>
            <w:r>
              <w:rPr>
                <w:rFonts w:ascii="Times New Roman" w:hAnsi="Times New Roman"/>
                <w:sz w:val="20"/>
              </w:rPr>
              <w:t>15000</w:t>
            </w:r>
          </w:p>
        </w:tc>
      </w:tr>
      <w:tr w:rsidR="006F7EAF" w14:paraId="3F82FF31" w14:textId="77777777" w:rsidTr="0062714E">
        <w:trPr>
          <w:trHeight w:val="293"/>
        </w:trPr>
        <w:tc>
          <w:tcPr>
            <w:tcW w:w="3964" w:type="dxa"/>
            <w:tcBorders>
              <w:top w:val="single" w:sz="8" w:space="0" w:color="000000"/>
              <w:left w:val="single" w:sz="8" w:space="0" w:color="000000"/>
              <w:bottom w:val="single" w:sz="8" w:space="0" w:color="000000"/>
              <w:right w:val="single" w:sz="4" w:space="0" w:color="000000"/>
            </w:tcBorders>
            <w:shd w:val="clear" w:color="auto" w:fill="auto"/>
          </w:tcPr>
          <w:p w14:paraId="6EAE82EE" w14:textId="77777777" w:rsidR="006F7EAF" w:rsidRDefault="006F7EAF" w:rsidP="0096308C">
            <w:pPr>
              <w:pStyle w:val="TableParagraph"/>
              <w:spacing w:before="1"/>
              <w:ind w:left="107"/>
              <w:rPr>
                <w:sz w:val="2"/>
                <w:szCs w:val="2"/>
              </w:rPr>
            </w:pPr>
            <w:r>
              <w:rPr>
                <w:spacing w:val="-2"/>
                <w:sz w:val="20"/>
              </w:rPr>
              <w:t>Telefon</w:t>
            </w:r>
          </w:p>
        </w:tc>
        <w:tc>
          <w:tcPr>
            <w:tcW w:w="1027" w:type="dxa"/>
            <w:vMerge/>
            <w:tcBorders>
              <w:left w:val="single" w:sz="4" w:space="0" w:color="000000"/>
              <w:bottom w:val="single" w:sz="4" w:space="0" w:color="000000"/>
              <w:right w:val="single" w:sz="4" w:space="0" w:color="000000"/>
            </w:tcBorders>
            <w:shd w:val="clear" w:color="auto" w:fill="E2EFD9"/>
          </w:tcPr>
          <w:p w14:paraId="37E1C558"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auto"/>
          </w:tcPr>
          <w:p w14:paraId="6B5C958F" w14:textId="77777777" w:rsidR="006F7EAF" w:rsidRDefault="006F7EAF" w:rsidP="0096308C">
            <w:pPr>
              <w:pStyle w:val="TableParagraph"/>
              <w:rPr>
                <w:sz w:val="2"/>
                <w:szCs w:val="2"/>
              </w:rPr>
            </w:pPr>
            <w:r>
              <w:rPr>
                <w:rFonts w:ascii="Times New Roman" w:hAnsi="Times New Roman"/>
                <w:sz w:val="20"/>
              </w:rPr>
              <w:t>1000</w:t>
            </w:r>
          </w:p>
        </w:tc>
        <w:tc>
          <w:tcPr>
            <w:tcW w:w="1024" w:type="dxa"/>
            <w:vMerge/>
            <w:tcBorders>
              <w:left w:val="single" w:sz="4" w:space="0" w:color="000000"/>
              <w:bottom w:val="single" w:sz="8" w:space="0" w:color="000000"/>
              <w:right w:val="single" w:sz="8" w:space="0" w:color="000000"/>
            </w:tcBorders>
            <w:shd w:val="clear" w:color="auto" w:fill="E2EFD9"/>
          </w:tcPr>
          <w:p w14:paraId="59E291EC"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Pr>
          <w:p w14:paraId="6404F80E" w14:textId="77777777" w:rsidR="006F7EAF" w:rsidRDefault="006F7EAF" w:rsidP="0096308C">
            <w:pPr>
              <w:pStyle w:val="TableParagraph"/>
              <w:rPr>
                <w:sz w:val="2"/>
                <w:szCs w:val="2"/>
              </w:rPr>
            </w:pPr>
            <w:r>
              <w:rPr>
                <w:rFonts w:ascii="Times New Roman" w:hAnsi="Times New Roman"/>
                <w:sz w:val="20"/>
              </w:rPr>
              <w:t>2000</w:t>
            </w:r>
          </w:p>
        </w:tc>
        <w:tc>
          <w:tcPr>
            <w:tcW w:w="1262" w:type="dxa"/>
            <w:vMerge/>
            <w:tcBorders>
              <w:left w:val="single" w:sz="8" w:space="0" w:color="000000"/>
              <w:bottom w:val="single" w:sz="8" w:space="0" w:color="000000"/>
              <w:right w:val="single" w:sz="8" w:space="0" w:color="000000"/>
            </w:tcBorders>
            <w:shd w:val="clear" w:color="auto" w:fill="E2EFD9"/>
          </w:tcPr>
          <w:p w14:paraId="2DAD0B73"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auto"/>
          </w:tcPr>
          <w:p w14:paraId="629D16DD" w14:textId="77777777" w:rsidR="006F7EAF" w:rsidRDefault="006F7EAF" w:rsidP="0096308C">
            <w:pPr>
              <w:pStyle w:val="TableParagraph"/>
            </w:pPr>
            <w:r>
              <w:rPr>
                <w:rFonts w:ascii="Times New Roman" w:hAnsi="Times New Roman"/>
                <w:sz w:val="20"/>
              </w:rPr>
              <w:t>5000</w:t>
            </w:r>
          </w:p>
        </w:tc>
      </w:tr>
      <w:tr w:rsidR="006F7EAF" w14:paraId="541B2C16" w14:textId="77777777" w:rsidTr="0062714E">
        <w:trPr>
          <w:trHeight w:val="291"/>
        </w:trPr>
        <w:tc>
          <w:tcPr>
            <w:tcW w:w="3964" w:type="dxa"/>
            <w:tcBorders>
              <w:top w:val="single" w:sz="8" w:space="0" w:color="000000"/>
              <w:left w:val="single" w:sz="8" w:space="0" w:color="000000"/>
              <w:bottom w:val="single" w:sz="8" w:space="0" w:color="000000"/>
              <w:right w:val="single" w:sz="4" w:space="0" w:color="000000"/>
            </w:tcBorders>
            <w:shd w:val="clear" w:color="auto" w:fill="E2EFD9"/>
          </w:tcPr>
          <w:p w14:paraId="1F84CBA7" w14:textId="77777777" w:rsidR="006F7EAF" w:rsidRDefault="006F7EAF" w:rsidP="0096308C">
            <w:pPr>
              <w:pStyle w:val="TableParagraph"/>
              <w:spacing w:before="1"/>
              <w:ind w:left="107"/>
              <w:rPr>
                <w:sz w:val="2"/>
                <w:szCs w:val="2"/>
              </w:rPr>
            </w:pPr>
            <w:r>
              <w:rPr>
                <w:sz w:val="20"/>
              </w:rPr>
              <w:t>Sosyal</w:t>
            </w:r>
            <w:r>
              <w:rPr>
                <w:spacing w:val="-7"/>
                <w:sz w:val="20"/>
              </w:rPr>
              <w:t xml:space="preserve"> </w:t>
            </w:r>
            <w:r>
              <w:rPr>
                <w:spacing w:val="-2"/>
                <w:sz w:val="20"/>
              </w:rPr>
              <w:t>Faaliyetler</w:t>
            </w:r>
          </w:p>
        </w:tc>
        <w:tc>
          <w:tcPr>
            <w:tcW w:w="1027" w:type="dxa"/>
            <w:vMerge/>
            <w:tcBorders>
              <w:left w:val="single" w:sz="4" w:space="0" w:color="000000"/>
              <w:bottom w:val="single" w:sz="4" w:space="0" w:color="000000"/>
              <w:right w:val="single" w:sz="4" w:space="0" w:color="000000"/>
            </w:tcBorders>
            <w:shd w:val="clear" w:color="auto" w:fill="E2EFD9"/>
          </w:tcPr>
          <w:p w14:paraId="448578C5"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E2EFD9"/>
          </w:tcPr>
          <w:p w14:paraId="4F76F2C2" w14:textId="77777777" w:rsidR="006F7EAF" w:rsidRDefault="006F7EAF" w:rsidP="0096308C">
            <w:pPr>
              <w:pStyle w:val="TableParagraph"/>
              <w:rPr>
                <w:sz w:val="2"/>
                <w:szCs w:val="2"/>
              </w:rPr>
            </w:pPr>
            <w:r>
              <w:rPr>
                <w:rFonts w:ascii="Times New Roman" w:hAnsi="Times New Roman"/>
                <w:sz w:val="20"/>
              </w:rPr>
              <w:t>4000</w:t>
            </w:r>
          </w:p>
        </w:tc>
        <w:tc>
          <w:tcPr>
            <w:tcW w:w="1024" w:type="dxa"/>
            <w:vMerge/>
            <w:tcBorders>
              <w:left w:val="single" w:sz="4" w:space="0" w:color="000000"/>
              <w:bottom w:val="single" w:sz="8" w:space="0" w:color="000000"/>
              <w:right w:val="single" w:sz="8" w:space="0" w:color="000000"/>
            </w:tcBorders>
            <w:shd w:val="clear" w:color="auto" w:fill="E2EFD9"/>
          </w:tcPr>
          <w:p w14:paraId="214BEA79"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786EF04E" w14:textId="77777777" w:rsidR="006F7EAF" w:rsidRDefault="006F7EAF" w:rsidP="0096308C">
            <w:pPr>
              <w:pStyle w:val="TableParagraph"/>
              <w:rPr>
                <w:sz w:val="2"/>
                <w:szCs w:val="2"/>
              </w:rPr>
            </w:pPr>
            <w:r>
              <w:rPr>
                <w:rFonts w:ascii="Times New Roman" w:hAnsi="Times New Roman"/>
                <w:sz w:val="20"/>
              </w:rPr>
              <w:t>5000</w:t>
            </w:r>
          </w:p>
        </w:tc>
        <w:tc>
          <w:tcPr>
            <w:tcW w:w="1262" w:type="dxa"/>
            <w:vMerge/>
            <w:tcBorders>
              <w:left w:val="single" w:sz="8" w:space="0" w:color="000000"/>
              <w:bottom w:val="single" w:sz="8" w:space="0" w:color="000000"/>
              <w:right w:val="single" w:sz="8" w:space="0" w:color="000000"/>
            </w:tcBorders>
            <w:shd w:val="clear" w:color="auto" w:fill="E2EFD9"/>
          </w:tcPr>
          <w:p w14:paraId="5305E40F"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240AF9BA" w14:textId="77777777" w:rsidR="006F7EAF" w:rsidRDefault="006F7EAF" w:rsidP="0096308C">
            <w:pPr>
              <w:pStyle w:val="TableParagraph"/>
            </w:pPr>
            <w:r>
              <w:rPr>
                <w:rFonts w:ascii="Times New Roman" w:hAnsi="Times New Roman"/>
                <w:sz w:val="20"/>
              </w:rPr>
              <w:t>5000</w:t>
            </w:r>
          </w:p>
        </w:tc>
      </w:tr>
      <w:tr w:rsidR="006F7EAF" w14:paraId="288CB8BA" w14:textId="77777777" w:rsidTr="0062714E">
        <w:trPr>
          <w:trHeight w:val="293"/>
        </w:trPr>
        <w:tc>
          <w:tcPr>
            <w:tcW w:w="3964" w:type="dxa"/>
            <w:tcBorders>
              <w:top w:val="single" w:sz="8" w:space="0" w:color="000000"/>
              <w:left w:val="single" w:sz="8" w:space="0" w:color="000000"/>
              <w:bottom w:val="single" w:sz="8" w:space="0" w:color="000000"/>
              <w:right w:val="single" w:sz="4" w:space="0" w:color="000000"/>
            </w:tcBorders>
            <w:shd w:val="clear" w:color="auto" w:fill="E2EFD9"/>
          </w:tcPr>
          <w:p w14:paraId="317727D4" w14:textId="77777777" w:rsidR="006F7EAF" w:rsidRDefault="006F7EAF" w:rsidP="0096308C">
            <w:pPr>
              <w:pStyle w:val="TableParagraph"/>
              <w:spacing w:before="4"/>
              <w:ind w:left="107"/>
              <w:rPr>
                <w:sz w:val="2"/>
                <w:szCs w:val="2"/>
              </w:rPr>
            </w:pPr>
            <w:r>
              <w:rPr>
                <w:spacing w:val="-2"/>
                <w:sz w:val="20"/>
              </w:rPr>
              <w:t>Kırtasiye</w:t>
            </w:r>
          </w:p>
        </w:tc>
        <w:tc>
          <w:tcPr>
            <w:tcW w:w="1027" w:type="dxa"/>
            <w:vMerge/>
            <w:tcBorders>
              <w:left w:val="single" w:sz="4" w:space="0" w:color="000000"/>
              <w:bottom w:val="single" w:sz="4" w:space="0" w:color="000000"/>
              <w:right w:val="single" w:sz="4" w:space="0" w:color="000000"/>
            </w:tcBorders>
            <w:shd w:val="clear" w:color="auto" w:fill="E2EFD9"/>
          </w:tcPr>
          <w:p w14:paraId="433FAFB4"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E2EFD9"/>
          </w:tcPr>
          <w:p w14:paraId="7D44755D" w14:textId="77777777" w:rsidR="006F7EAF" w:rsidRDefault="006F7EAF" w:rsidP="0096308C">
            <w:pPr>
              <w:pStyle w:val="TableParagraph"/>
              <w:rPr>
                <w:sz w:val="2"/>
                <w:szCs w:val="2"/>
              </w:rPr>
            </w:pPr>
            <w:r>
              <w:rPr>
                <w:rFonts w:ascii="Times New Roman" w:hAnsi="Times New Roman"/>
                <w:sz w:val="20"/>
              </w:rPr>
              <w:t>4000</w:t>
            </w:r>
          </w:p>
        </w:tc>
        <w:tc>
          <w:tcPr>
            <w:tcW w:w="1024" w:type="dxa"/>
            <w:vMerge/>
            <w:tcBorders>
              <w:left w:val="single" w:sz="4" w:space="0" w:color="000000"/>
              <w:bottom w:val="single" w:sz="8" w:space="0" w:color="000000"/>
              <w:right w:val="single" w:sz="8" w:space="0" w:color="000000"/>
            </w:tcBorders>
            <w:shd w:val="clear" w:color="auto" w:fill="E2EFD9"/>
          </w:tcPr>
          <w:p w14:paraId="46575CFB"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2096EE1D" w14:textId="77777777" w:rsidR="006F7EAF" w:rsidRDefault="006F7EAF" w:rsidP="0096308C">
            <w:pPr>
              <w:pStyle w:val="TableParagraph"/>
              <w:rPr>
                <w:sz w:val="2"/>
                <w:szCs w:val="2"/>
              </w:rPr>
            </w:pPr>
            <w:r>
              <w:rPr>
                <w:rFonts w:ascii="Times New Roman" w:hAnsi="Times New Roman"/>
                <w:sz w:val="20"/>
              </w:rPr>
              <w:t>11000</w:t>
            </w:r>
          </w:p>
        </w:tc>
        <w:tc>
          <w:tcPr>
            <w:tcW w:w="1262" w:type="dxa"/>
            <w:vMerge/>
            <w:tcBorders>
              <w:left w:val="single" w:sz="8" w:space="0" w:color="000000"/>
              <w:bottom w:val="single" w:sz="8" w:space="0" w:color="000000"/>
              <w:right w:val="single" w:sz="8" w:space="0" w:color="000000"/>
            </w:tcBorders>
            <w:shd w:val="clear" w:color="auto" w:fill="E2EFD9"/>
          </w:tcPr>
          <w:p w14:paraId="59399BB6"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12177268" w14:textId="77777777" w:rsidR="006F7EAF" w:rsidRDefault="006F7EAF" w:rsidP="0096308C">
            <w:pPr>
              <w:pStyle w:val="TableParagraph"/>
            </w:pPr>
            <w:r>
              <w:rPr>
                <w:rFonts w:ascii="Times New Roman" w:hAnsi="Times New Roman"/>
                <w:sz w:val="20"/>
              </w:rPr>
              <w:t>20000</w:t>
            </w:r>
          </w:p>
        </w:tc>
      </w:tr>
      <w:tr w:rsidR="006F7EAF" w14:paraId="568001EF" w14:textId="77777777" w:rsidTr="0062714E">
        <w:trPr>
          <w:trHeight w:val="257"/>
        </w:trPr>
        <w:tc>
          <w:tcPr>
            <w:tcW w:w="3964" w:type="dxa"/>
            <w:tcBorders>
              <w:top w:val="single" w:sz="8" w:space="0" w:color="000000"/>
              <w:left w:val="single" w:sz="8" w:space="0" w:color="000000"/>
              <w:bottom w:val="single" w:sz="8" w:space="0" w:color="000000"/>
              <w:right w:val="single" w:sz="4" w:space="0" w:color="000000"/>
            </w:tcBorders>
            <w:shd w:val="clear" w:color="auto" w:fill="E2EFD9"/>
          </w:tcPr>
          <w:p w14:paraId="39979335" w14:textId="77777777" w:rsidR="006F7EAF" w:rsidRDefault="006F7EAF" w:rsidP="0096308C">
            <w:pPr>
              <w:pStyle w:val="TableParagraph"/>
              <w:spacing w:before="1"/>
              <w:ind w:left="107"/>
              <w:rPr>
                <w:sz w:val="2"/>
                <w:szCs w:val="2"/>
              </w:rPr>
            </w:pPr>
            <w:r>
              <w:rPr>
                <w:spacing w:val="-4"/>
                <w:sz w:val="20"/>
              </w:rPr>
              <w:t>GENEL</w:t>
            </w:r>
          </w:p>
        </w:tc>
        <w:tc>
          <w:tcPr>
            <w:tcW w:w="1027" w:type="dxa"/>
            <w:vMerge/>
            <w:tcBorders>
              <w:left w:val="single" w:sz="4" w:space="0" w:color="000000"/>
              <w:bottom w:val="single" w:sz="4" w:space="0" w:color="000000"/>
              <w:right w:val="single" w:sz="4" w:space="0" w:color="000000"/>
            </w:tcBorders>
            <w:shd w:val="clear" w:color="auto" w:fill="E2EFD9"/>
          </w:tcPr>
          <w:p w14:paraId="06F737B7" w14:textId="77777777" w:rsidR="006F7EAF" w:rsidRDefault="006F7EAF" w:rsidP="0096308C">
            <w:pPr>
              <w:rPr>
                <w:sz w:val="2"/>
                <w:szCs w:val="2"/>
              </w:rPr>
            </w:pPr>
          </w:p>
        </w:tc>
        <w:tc>
          <w:tcPr>
            <w:tcW w:w="1093" w:type="dxa"/>
            <w:tcBorders>
              <w:top w:val="single" w:sz="4" w:space="0" w:color="000000"/>
              <w:left w:val="single" w:sz="4" w:space="0" w:color="000000"/>
              <w:bottom w:val="single" w:sz="4" w:space="0" w:color="000000"/>
              <w:right w:val="single" w:sz="4" w:space="0" w:color="000000"/>
            </w:tcBorders>
            <w:shd w:val="clear" w:color="auto" w:fill="E2EFD9"/>
          </w:tcPr>
          <w:p w14:paraId="55212AB1" w14:textId="77777777" w:rsidR="006F7EAF" w:rsidRDefault="006F7EAF" w:rsidP="0096308C">
            <w:pPr>
              <w:pStyle w:val="TableParagraph"/>
              <w:rPr>
                <w:sz w:val="2"/>
                <w:szCs w:val="2"/>
              </w:rPr>
            </w:pPr>
            <w:r>
              <w:rPr>
                <w:rFonts w:ascii="Times New Roman" w:hAnsi="Times New Roman"/>
              </w:rPr>
              <w:t>30.000</w:t>
            </w:r>
          </w:p>
        </w:tc>
        <w:tc>
          <w:tcPr>
            <w:tcW w:w="1024" w:type="dxa"/>
            <w:vMerge/>
            <w:tcBorders>
              <w:left w:val="single" w:sz="4" w:space="0" w:color="000000"/>
              <w:bottom w:val="single" w:sz="8" w:space="0" w:color="000000"/>
              <w:right w:val="single" w:sz="8" w:space="0" w:color="000000"/>
            </w:tcBorders>
            <w:shd w:val="clear" w:color="auto" w:fill="E2EFD9"/>
          </w:tcPr>
          <w:p w14:paraId="746F9F84" w14:textId="77777777" w:rsidR="006F7EAF" w:rsidRDefault="006F7EAF" w:rsidP="0096308C">
            <w:pPr>
              <w:rPr>
                <w:sz w:val="2"/>
                <w:szCs w:val="2"/>
              </w:rPr>
            </w:pPr>
          </w:p>
        </w:tc>
        <w:tc>
          <w:tcPr>
            <w:tcW w:w="1089" w:type="dxa"/>
            <w:tcBorders>
              <w:top w:val="single" w:sz="8" w:space="0" w:color="000000"/>
              <w:left w:val="single" w:sz="8" w:space="0" w:color="000000"/>
              <w:bottom w:val="single" w:sz="8" w:space="0" w:color="000000"/>
              <w:right w:val="single" w:sz="8" w:space="0" w:color="000000"/>
            </w:tcBorders>
            <w:shd w:val="clear" w:color="auto" w:fill="E2EFD9"/>
          </w:tcPr>
          <w:p w14:paraId="79477546" w14:textId="77777777" w:rsidR="006F7EAF" w:rsidRDefault="006F7EAF" w:rsidP="0096308C">
            <w:pPr>
              <w:pStyle w:val="TableParagraph"/>
              <w:rPr>
                <w:rFonts w:ascii="Times New Roman" w:hAnsi="Times New Roman"/>
              </w:rPr>
            </w:pPr>
          </w:p>
        </w:tc>
        <w:tc>
          <w:tcPr>
            <w:tcW w:w="1262" w:type="dxa"/>
            <w:vMerge/>
            <w:tcBorders>
              <w:left w:val="single" w:sz="8" w:space="0" w:color="000000"/>
              <w:bottom w:val="single" w:sz="8" w:space="0" w:color="000000"/>
              <w:right w:val="single" w:sz="8" w:space="0" w:color="000000"/>
            </w:tcBorders>
            <w:shd w:val="clear" w:color="auto" w:fill="E2EFD9"/>
          </w:tcPr>
          <w:p w14:paraId="456AF50B" w14:textId="77777777" w:rsidR="006F7EAF" w:rsidRDefault="006F7EAF" w:rsidP="0096308C">
            <w:pPr>
              <w:rPr>
                <w:sz w:val="2"/>
                <w:szCs w:val="2"/>
              </w:rPr>
            </w:pPr>
          </w:p>
        </w:tc>
        <w:tc>
          <w:tcPr>
            <w:tcW w:w="1173" w:type="dxa"/>
            <w:tcBorders>
              <w:top w:val="single" w:sz="8" w:space="0" w:color="000000"/>
              <w:left w:val="single" w:sz="8" w:space="0" w:color="000000"/>
              <w:bottom w:val="single" w:sz="8" w:space="0" w:color="000000"/>
              <w:right w:val="single" w:sz="8" w:space="0" w:color="000000"/>
            </w:tcBorders>
            <w:shd w:val="clear" w:color="auto" w:fill="E2EFD9"/>
          </w:tcPr>
          <w:p w14:paraId="33476F27" w14:textId="77777777" w:rsidR="006F7EAF" w:rsidRDefault="006F7EAF" w:rsidP="0096308C">
            <w:pPr>
              <w:pStyle w:val="TableParagraph"/>
            </w:pPr>
            <w:r>
              <w:rPr>
                <w:rFonts w:ascii="Times New Roman" w:hAnsi="Times New Roman"/>
              </w:rPr>
              <w:t>100.000</w:t>
            </w:r>
          </w:p>
        </w:tc>
      </w:tr>
    </w:tbl>
    <w:p w14:paraId="053A9AE3" w14:textId="77777777" w:rsidR="007A0D84" w:rsidRDefault="007A0D84" w:rsidP="007A0D84">
      <w:pPr>
        <w:spacing w:line="234" w:lineRule="exact"/>
        <w:jc w:val="right"/>
        <w:rPr>
          <w:rFonts w:ascii="Times New Roman" w:hAnsi="Times New Roman" w:cs="Times New Roman"/>
          <w:sz w:val="24"/>
          <w:szCs w:val="24"/>
        </w:rPr>
      </w:pPr>
    </w:p>
    <w:p w14:paraId="1A1124CD" w14:textId="77777777" w:rsidR="00497092" w:rsidRPr="00497092" w:rsidRDefault="00497092" w:rsidP="00CF6B40">
      <w:pPr>
        <w:pStyle w:val="ListeParagraf"/>
        <w:numPr>
          <w:ilvl w:val="0"/>
          <w:numId w:val="15"/>
        </w:numPr>
        <w:tabs>
          <w:tab w:val="left" w:pos="1710"/>
        </w:tabs>
        <w:spacing w:before="88"/>
        <w:outlineLvl w:val="2"/>
        <w:rPr>
          <w:rFonts w:ascii="Times New Roman" w:hAnsi="Times New Roman" w:cs="Times New Roman"/>
          <w:b/>
          <w:bCs/>
          <w:vanish/>
          <w:sz w:val="24"/>
          <w:szCs w:val="24"/>
        </w:rPr>
      </w:pPr>
    </w:p>
    <w:p w14:paraId="1EBD9408" w14:textId="77777777" w:rsidR="00497092" w:rsidRPr="00497092" w:rsidRDefault="00497092" w:rsidP="00CF6B40">
      <w:pPr>
        <w:pStyle w:val="ListeParagraf"/>
        <w:numPr>
          <w:ilvl w:val="0"/>
          <w:numId w:val="15"/>
        </w:numPr>
        <w:tabs>
          <w:tab w:val="left" w:pos="1710"/>
        </w:tabs>
        <w:spacing w:before="88"/>
        <w:outlineLvl w:val="2"/>
        <w:rPr>
          <w:rFonts w:ascii="Times New Roman" w:hAnsi="Times New Roman" w:cs="Times New Roman"/>
          <w:b/>
          <w:bCs/>
          <w:vanish/>
          <w:sz w:val="24"/>
          <w:szCs w:val="24"/>
        </w:rPr>
      </w:pPr>
    </w:p>
    <w:p w14:paraId="69E4BC4A"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0718445E"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490389B0"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27C5FFFA"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71F9E7E5"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1B422060"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52E0B0CE" w14:textId="77777777" w:rsidR="00497092" w:rsidRPr="00497092" w:rsidRDefault="00497092" w:rsidP="00CF6B40">
      <w:pPr>
        <w:pStyle w:val="ListeParagraf"/>
        <w:numPr>
          <w:ilvl w:val="1"/>
          <w:numId w:val="15"/>
        </w:numPr>
        <w:tabs>
          <w:tab w:val="left" w:pos="1710"/>
        </w:tabs>
        <w:spacing w:before="88"/>
        <w:outlineLvl w:val="2"/>
        <w:rPr>
          <w:rFonts w:ascii="Times New Roman" w:hAnsi="Times New Roman" w:cs="Times New Roman"/>
          <w:b/>
          <w:bCs/>
          <w:vanish/>
          <w:sz w:val="24"/>
          <w:szCs w:val="24"/>
        </w:rPr>
      </w:pPr>
    </w:p>
    <w:p w14:paraId="10EBB5F1" w14:textId="77777777" w:rsidR="00497092" w:rsidRPr="00497092" w:rsidRDefault="00497092" w:rsidP="00CF6B40">
      <w:pPr>
        <w:pStyle w:val="ListeParagraf"/>
        <w:numPr>
          <w:ilvl w:val="2"/>
          <w:numId w:val="15"/>
        </w:numPr>
        <w:tabs>
          <w:tab w:val="left" w:pos="1710"/>
        </w:tabs>
        <w:spacing w:before="88"/>
        <w:outlineLvl w:val="2"/>
        <w:rPr>
          <w:rFonts w:ascii="Times New Roman" w:hAnsi="Times New Roman" w:cs="Times New Roman"/>
          <w:b/>
          <w:bCs/>
          <w:vanish/>
          <w:sz w:val="24"/>
          <w:szCs w:val="24"/>
        </w:rPr>
      </w:pPr>
    </w:p>
    <w:p w14:paraId="3DAF8FA1" w14:textId="77777777" w:rsidR="00497092" w:rsidRPr="00497092" w:rsidRDefault="00497092" w:rsidP="00CF6B40">
      <w:pPr>
        <w:pStyle w:val="ListeParagraf"/>
        <w:numPr>
          <w:ilvl w:val="2"/>
          <w:numId w:val="15"/>
        </w:numPr>
        <w:tabs>
          <w:tab w:val="left" w:pos="1710"/>
        </w:tabs>
        <w:spacing w:before="88"/>
        <w:outlineLvl w:val="2"/>
        <w:rPr>
          <w:rFonts w:ascii="Times New Roman" w:hAnsi="Times New Roman" w:cs="Times New Roman"/>
          <w:b/>
          <w:bCs/>
          <w:vanish/>
          <w:sz w:val="24"/>
          <w:szCs w:val="24"/>
        </w:rPr>
      </w:pPr>
    </w:p>
    <w:p w14:paraId="1325EC5B" w14:textId="77777777" w:rsidR="00497092" w:rsidRPr="00497092" w:rsidRDefault="00497092" w:rsidP="00CF6B40">
      <w:pPr>
        <w:pStyle w:val="ListeParagraf"/>
        <w:numPr>
          <w:ilvl w:val="2"/>
          <w:numId w:val="15"/>
        </w:numPr>
        <w:tabs>
          <w:tab w:val="left" w:pos="1710"/>
        </w:tabs>
        <w:spacing w:before="88"/>
        <w:outlineLvl w:val="2"/>
        <w:rPr>
          <w:rFonts w:ascii="Times New Roman" w:hAnsi="Times New Roman" w:cs="Times New Roman"/>
          <w:b/>
          <w:bCs/>
          <w:vanish/>
          <w:sz w:val="24"/>
          <w:szCs w:val="24"/>
        </w:rPr>
      </w:pPr>
    </w:p>
    <w:p w14:paraId="30E922DF" w14:textId="77777777" w:rsidR="00497092" w:rsidRPr="00497092" w:rsidRDefault="00497092" w:rsidP="00CF6B40">
      <w:pPr>
        <w:pStyle w:val="ListeParagraf"/>
        <w:numPr>
          <w:ilvl w:val="2"/>
          <w:numId w:val="15"/>
        </w:numPr>
        <w:tabs>
          <w:tab w:val="left" w:pos="1710"/>
        </w:tabs>
        <w:spacing w:before="88"/>
        <w:outlineLvl w:val="2"/>
        <w:rPr>
          <w:rFonts w:ascii="Times New Roman" w:hAnsi="Times New Roman" w:cs="Times New Roman"/>
          <w:b/>
          <w:bCs/>
          <w:vanish/>
          <w:sz w:val="24"/>
          <w:szCs w:val="24"/>
        </w:rPr>
      </w:pPr>
    </w:p>
    <w:p w14:paraId="38B06B9B" w14:textId="1E1C5F1D" w:rsidR="007A0D84" w:rsidRPr="00C608EF" w:rsidRDefault="006F7EAF" w:rsidP="00CF6B40">
      <w:pPr>
        <w:pStyle w:val="GvdeMetni"/>
        <w:numPr>
          <w:ilvl w:val="2"/>
          <w:numId w:val="15"/>
        </w:numPr>
        <w:spacing w:before="92"/>
        <w:rPr>
          <w:rFonts w:ascii="Times New Roman" w:hAnsi="Times New Roman" w:cs="Times New Roman"/>
          <w:b/>
        </w:rPr>
      </w:pPr>
      <w:r>
        <w:rPr>
          <w:rFonts w:cs="Times New Roman"/>
          <w:color w:val="00B0F0"/>
        </w:rPr>
        <w:t>İstatistiki</w:t>
      </w:r>
      <w:r>
        <w:rPr>
          <w:rFonts w:cs="Times New Roman"/>
          <w:color w:val="00B0F0"/>
          <w:spacing w:val="-10"/>
        </w:rPr>
        <w:t xml:space="preserve"> </w:t>
      </w:r>
      <w:r>
        <w:rPr>
          <w:rFonts w:cs="Times New Roman"/>
          <w:color w:val="00B0F0"/>
          <w:spacing w:val="-2"/>
        </w:rPr>
        <w:t>Veriler</w:t>
      </w:r>
    </w:p>
    <w:p w14:paraId="631CEC8D" w14:textId="77777777" w:rsidR="007A0D84" w:rsidRPr="00C608EF" w:rsidRDefault="007A0D84" w:rsidP="007A0D84">
      <w:pPr>
        <w:pStyle w:val="GvdeMetni"/>
        <w:ind w:left="958"/>
        <w:rPr>
          <w:rFonts w:ascii="Times New Roman" w:hAnsi="Times New Roman" w:cs="Times New Roman"/>
        </w:rPr>
      </w:pPr>
      <w:r w:rsidRPr="00C608EF">
        <w:rPr>
          <w:rFonts w:ascii="Times New Roman" w:hAnsi="Times New Roman" w:cs="Times New Roman"/>
        </w:rPr>
        <w:t>Okul</w:t>
      </w:r>
      <w:r w:rsidRPr="00C608EF">
        <w:rPr>
          <w:rFonts w:ascii="Times New Roman" w:hAnsi="Times New Roman" w:cs="Times New Roman"/>
          <w:spacing w:val="-1"/>
        </w:rPr>
        <w:t xml:space="preserve"> </w:t>
      </w:r>
      <w:r w:rsidRPr="00C608EF">
        <w:rPr>
          <w:rFonts w:ascii="Times New Roman" w:hAnsi="Times New Roman" w:cs="Times New Roman"/>
        </w:rPr>
        <w:t>ile ilgili</w:t>
      </w:r>
      <w:r w:rsidRPr="00C608EF">
        <w:rPr>
          <w:rFonts w:ascii="Times New Roman" w:hAnsi="Times New Roman" w:cs="Times New Roman"/>
          <w:spacing w:val="-1"/>
        </w:rPr>
        <w:t xml:space="preserve"> </w:t>
      </w:r>
      <w:r w:rsidRPr="00C608EF">
        <w:rPr>
          <w:rFonts w:ascii="Times New Roman" w:hAnsi="Times New Roman" w:cs="Times New Roman"/>
        </w:rPr>
        <w:t>belirlenen konulara</w:t>
      </w:r>
      <w:r w:rsidRPr="00C608EF">
        <w:rPr>
          <w:rFonts w:ascii="Times New Roman" w:hAnsi="Times New Roman" w:cs="Times New Roman"/>
          <w:spacing w:val="-1"/>
        </w:rPr>
        <w:t xml:space="preserve"> </w:t>
      </w:r>
      <w:r w:rsidRPr="00C608EF">
        <w:rPr>
          <w:rFonts w:ascii="Times New Roman" w:hAnsi="Times New Roman" w:cs="Times New Roman"/>
        </w:rPr>
        <w:t>ilişkin sayısal</w:t>
      </w:r>
      <w:r w:rsidRPr="00C608EF">
        <w:rPr>
          <w:rFonts w:ascii="Times New Roman" w:hAnsi="Times New Roman" w:cs="Times New Roman"/>
          <w:spacing w:val="-1"/>
        </w:rPr>
        <w:t xml:space="preserve"> </w:t>
      </w:r>
      <w:r w:rsidRPr="00C608EF">
        <w:rPr>
          <w:rFonts w:ascii="Times New Roman" w:hAnsi="Times New Roman" w:cs="Times New Roman"/>
        </w:rPr>
        <w:t>veriler geriye</w:t>
      </w:r>
      <w:r w:rsidRPr="00C608EF">
        <w:rPr>
          <w:rFonts w:ascii="Times New Roman" w:hAnsi="Times New Roman" w:cs="Times New Roman"/>
          <w:spacing w:val="1"/>
        </w:rPr>
        <w:t xml:space="preserve"> </w:t>
      </w:r>
      <w:r w:rsidRPr="00C608EF">
        <w:rPr>
          <w:rFonts w:ascii="Times New Roman" w:hAnsi="Times New Roman" w:cs="Times New Roman"/>
        </w:rPr>
        <w:t>dönük</w:t>
      </w:r>
      <w:r w:rsidRPr="00C608EF">
        <w:rPr>
          <w:rFonts w:ascii="Times New Roman" w:hAnsi="Times New Roman" w:cs="Times New Roman"/>
          <w:spacing w:val="-1"/>
        </w:rPr>
        <w:t xml:space="preserve"> </w:t>
      </w:r>
      <w:r w:rsidRPr="00C608EF">
        <w:rPr>
          <w:rFonts w:ascii="Times New Roman" w:hAnsi="Times New Roman" w:cs="Times New Roman"/>
        </w:rPr>
        <w:t>3 yıllık</w:t>
      </w:r>
      <w:r w:rsidRPr="00C608EF">
        <w:rPr>
          <w:rFonts w:ascii="Times New Roman" w:hAnsi="Times New Roman" w:cs="Times New Roman"/>
          <w:spacing w:val="-3"/>
        </w:rPr>
        <w:t xml:space="preserve"> </w:t>
      </w:r>
      <w:r w:rsidRPr="00C608EF">
        <w:rPr>
          <w:rFonts w:ascii="Times New Roman" w:hAnsi="Times New Roman" w:cs="Times New Roman"/>
          <w:spacing w:val="-2"/>
        </w:rPr>
        <w:t>verilmiştir.</w:t>
      </w:r>
    </w:p>
    <w:p w14:paraId="7ED0494F" w14:textId="70ED0D58" w:rsidR="0094464E" w:rsidRDefault="0094464E" w:rsidP="0094464E">
      <w:pPr>
        <w:pStyle w:val="Textbody"/>
        <w:spacing w:before="97"/>
      </w:pPr>
      <w:r>
        <w:rPr>
          <w:rFonts w:ascii="Times New Roman" w:hAnsi="Times New Roman" w:cs="Times New Roman"/>
          <w:b/>
          <w:bCs/>
        </w:rPr>
        <w:t>Tablo 3</w:t>
      </w:r>
      <w:r w:rsidR="002C2252">
        <w:rPr>
          <w:rFonts w:ascii="Times New Roman" w:hAnsi="Times New Roman" w:cs="Times New Roman"/>
          <w:b/>
          <w:bCs/>
        </w:rPr>
        <w:t>1</w:t>
      </w:r>
      <w:r>
        <w:rPr>
          <w:rFonts w:ascii="Times New Roman" w:hAnsi="Times New Roman" w:cs="Times New Roman"/>
          <w:b/>
          <w:bCs/>
        </w:rPr>
        <w:t>: Öğrenci Mevcudu Tablosu</w:t>
      </w:r>
    </w:p>
    <w:p w14:paraId="67ABD5DB" w14:textId="77777777" w:rsidR="007A0D84" w:rsidRPr="00C608EF" w:rsidRDefault="007A0D84" w:rsidP="007A0D84">
      <w:pPr>
        <w:pStyle w:val="GvdeMetni"/>
        <w:rPr>
          <w:rFonts w:ascii="Times New Roman" w:hAnsi="Times New Roman" w:cs="Times New Roman"/>
        </w:rPr>
      </w:pPr>
    </w:p>
    <w:tbl>
      <w:tblPr>
        <w:tblpPr w:leftFromText="141" w:rightFromText="141" w:vertAnchor="text" w:horzAnchor="margin" w:tblpY="237"/>
        <w:tblW w:w="11308" w:type="dxa"/>
        <w:tblLayout w:type="fixed"/>
        <w:tblCellMar>
          <w:left w:w="10" w:type="dxa"/>
          <w:right w:w="10" w:type="dxa"/>
        </w:tblCellMar>
        <w:tblLook w:val="0000" w:firstRow="0" w:lastRow="0" w:firstColumn="0" w:lastColumn="0" w:noHBand="0" w:noVBand="0"/>
      </w:tblPr>
      <w:tblGrid>
        <w:gridCol w:w="3838"/>
        <w:gridCol w:w="1417"/>
        <w:gridCol w:w="1814"/>
        <w:gridCol w:w="1375"/>
        <w:gridCol w:w="1291"/>
        <w:gridCol w:w="907"/>
        <w:gridCol w:w="666"/>
      </w:tblGrid>
      <w:tr w:rsidR="0040238B" w14:paraId="56881A4E" w14:textId="77777777" w:rsidTr="0062714E">
        <w:trPr>
          <w:trHeight w:val="384"/>
        </w:trPr>
        <w:tc>
          <w:tcPr>
            <w:tcW w:w="3838" w:type="dxa"/>
            <w:tcBorders>
              <w:top w:val="single" w:sz="4" w:space="0" w:color="000000"/>
              <w:left w:val="single" w:sz="4" w:space="0" w:color="000000"/>
              <w:bottom w:val="single" w:sz="4" w:space="0" w:color="000000"/>
            </w:tcBorders>
            <w:shd w:val="clear" w:color="auto" w:fill="D6E3BC"/>
          </w:tcPr>
          <w:p w14:paraId="2BC68567" w14:textId="77777777" w:rsidR="0040238B" w:rsidRDefault="0040238B" w:rsidP="0040238B">
            <w:pPr>
              <w:pStyle w:val="TableParagraph"/>
              <w:spacing w:line="279" w:lineRule="exact"/>
              <w:ind w:left="107"/>
              <w:jc w:val="center"/>
              <w:rPr>
                <w:rFonts w:ascii="Times New Roman" w:hAnsi="Times New Roman" w:cs="Times New Roman"/>
                <w:b/>
                <w:sz w:val="24"/>
                <w:szCs w:val="24"/>
              </w:rPr>
            </w:pPr>
          </w:p>
        </w:tc>
        <w:tc>
          <w:tcPr>
            <w:tcW w:w="680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9F8807A" w14:textId="77777777" w:rsidR="0040238B" w:rsidRDefault="0040238B" w:rsidP="0040238B">
            <w:pPr>
              <w:pStyle w:val="TableParagraph"/>
              <w:spacing w:line="279" w:lineRule="exact"/>
              <w:ind w:left="107"/>
              <w:jc w:val="center"/>
              <w:rPr>
                <w:rFonts w:ascii="Times New Roman" w:hAnsi="Times New Roman" w:cs="Times New Roman"/>
                <w:b/>
                <w:sz w:val="24"/>
                <w:szCs w:val="24"/>
              </w:rPr>
            </w:pPr>
            <w:r>
              <w:rPr>
                <w:rFonts w:ascii="Times New Roman" w:hAnsi="Times New Roman" w:cs="Times New Roman"/>
                <w:b/>
                <w:sz w:val="24"/>
                <w:szCs w:val="24"/>
              </w:rPr>
              <w:t>Öğrenci Durumu</w:t>
            </w:r>
          </w:p>
        </w:tc>
        <w:tc>
          <w:tcPr>
            <w:tcW w:w="666" w:type="dxa"/>
            <w:tcBorders>
              <w:left w:val="single" w:sz="4" w:space="0" w:color="000000"/>
            </w:tcBorders>
            <w:tcMar>
              <w:top w:w="0" w:type="dxa"/>
              <w:left w:w="0" w:type="dxa"/>
              <w:bottom w:w="0" w:type="dxa"/>
              <w:right w:w="0" w:type="dxa"/>
            </w:tcMar>
          </w:tcPr>
          <w:p w14:paraId="4D65D423" w14:textId="77777777" w:rsidR="0040238B" w:rsidRDefault="0040238B" w:rsidP="0040238B">
            <w:pPr>
              <w:pStyle w:val="Standard"/>
              <w:snapToGrid w:val="0"/>
            </w:pPr>
          </w:p>
        </w:tc>
      </w:tr>
      <w:tr w:rsidR="0040238B" w14:paraId="2D14135D" w14:textId="77777777" w:rsidTr="0062714E">
        <w:trPr>
          <w:gridAfter w:val="1"/>
          <w:wAfter w:w="666" w:type="dxa"/>
          <w:trHeight w:val="213"/>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E660923" w14:textId="77777777" w:rsidR="0040238B" w:rsidRDefault="0040238B" w:rsidP="0040238B">
            <w:pPr>
              <w:pStyle w:val="TableParagraph"/>
              <w:spacing w:before="1" w:line="213" w:lineRule="exact"/>
              <w:ind w:left="215"/>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17" w:type="dxa"/>
            <w:tcBorders>
              <w:top w:val="single" w:sz="4" w:space="0" w:color="000000"/>
              <w:left w:val="single" w:sz="4" w:space="0" w:color="000000"/>
              <w:bottom w:val="single" w:sz="4" w:space="0" w:color="000000"/>
              <w:right w:val="single" w:sz="4" w:space="0" w:color="000000"/>
            </w:tcBorders>
            <w:shd w:val="clear" w:color="auto" w:fill="D6E3BC"/>
          </w:tcPr>
          <w:p w14:paraId="6B7965A5" w14:textId="77777777" w:rsidR="0040238B" w:rsidRDefault="0040238B" w:rsidP="0040238B">
            <w:pPr>
              <w:pStyle w:val="TableParagraph"/>
              <w:spacing w:line="210" w:lineRule="exact"/>
              <w:ind w:left="116" w:right="4"/>
              <w:jc w:val="center"/>
              <w:rPr>
                <w:rFonts w:ascii="Times New Roman" w:hAnsi="Times New Roman" w:cs="Times New Roman"/>
                <w:b/>
                <w:sz w:val="24"/>
                <w:szCs w:val="24"/>
              </w:rPr>
            </w:pPr>
          </w:p>
        </w:tc>
        <w:tc>
          <w:tcPr>
            <w:tcW w:w="181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B3D544B" w14:textId="77777777" w:rsidR="0040238B" w:rsidRDefault="0040238B" w:rsidP="0040238B">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37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AD7838E" w14:textId="77777777" w:rsidR="0040238B" w:rsidRDefault="0040238B" w:rsidP="0040238B">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29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8DED545" w14:textId="77777777" w:rsidR="0040238B" w:rsidRDefault="0040238B" w:rsidP="0040238B">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907"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47A8AD7B" w14:textId="77777777" w:rsidR="0040238B" w:rsidRDefault="0040238B" w:rsidP="0040238B">
            <w:pPr>
              <w:pStyle w:val="TableParagraph"/>
              <w:spacing w:before="1" w:line="213" w:lineRule="exact"/>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40238B" w14:paraId="115C9CEF" w14:textId="77777777" w:rsidTr="0062714E">
        <w:trPr>
          <w:gridAfter w:val="1"/>
          <w:wAfter w:w="666" w:type="dxa"/>
          <w:trHeight w:val="216"/>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6379BCB" w14:textId="77777777" w:rsidR="0040238B" w:rsidRDefault="0040238B" w:rsidP="0040238B">
            <w:pPr>
              <w:pStyle w:val="TableParagraph"/>
              <w:spacing w:before="4" w:line="213" w:lineRule="exact"/>
              <w:ind w:left="215"/>
            </w:pPr>
            <w:r>
              <w:rPr>
                <w:rFonts w:ascii="Times New Roman" w:hAnsi="Times New Roman" w:cs="Times New Roman"/>
                <w:sz w:val="24"/>
                <w:szCs w:val="24"/>
              </w:rPr>
              <w:t>Toplam</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14:paraId="4E609FC0" w14:textId="77777777" w:rsidR="0040238B" w:rsidRDefault="0040238B" w:rsidP="0040238B">
            <w:pPr>
              <w:pStyle w:val="TableParagraph"/>
              <w:spacing w:before="4" w:line="213" w:lineRule="exact"/>
              <w:ind w:left="116" w:right="3"/>
              <w:jc w:val="center"/>
              <w:rPr>
                <w:rFonts w:ascii="Times New Roman" w:hAnsi="Times New Roman" w:cs="Times New Roman"/>
              </w:rPr>
            </w:pPr>
          </w:p>
        </w:tc>
        <w:tc>
          <w:tcPr>
            <w:tcW w:w="18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BDD5CE4" w14:textId="77777777" w:rsidR="0040238B" w:rsidRDefault="0040238B" w:rsidP="0040238B">
            <w:pPr>
              <w:pStyle w:val="TableParagraph"/>
              <w:spacing w:before="4" w:line="213" w:lineRule="exact"/>
              <w:ind w:left="116" w:right="3"/>
              <w:jc w:val="center"/>
              <w:rPr>
                <w:rFonts w:ascii="Times New Roman" w:hAnsi="Times New Roman" w:cs="Times New Roman"/>
              </w:rPr>
            </w:pPr>
            <w:r>
              <w:rPr>
                <w:rFonts w:ascii="Times New Roman" w:hAnsi="Times New Roman" w:cs="Times New Roman"/>
              </w:rPr>
              <w:t>365</w:t>
            </w:r>
          </w:p>
        </w:tc>
        <w:tc>
          <w:tcPr>
            <w:tcW w:w="13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641965C" w14:textId="77777777" w:rsidR="0040238B" w:rsidRDefault="0040238B" w:rsidP="0040238B">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346</w:t>
            </w:r>
          </w:p>
        </w:tc>
        <w:tc>
          <w:tcPr>
            <w:tcW w:w="12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D3200BE" w14:textId="77777777" w:rsidR="0040238B" w:rsidRDefault="0040238B" w:rsidP="0040238B">
            <w:pPr>
              <w:pStyle w:val="TableParagraph"/>
              <w:spacing w:before="4" w:line="213" w:lineRule="exact"/>
              <w:ind w:left="113" w:right="2"/>
              <w:jc w:val="center"/>
              <w:rPr>
                <w:rFonts w:ascii="Times New Roman" w:hAnsi="Times New Roman" w:cs="Times New Roman"/>
                <w:spacing w:val="-5"/>
              </w:rPr>
            </w:pPr>
            <w:r>
              <w:rPr>
                <w:rFonts w:ascii="Times New Roman" w:hAnsi="Times New Roman" w:cs="Times New Roman"/>
                <w:spacing w:val="-5"/>
              </w:rPr>
              <w:t>321</w:t>
            </w:r>
          </w:p>
        </w:tc>
        <w:tc>
          <w:tcPr>
            <w:tcW w:w="90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2535124" w14:textId="77777777" w:rsidR="0040238B" w:rsidRDefault="0040238B" w:rsidP="0040238B">
            <w:pPr>
              <w:pStyle w:val="TableParagraph"/>
              <w:snapToGrid w:val="0"/>
              <w:rPr>
                <w:rFonts w:ascii="Times New Roman" w:hAnsi="Times New Roman" w:cs="Times New Roman"/>
              </w:rPr>
            </w:pPr>
          </w:p>
        </w:tc>
      </w:tr>
      <w:tr w:rsidR="0040238B" w14:paraId="53D8B423" w14:textId="77777777" w:rsidTr="0062714E">
        <w:trPr>
          <w:gridAfter w:val="1"/>
          <w:wAfter w:w="666" w:type="dxa"/>
          <w:trHeight w:val="213"/>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8FD41E9" w14:textId="77777777" w:rsidR="0040238B" w:rsidRDefault="0040238B" w:rsidP="0040238B">
            <w:pPr>
              <w:pStyle w:val="TableParagraph"/>
              <w:spacing w:before="1" w:line="213" w:lineRule="exact"/>
              <w:ind w:left="215"/>
            </w:pPr>
            <w:r>
              <w:rPr>
                <w:rFonts w:ascii="Times New Roman" w:hAnsi="Times New Roman" w:cs="Times New Roman"/>
                <w:sz w:val="24"/>
                <w:szCs w:val="24"/>
              </w:rPr>
              <w:t>Ortalama</w:t>
            </w:r>
            <w:r>
              <w:rPr>
                <w:rFonts w:ascii="Times New Roman" w:hAnsi="Times New Roman" w:cs="Times New Roman"/>
                <w:spacing w:val="-7"/>
                <w:sz w:val="24"/>
                <w:szCs w:val="24"/>
              </w:rPr>
              <w:t xml:space="preserve"> </w:t>
            </w:r>
            <w:r>
              <w:rPr>
                <w:rFonts w:ascii="Times New Roman" w:hAnsi="Times New Roman" w:cs="Times New Roman"/>
                <w:sz w:val="24"/>
                <w:szCs w:val="24"/>
              </w:rPr>
              <w:t>Sınıf</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Mevcudu</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14:paraId="16D64D41" w14:textId="77777777" w:rsidR="0040238B" w:rsidRDefault="0040238B" w:rsidP="0040238B">
            <w:pPr>
              <w:pStyle w:val="TableParagraph"/>
              <w:spacing w:before="1" w:line="213" w:lineRule="exact"/>
              <w:ind w:left="116" w:right="5"/>
              <w:jc w:val="center"/>
              <w:rPr>
                <w:rFonts w:ascii="Times New Roman" w:hAnsi="Times New Roman" w:cs="Times New Roman"/>
                <w:spacing w:val="-5"/>
              </w:rPr>
            </w:pPr>
          </w:p>
        </w:tc>
        <w:tc>
          <w:tcPr>
            <w:tcW w:w="18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65E86A3" w14:textId="77777777" w:rsidR="0040238B" w:rsidRDefault="0040238B" w:rsidP="0040238B">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31</w:t>
            </w:r>
          </w:p>
        </w:tc>
        <w:tc>
          <w:tcPr>
            <w:tcW w:w="13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35FF4C1" w14:textId="77777777" w:rsidR="0040238B" w:rsidRDefault="0040238B" w:rsidP="0040238B">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29</w:t>
            </w:r>
          </w:p>
        </w:tc>
        <w:tc>
          <w:tcPr>
            <w:tcW w:w="12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33D6C46" w14:textId="77777777" w:rsidR="0040238B" w:rsidRDefault="0040238B" w:rsidP="0040238B">
            <w:pPr>
              <w:pStyle w:val="TableParagraph"/>
              <w:spacing w:before="1" w:line="213" w:lineRule="exact"/>
              <w:ind w:left="113" w:right="1"/>
              <w:jc w:val="center"/>
              <w:rPr>
                <w:rFonts w:ascii="Times New Roman" w:hAnsi="Times New Roman" w:cs="Times New Roman"/>
                <w:spacing w:val="-5"/>
              </w:rPr>
            </w:pPr>
            <w:r>
              <w:rPr>
                <w:rFonts w:ascii="Times New Roman" w:hAnsi="Times New Roman" w:cs="Times New Roman"/>
                <w:spacing w:val="-5"/>
              </w:rPr>
              <w:t>32</w:t>
            </w:r>
          </w:p>
        </w:tc>
        <w:tc>
          <w:tcPr>
            <w:tcW w:w="90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66FA34E" w14:textId="77777777" w:rsidR="0040238B" w:rsidRDefault="0040238B" w:rsidP="0040238B">
            <w:pPr>
              <w:pStyle w:val="TableParagraph"/>
              <w:snapToGrid w:val="0"/>
              <w:rPr>
                <w:rFonts w:ascii="Times New Roman" w:hAnsi="Times New Roman" w:cs="Times New Roman"/>
              </w:rPr>
            </w:pPr>
          </w:p>
        </w:tc>
      </w:tr>
      <w:tr w:rsidR="0040238B" w14:paraId="652D607A" w14:textId="77777777" w:rsidTr="0062714E">
        <w:trPr>
          <w:gridAfter w:val="1"/>
          <w:wAfter w:w="666" w:type="dxa"/>
          <w:trHeight w:val="213"/>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B838386" w14:textId="77777777" w:rsidR="0040238B" w:rsidRDefault="0040238B" w:rsidP="0040238B">
            <w:pPr>
              <w:pStyle w:val="TableParagraph"/>
              <w:spacing w:before="1" w:line="213" w:lineRule="exact"/>
              <w:ind w:left="215"/>
            </w:pPr>
            <w:r>
              <w:rPr>
                <w:rFonts w:ascii="Times New Roman" w:hAnsi="Times New Roman" w:cs="Times New Roman"/>
                <w:sz w:val="24"/>
                <w:szCs w:val="24"/>
              </w:rPr>
              <w:t>Mevcudu</w:t>
            </w:r>
            <w:r>
              <w:rPr>
                <w:rFonts w:ascii="Times New Roman" w:hAnsi="Times New Roman" w:cs="Times New Roman"/>
                <w:spacing w:val="-6"/>
                <w:sz w:val="24"/>
                <w:szCs w:val="24"/>
              </w:rPr>
              <w:t xml:space="preserve"> </w:t>
            </w:r>
            <w:r>
              <w:rPr>
                <w:rFonts w:ascii="Times New Roman" w:hAnsi="Times New Roman" w:cs="Times New Roman"/>
                <w:sz w:val="24"/>
                <w:szCs w:val="24"/>
              </w:rPr>
              <w:t>30’dan</w:t>
            </w:r>
            <w:r>
              <w:rPr>
                <w:rFonts w:ascii="Times New Roman" w:hAnsi="Times New Roman" w:cs="Times New Roman"/>
                <w:spacing w:val="-3"/>
                <w:sz w:val="24"/>
                <w:szCs w:val="24"/>
              </w:rPr>
              <w:t xml:space="preserve"> </w:t>
            </w:r>
            <w:r>
              <w:rPr>
                <w:rFonts w:ascii="Times New Roman" w:hAnsi="Times New Roman" w:cs="Times New Roman"/>
                <w:sz w:val="24"/>
                <w:szCs w:val="24"/>
              </w:rPr>
              <w:t>fazla</w:t>
            </w:r>
            <w:r>
              <w:rPr>
                <w:rFonts w:ascii="Times New Roman" w:hAnsi="Times New Roman" w:cs="Times New Roman"/>
                <w:spacing w:val="-6"/>
                <w:sz w:val="24"/>
                <w:szCs w:val="24"/>
              </w:rPr>
              <w:t xml:space="preserve"> </w:t>
            </w:r>
            <w:r>
              <w:rPr>
                <w:rFonts w:ascii="Times New Roman" w:hAnsi="Times New Roman" w:cs="Times New Roman"/>
                <w:sz w:val="24"/>
                <w:szCs w:val="24"/>
              </w:rPr>
              <w:t>sınıf</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14:paraId="3F59793B" w14:textId="77777777" w:rsidR="0040238B" w:rsidRDefault="0040238B" w:rsidP="0040238B">
            <w:pPr>
              <w:pStyle w:val="TableParagraph"/>
              <w:spacing w:before="1" w:line="213" w:lineRule="exact"/>
              <w:ind w:right="4"/>
              <w:jc w:val="center"/>
              <w:rPr>
                <w:rFonts w:ascii="Times New Roman" w:hAnsi="Times New Roman" w:cs="Times New Roman"/>
                <w:spacing w:val="-5"/>
              </w:rPr>
            </w:pPr>
          </w:p>
        </w:tc>
        <w:tc>
          <w:tcPr>
            <w:tcW w:w="18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68CA632" w14:textId="77777777" w:rsidR="0040238B" w:rsidRDefault="0040238B" w:rsidP="0040238B">
            <w:pPr>
              <w:pStyle w:val="TableParagraph"/>
              <w:spacing w:before="1" w:line="213" w:lineRule="exact"/>
              <w:ind w:right="4"/>
              <w:jc w:val="center"/>
              <w:rPr>
                <w:rFonts w:ascii="Times New Roman" w:hAnsi="Times New Roman" w:cs="Times New Roman"/>
                <w:spacing w:val="-5"/>
              </w:rPr>
            </w:pPr>
            <w:r>
              <w:rPr>
                <w:rFonts w:ascii="Times New Roman" w:hAnsi="Times New Roman" w:cs="Times New Roman"/>
                <w:spacing w:val="-5"/>
              </w:rPr>
              <w:t>8</w:t>
            </w:r>
          </w:p>
        </w:tc>
        <w:tc>
          <w:tcPr>
            <w:tcW w:w="13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CD0BD3B" w14:textId="77777777" w:rsidR="0040238B" w:rsidRDefault="0040238B" w:rsidP="0040238B">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4</w:t>
            </w:r>
          </w:p>
        </w:tc>
        <w:tc>
          <w:tcPr>
            <w:tcW w:w="12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EF85DF2" w14:textId="77777777" w:rsidR="0040238B" w:rsidRDefault="0040238B" w:rsidP="0040238B">
            <w:pPr>
              <w:pStyle w:val="TableParagraph"/>
              <w:spacing w:before="1" w:line="213" w:lineRule="exact"/>
              <w:ind w:left="113" w:right="1"/>
              <w:jc w:val="center"/>
              <w:rPr>
                <w:rFonts w:ascii="Times New Roman" w:hAnsi="Times New Roman" w:cs="Times New Roman"/>
                <w:spacing w:val="-10"/>
              </w:rPr>
            </w:pPr>
            <w:r>
              <w:rPr>
                <w:rFonts w:ascii="Times New Roman" w:hAnsi="Times New Roman" w:cs="Times New Roman"/>
                <w:spacing w:val="-10"/>
              </w:rPr>
              <w:t>6</w:t>
            </w:r>
          </w:p>
        </w:tc>
        <w:tc>
          <w:tcPr>
            <w:tcW w:w="90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938DAC5" w14:textId="77777777" w:rsidR="0040238B" w:rsidRDefault="0040238B" w:rsidP="0040238B">
            <w:pPr>
              <w:pStyle w:val="TableParagraph"/>
              <w:snapToGrid w:val="0"/>
              <w:rPr>
                <w:rFonts w:ascii="Times New Roman" w:hAnsi="Times New Roman" w:cs="Times New Roman"/>
              </w:rPr>
            </w:pPr>
          </w:p>
        </w:tc>
      </w:tr>
      <w:tr w:rsidR="0040238B" w14:paraId="1B901C27" w14:textId="77777777" w:rsidTr="0062714E">
        <w:trPr>
          <w:gridAfter w:val="1"/>
          <w:wAfter w:w="666" w:type="dxa"/>
          <w:trHeight w:val="216"/>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8DB08E8" w14:textId="77777777" w:rsidR="0040238B" w:rsidRDefault="0040238B" w:rsidP="0040238B">
            <w:pPr>
              <w:pStyle w:val="TableParagraph"/>
              <w:spacing w:before="1" w:line="215" w:lineRule="exact"/>
              <w:ind w:left="215"/>
            </w:pPr>
            <w:r>
              <w:rPr>
                <w:rFonts w:ascii="Times New Roman" w:hAnsi="Times New Roman" w:cs="Times New Roman"/>
                <w:sz w:val="24"/>
                <w:szCs w:val="24"/>
              </w:rPr>
              <w:t>Mevcudu</w:t>
            </w:r>
            <w:r>
              <w:rPr>
                <w:rFonts w:ascii="Times New Roman" w:hAnsi="Times New Roman" w:cs="Times New Roman"/>
                <w:spacing w:val="-5"/>
                <w:sz w:val="24"/>
                <w:szCs w:val="24"/>
              </w:rPr>
              <w:t xml:space="preserve"> </w:t>
            </w:r>
            <w:r>
              <w:rPr>
                <w:rFonts w:ascii="Times New Roman" w:hAnsi="Times New Roman" w:cs="Times New Roman"/>
                <w:sz w:val="24"/>
                <w:szCs w:val="24"/>
              </w:rPr>
              <w:t>20’den</w:t>
            </w:r>
            <w:r>
              <w:rPr>
                <w:rFonts w:ascii="Times New Roman" w:hAnsi="Times New Roman" w:cs="Times New Roman"/>
                <w:spacing w:val="-6"/>
                <w:sz w:val="24"/>
                <w:szCs w:val="24"/>
              </w:rPr>
              <w:t xml:space="preserve"> </w:t>
            </w:r>
            <w:r>
              <w:rPr>
                <w:rFonts w:ascii="Times New Roman" w:hAnsi="Times New Roman" w:cs="Times New Roman"/>
                <w:sz w:val="24"/>
                <w:szCs w:val="24"/>
              </w:rPr>
              <w:t>az</w:t>
            </w:r>
            <w:r>
              <w:rPr>
                <w:rFonts w:ascii="Times New Roman" w:hAnsi="Times New Roman" w:cs="Times New Roman"/>
                <w:spacing w:val="-2"/>
                <w:sz w:val="24"/>
                <w:szCs w:val="24"/>
              </w:rPr>
              <w:t xml:space="preserve"> </w:t>
            </w:r>
            <w:r>
              <w:rPr>
                <w:rFonts w:ascii="Times New Roman" w:hAnsi="Times New Roman" w:cs="Times New Roman"/>
                <w:sz w:val="24"/>
                <w:szCs w:val="24"/>
              </w:rPr>
              <w:t>olan</w:t>
            </w:r>
            <w:r>
              <w:rPr>
                <w:rFonts w:ascii="Times New Roman" w:hAnsi="Times New Roman" w:cs="Times New Roman"/>
                <w:spacing w:val="-5"/>
                <w:sz w:val="24"/>
                <w:szCs w:val="24"/>
              </w:rPr>
              <w:t xml:space="preserve"> </w:t>
            </w:r>
            <w:r>
              <w:rPr>
                <w:rFonts w:ascii="Times New Roman" w:hAnsi="Times New Roman" w:cs="Times New Roman"/>
                <w:sz w:val="24"/>
                <w:szCs w:val="24"/>
              </w:rPr>
              <w:t>sınıf</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14:paraId="25F164EE" w14:textId="77777777" w:rsidR="0040238B" w:rsidRDefault="0040238B" w:rsidP="0040238B">
            <w:pPr>
              <w:pStyle w:val="TableParagraph"/>
              <w:spacing w:before="1" w:line="215" w:lineRule="exact"/>
              <w:ind w:left="116" w:right="3"/>
              <w:jc w:val="center"/>
              <w:rPr>
                <w:rFonts w:ascii="Times New Roman" w:hAnsi="Times New Roman" w:cs="Times New Roman"/>
                <w:spacing w:val="-10"/>
              </w:rPr>
            </w:pPr>
          </w:p>
        </w:tc>
        <w:tc>
          <w:tcPr>
            <w:tcW w:w="18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8B9BE3A" w14:textId="77777777" w:rsidR="0040238B" w:rsidRDefault="0040238B" w:rsidP="0040238B">
            <w:pPr>
              <w:pStyle w:val="TableParagraph"/>
              <w:spacing w:before="1" w:line="215" w:lineRule="exact"/>
              <w:ind w:left="116" w:right="3"/>
              <w:jc w:val="center"/>
              <w:rPr>
                <w:rFonts w:ascii="Times New Roman" w:hAnsi="Times New Roman" w:cs="Times New Roman"/>
                <w:spacing w:val="-10"/>
              </w:rPr>
            </w:pPr>
            <w:r>
              <w:rPr>
                <w:rFonts w:ascii="Times New Roman" w:hAnsi="Times New Roman" w:cs="Times New Roman"/>
                <w:spacing w:val="-10"/>
              </w:rPr>
              <w:t>0</w:t>
            </w:r>
          </w:p>
        </w:tc>
        <w:tc>
          <w:tcPr>
            <w:tcW w:w="13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8C380A6" w14:textId="77777777" w:rsidR="0040238B" w:rsidRDefault="0040238B" w:rsidP="0040238B">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2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F2B4862" w14:textId="77777777" w:rsidR="0040238B" w:rsidRDefault="0040238B" w:rsidP="0040238B">
            <w:pPr>
              <w:pStyle w:val="TableParagraph"/>
              <w:spacing w:before="1" w:line="215"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90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A84968B" w14:textId="77777777" w:rsidR="0040238B" w:rsidRDefault="0040238B" w:rsidP="0040238B">
            <w:pPr>
              <w:pStyle w:val="TableParagraph"/>
              <w:snapToGrid w:val="0"/>
              <w:rPr>
                <w:rFonts w:ascii="Times New Roman" w:hAnsi="Times New Roman" w:cs="Times New Roman"/>
              </w:rPr>
            </w:pPr>
          </w:p>
        </w:tc>
      </w:tr>
      <w:tr w:rsidR="0040238B" w14:paraId="2ABCA152" w14:textId="77777777" w:rsidTr="0062714E">
        <w:trPr>
          <w:gridAfter w:val="1"/>
          <w:wAfter w:w="666" w:type="dxa"/>
          <w:trHeight w:val="213"/>
        </w:trPr>
        <w:tc>
          <w:tcPr>
            <w:tcW w:w="383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294CCDA" w14:textId="77777777" w:rsidR="0040238B" w:rsidRDefault="0040238B" w:rsidP="0040238B">
            <w:pPr>
              <w:pStyle w:val="TableParagraph"/>
              <w:spacing w:before="1" w:line="213" w:lineRule="exact"/>
              <w:ind w:left="215"/>
            </w:pPr>
            <w:r>
              <w:rPr>
                <w:rFonts w:ascii="Times New Roman" w:hAnsi="Times New Roman" w:cs="Times New Roman"/>
                <w:sz w:val="24"/>
                <w:szCs w:val="24"/>
              </w:rPr>
              <w:t>Kaynaştırma</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Sayısı</w:t>
            </w:r>
          </w:p>
        </w:tc>
        <w:tc>
          <w:tcPr>
            <w:tcW w:w="1417" w:type="dxa"/>
            <w:tcBorders>
              <w:top w:val="single" w:sz="4" w:space="0" w:color="000000"/>
              <w:left w:val="single" w:sz="4" w:space="0" w:color="000000"/>
              <w:bottom w:val="single" w:sz="4" w:space="0" w:color="000000"/>
              <w:right w:val="single" w:sz="4" w:space="0" w:color="000000"/>
            </w:tcBorders>
            <w:shd w:val="clear" w:color="auto" w:fill="EAF1DD"/>
          </w:tcPr>
          <w:p w14:paraId="21838204" w14:textId="77777777" w:rsidR="0040238B" w:rsidRDefault="0040238B" w:rsidP="0040238B">
            <w:pPr>
              <w:pStyle w:val="TableParagraph"/>
              <w:spacing w:before="1" w:line="213" w:lineRule="exact"/>
              <w:ind w:left="116" w:right="5"/>
              <w:jc w:val="center"/>
              <w:rPr>
                <w:rFonts w:ascii="Times New Roman" w:hAnsi="Times New Roman" w:cs="Times New Roman"/>
                <w:spacing w:val="-5"/>
              </w:rPr>
            </w:pPr>
          </w:p>
        </w:tc>
        <w:tc>
          <w:tcPr>
            <w:tcW w:w="18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D1F9D7C" w14:textId="77777777" w:rsidR="0040238B" w:rsidRDefault="0040238B" w:rsidP="0040238B">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4</w:t>
            </w:r>
          </w:p>
        </w:tc>
        <w:tc>
          <w:tcPr>
            <w:tcW w:w="13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0E97A35" w14:textId="77777777" w:rsidR="0040238B" w:rsidRDefault="0040238B" w:rsidP="0040238B">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5</w:t>
            </w:r>
          </w:p>
        </w:tc>
        <w:tc>
          <w:tcPr>
            <w:tcW w:w="12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8022D21" w14:textId="77777777" w:rsidR="0040238B" w:rsidRDefault="0040238B" w:rsidP="0040238B">
            <w:pPr>
              <w:pStyle w:val="TableParagraph"/>
              <w:spacing w:before="1" w:line="213" w:lineRule="exact"/>
              <w:ind w:left="113"/>
              <w:jc w:val="center"/>
              <w:rPr>
                <w:rFonts w:ascii="Times New Roman" w:hAnsi="Times New Roman" w:cs="Times New Roman"/>
                <w:spacing w:val="-5"/>
              </w:rPr>
            </w:pPr>
            <w:r>
              <w:rPr>
                <w:rFonts w:ascii="Times New Roman" w:hAnsi="Times New Roman" w:cs="Times New Roman"/>
                <w:spacing w:val="-5"/>
              </w:rPr>
              <w:t>3</w:t>
            </w:r>
          </w:p>
        </w:tc>
        <w:tc>
          <w:tcPr>
            <w:tcW w:w="90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68A17B6" w14:textId="77777777" w:rsidR="0040238B" w:rsidRDefault="0040238B" w:rsidP="0040238B">
            <w:pPr>
              <w:pStyle w:val="TableParagraph"/>
              <w:snapToGrid w:val="0"/>
              <w:rPr>
                <w:rFonts w:ascii="Times New Roman" w:hAnsi="Times New Roman" w:cs="Times New Roman"/>
              </w:rPr>
            </w:pPr>
          </w:p>
        </w:tc>
      </w:tr>
    </w:tbl>
    <w:p w14:paraId="6F7ED4A6" w14:textId="5082FA0F" w:rsidR="0094464E" w:rsidRDefault="002C2252" w:rsidP="0094464E">
      <w:pPr>
        <w:pStyle w:val="Textbody"/>
        <w:spacing w:before="191"/>
      </w:pPr>
      <w:r>
        <w:rPr>
          <w:rFonts w:ascii="Times New Roman" w:hAnsi="Times New Roman" w:cs="Times New Roman"/>
          <w:b/>
          <w:bCs/>
        </w:rPr>
        <w:t>Tablo 32</w:t>
      </w:r>
      <w:r w:rsidR="0094464E">
        <w:rPr>
          <w:rFonts w:ascii="Times New Roman" w:hAnsi="Times New Roman" w:cs="Times New Roman"/>
          <w:b/>
          <w:bCs/>
        </w:rPr>
        <w:t>: Öğrenci Kursları Tablosu</w:t>
      </w:r>
    </w:p>
    <w:tbl>
      <w:tblPr>
        <w:tblW w:w="11219" w:type="dxa"/>
        <w:tblInd w:w="108" w:type="dxa"/>
        <w:tblLayout w:type="fixed"/>
        <w:tblCellMar>
          <w:left w:w="10" w:type="dxa"/>
          <w:right w:w="10" w:type="dxa"/>
        </w:tblCellMar>
        <w:tblLook w:val="0000" w:firstRow="0" w:lastRow="0" w:firstColumn="0" w:lastColumn="0" w:noHBand="0" w:noVBand="0"/>
      </w:tblPr>
      <w:tblGrid>
        <w:gridCol w:w="4744"/>
        <w:gridCol w:w="1273"/>
        <w:gridCol w:w="1272"/>
        <w:gridCol w:w="1194"/>
        <w:gridCol w:w="2711"/>
        <w:gridCol w:w="25"/>
      </w:tblGrid>
      <w:tr w:rsidR="0094464E" w14:paraId="755133A4" w14:textId="77777777" w:rsidTr="00343E0A">
        <w:trPr>
          <w:trHeight w:val="421"/>
        </w:trPr>
        <w:tc>
          <w:tcPr>
            <w:tcW w:w="1119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99CAD99"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 xml:space="preserve">Öğrenci </w:t>
            </w:r>
            <w:r>
              <w:rPr>
                <w:rFonts w:ascii="Times New Roman" w:hAnsi="Times New Roman" w:cs="Times New Roman"/>
                <w:b/>
                <w:spacing w:val="-2"/>
                <w:sz w:val="24"/>
                <w:szCs w:val="24"/>
              </w:rPr>
              <w:t>Kursları</w:t>
            </w:r>
          </w:p>
        </w:tc>
        <w:tc>
          <w:tcPr>
            <w:tcW w:w="25" w:type="dxa"/>
            <w:tcBorders>
              <w:left w:val="single" w:sz="4" w:space="0" w:color="000000"/>
            </w:tcBorders>
            <w:tcMar>
              <w:top w:w="0" w:type="dxa"/>
              <w:left w:w="0" w:type="dxa"/>
              <w:bottom w:w="0" w:type="dxa"/>
              <w:right w:w="0" w:type="dxa"/>
            </w:tcMar>
          </w:tcPr>
          <w:p w14:paraId="3ABCBAA6" w14:textId="77777777" w:rsidR="0094464E" w:rsidRDefault="0094464E" w:rsidP="005255EA">
            <w:pPr>
              <w:pStyle w:val="Standard"/>
              <w:snapToGrid w:val="0"/>
            </w:pPr>
          </w:p>
        </w:tc>
      </w:tr>
      <w:tr w:rsidR="0094464E" w14:paraId="08FCCC98" w14:textId="77777777" w:rsidTr="00343E0A">
        <w:trPr>
          <w:gridAfter w:val="1"/>
          <w:wAfter w:w="25" w:type="dxa"/>
          <w:trHeight w:val="299"/>
        </w:trPr>
        <w:tc>
          <w:tcPr>
            <w:tcW w:w="474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47370367" w14:textId="77777777" w:rsidR="0094464E" w:rsidRDefault="0094464E" w:rsidP="005255EA">
            <w:pPr>
              <w:pStyle w:val="TableParagraph"/>
              <w:spacing w:before="1"/>
              <w:ind w:left="215"/>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27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48A64C1"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2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C480DE3"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19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349AC23"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2711"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5C5D7921"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030BF534" w14:textId="77777777" w:rsidTr="00343E0A">
        <w:trPr>
          <w:gridAfter w:val="1"/>
          <w:wAfter w:w="25" w:type="dxa"/>
          <w:trHeight w:val="234"/>
        </w:trPr>
        <w:tc>
          <w:tcPr>
            <w:tcW w:w="474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541A262" w14:textId="77777777" w:rsidR="0094464E" w:rsidRDefault="0094464E" w:rsidP="005255EA">
            <w:pPr>
              <w:pStyle w:val="TableParagraph"/>
              <w:spacing w:before="1" w:line="213" w:lineRule="exact"/>
              <w:ind w:left="215"/>
            </w:pPr>
            <w:r>
              <w:rPr>
                <w:rFonts w:ascii="Times New Roman" w:hAnsi="Times New Roman" w:cs="Times New Roman"/>
                <w:sz w:val="24"/>
                <w:szCs w:val="24"/>
              </w:rPr>
              <w:t>Kurs</w:t>
            </w:r>
            <w:r>
              <w:rPr>
                <w:rFonts w:ascii="Times New Roman" w:hAnsi="Times New Roman" w:cs="Times New Roman"/>
                <w:spacing w:val="-6"/>
                <w:sz w:val="24"/>
                <w:szCs w:val="24"/>
              </w:rPr>
              <w:t xml:space="preserve"> </w:t>
            </w:r>
            <w:r>
              <w:rPr>
                <w:rFonts w:ascii="Times New Roman" w:hAnsi="Times New Roman" w:cs="Times New Roman"/>
                <w:sz w:val="24"/>
                <w:szCs w:val="24"/>
              </w:rPr>
              <w:t>Açılan</w:t>
            </w:r>
            <w:r>
              <w:rPr>
                <w:rFonts w:ascii="Times New Roman" w:hAnsi="Times New Roman" w:cs="Times New Roman"/>
                <w:spacing w:val="-6"/>
                <w:sz w:val="24"/>
                <w:szCs w:val="24"/>
              </w:rPr>
              <w:t xml:space="preserve"> </w:t>
            </w:r>
            <w:r>
              <w:rPr>
                <w:rFonts w:ascii="Times New Roman" w:hAnsi="Times New Roman" w:cs="Times New Roman"/>
                <w:sz w:val="24"/>
                <w:szCs w:val="24"/>
              </w:rPr>
              <w:t>Ders</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27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1FF682A"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5</w:t>
            </w:r>
          </w:p>
        </w:tc>
        <w:tc>
          <w:tcPr>
            <w:tcW w:w="12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E4BCF93"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8</w:t>
            </w:r>
          </w:p>
        </w:tc>
        <w:tc>
          <w:tcPr>
            <w:tcW w:w="119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D671CB6"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2711"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7C53196" w14:textId="77777777" w:rsidR="0094464E" w:rsidRDefault="0094464E" w:rsidP="005255EA">
            <w:pPr>
              <w:pStyle w:val="TableParagraph"/>
              <w:snapToGrid w:val="0"/>
              <w:jc w:val="center"/>
              <w:rPr>
                <w:rFonts w:ascii="Times New Roman" w:hAnsi="Times New Roman" w:cs="Times New Roman"/>
              </w:rPr>
            </w:pPr>
          </w:p>
        </w:tc>
      </w:tr>
      <w:tr w:rsidR="0094464E" w14:paraId="11008683" w14:textId="77777777" w:rsidTr="00343E0A">
        <w:trPr>
          <w:gridAfter w:val="1"/>
          <w:wAfter w:w="25" w:type="dxa"/>
          <w:trHeight w:val="234"/>
        </w:trPr>
        <w:tc>
          <w:tcPr>
            <w:tcW w:w="474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CCA77B8" w14:textId="77777777" w:rsidR="0094464E" w:rsidRDefault="0094464E" w:rsidP="005255EA">
            <w:pPr>
              <w:pStyle w:val="TableParagraph"/>
              <w:spacing w:before="1" w:line="213" w:lineRule="exact"/>
              <w:ind w:left="215"/>
            </w:pPr>
            <w:r>
              <w:rPr>
                <w:rFonts w:ascii="Times New Roman" w:hAnsi="Times New Roman" w:cs="Times New Roman"/>
                <w:sz w:val="24"/>
                <w:szCs w:val="24"/>
              </w:rPr>
              <w:t>Katılan</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27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E5FD803"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85</w:t>
            </w:r>
          </w:p>
        </w:tc>
        <w:tc>
          <w:tcPr>
            <w:tcW w:w="12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DEED9C2" w14:textId="77777777" w:rsidR="0094464E" w:rsidRDefault="0094464E" w:rsidP="005255EA">
            <w:pPr>
              <w:pStyle w:val="TableParagraph"/>
              <w:spacing w:before="1" w:line="213" w:lineRule="exact"/>
              <w:ind w:left="116" w:right="7"/>
              <w:jc w:val="center"/>
              <w:rPr>
                <w:rFonts w:ascii="Times New Roman" w:hAnsi="Times New Roman" w:cs="Times New Roman"/>
              </w:rPr>
            </w:pPr>
            <w:r>
              <w:rPr>
                <w:rFonts w:ascii="Times New Roman" w:hAnsi="Times New Roman" w:cs="Times New Roman"/>
              </w:rPr>
              <w:t>96</w:t>
            </w:r>
          </w:p>
        </w:tc>
        <w:tc>
          <w:tcPr>
            <w:tcW w:w="119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F24CC42" w14:textId="77777777" w:rsidR="0094464E" w:rsidRDefault="0094464E" w:rsidP="005255EA">
            <w:pPr>
              <w:pStyle w:val="TableParagraph"/>
              <w:spacing w:before="1" w:line="213" w:lineRule="exact"/>
              <w:ind w:left="113" w:right="3"/>
              <w:jc w:val="center"/>
              <w:rPr>
                <w:rFonts w:ascii="Times New Roman" w:hAnsi="Times New Roman" w:cs="Times New Roman"/>
                <w:spacing w:val="-10"/>
              </w:rPr>
            </w:pPr>
            <w:r>
              <w:rPr>
                <w:rFonts w:ascii="Times New Roman" w:hAnsi="Times New Roman" w:cs="Times New Roman"/>
                <w:spacing w:val="-10"/>
              </w:rPr>
              <w:t>0</w:t>
            </w:r>
          </w:p>
        </w:tc>
        <w:tc>
          <w:tcPr>
            <w:tcW w:w="2711"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1BCBF38" w14:textId="77777777" w:rsidR="0094464E" w:rsidRDefault="0094464E" w:rsidP="005255EA">
            <w:pPr>
              <w:pStyle w:val="TableParagraph"/>
              <w:snapToGrid w:val="0"/>
              <w:jc w:val="center"/>
              <w:rPr>
                <w:rFonts w:ascii="Times New Roman" w:hAnsi="Times New Roman" w:cs="Times New Roman"/>
              </w:rPr>
            </w:pPr>
          </w:p>
        </w:tc>
      </w:tr>
      <w:tr w:rsidR="0094464E" w14:paraId="6068BED9" w14:textId="77777777" w:rsidTr="00343E0A">
        <w:trPr>
          <w:gridAfter w:val="1"/>
          <w:wAfter w:w="25" w:type="dxa"/>
          <w:trHeight w:val="234"/>
        </w:trPr>
        <w:tc>
          <w:tcPr>
            <w:tcW w:w="474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C3507C9" w14:textId="77777777" w:rsidR="0094464E" w:rsidRDefault="0094464E" w:rsidP="005255EA">
            <w:pPr>
              <w:pStyle w:val="TableParagraph"/>
              <w:spacing w:before="1" w:line="213" w:lineRule="exact"/>
              <w:ind w:left="215"/>
            </w:pPr>
            <w:r>
              <w:rPr>
                <w:rFonts w:ascii="Times New Roman" w:hAnsi="Times New Roman" w:cs="Times New Roman"/>
                <w:sz w:val="24"/>
                <w:szCs w:val="24"/>
              </w:rPr>
              <w:t>Görev</w:t>
            </w:r>
            <w:r>
              <w:rPr>
                <w:rFonts w:ascii="Times New Roman" w:hAnsi="Times New Roman" w:cs="Times New Roman"/>
                <w:spacing w:val="-3"/>
                <w:sz w:val="24"/>
                <w:szCs w:val="24"/>
              </w:rPr>
              <w:t xml:space="preserve"> </w:t>
            </w:r>
            <w:r>
              <w:rPr>
                <w:rFonts w:ascii="Times New Roman" w:hAnsi="Times New Roman" w:cs="Times New Roman"/>
                <w:sz w:val="24"/>
                <w:szCs w:val="24"/>
              </w:rPr>
              <w:t>Alan</w:t>
            </w:r>
            <w:r>
              <w:rPr>
                <w:rFonts w:ascii="Times New Roman" w:hAnsi="Times New Roman" w:cs="Times New Roman"/>
                <w:spacing w:val="-8"/>
                <w:sz w:val="24"/>
                <w:szCs w:val="24"/>
              </w:rPr>
              <w:t xml:space="preserve"> </w:t>
            </w:r>
            <w:r>
              <w:rPr>
                <w:rFonts w:ascii="Times New Roman" w:hAnsi="Times New Roman" w:cs="Times New Roman"/>
                <w:sz w:val="24"/>
                <w:szCs w:val="24"/>
              </w:rPr>
              <w:t>Öğretmen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27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9788CB2"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5</w:t>
            </w:r>
          </w:p>
        </w:tc>
        <w:tc>
          <w:tcPr>
            <w:tcW w:w="12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0BA9156"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8</w:t>
            </w:r>
          </w:p>
        </w:tc>
        <w:tc>
          <w:tcPr>
            <w:tcW w:w="119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0664FB5" w14:textId="77777777" w:rsidR="0094464E" w:rsidRDefault="0094464E" w:rsidP="005255EA">
            <w:pPr>
              <w:pStyle w:val="TableParagraph"/>
              <w:spacing w:before="1" w:line="213" w:lineRule="exact"/>
              <w:ind w:left="113"/>
              <w:jc w:val="center"/>
              <w:rPr>
                <w:rFonts w:ascii="Times New Roman" w:hAnsi="Times New Roman" w:cs="Times New Roman"/>
                <w:spacing w:val="-10"/>
              </w:rPr>
            </w:pPr>
            <w:r>
              <w:rPr>
                <w:rFonts w:ascii="Times New Roman" w:hAnsi="Times New Roman" w:cs="Times New Roman"/>
                <w:spacing w:val="-10"/>
              </w:rPr>
              <w:t>0</w:t>
            </w:r>
          </w:p>
        </w:tc>
        <w:tc>
          <w:tcPr>
            <w:tcW w:w="2711"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600CA6D2" w14:textId="77777777" w:rsidR="0094464E" w:rsidRDefault="0094464E" w:rsidP="005255EA">
            <w:pPr>
              <w:pStyle w:val="TableParagraph"/>
              <w:spacing w:before="1" w:line="213" w:lineRule="exact"/>
              <w:ind w:left="212"/>
              <w:jc w:val="center"/>
            </w:pPr>
            <w:r>
              <w:rPr>
                <w:rFonts w:ascii="Times New Roman" w:hAnsi="Times New Roman" w:cs="Times New Roman"/>
              </w:rPr>
              <w:t>Başka</w:t>
            </w:r>
            <w:r>
              <w:rPr>
                <w:rFonts w:ascii="Times New Roman" w:hAnsi="Times New Roman" w:cs="Times New Roman"/>
                <w:spacing w:val="-4"/>
              </w:rPr>
              <w:t xml:space="preserve"> </w:t>
            </w:r>
            <w:r>
              <w:rPr>
                <w:rFonts w:ascii="Times New Roman" w:hAnsi="Times New Roman" w:cs="Times New Roman"/>
                <w:spacing w:val="-2"/>
              </w:rPr>
              <w:t>kurum</w:t>
            </w:r>
          </w:p>
        </w:tc>
      </w:tr>
      <w:tr w:rsidR="0094464E" w14:paraId="363E0702" w14:textId="77777777" w:rsidTr="00343E0A">
        <w:trPr>
          <w:gridAfter w:val="1"/>
          <w:wAfter w:w="25" w:type="dxa"/>
          <w:trHeight w:val="237"/>
        </w:trPr>
        <w:tc>
          <w:tcPr>
            <w:tcW w:w="474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D6E6EA3" w14:textId="77777777" w:rsidR="0094464E" w:rsidRDefault="0094464E" w:rsidP="005255EA">
            <w:pPr>
              <w:pStyle w:val="TableParagraph"/>
              <w:spacing w:before="4" w:line="213" w:lineRule="exact"/>
              <w:ind w:left="215"/>
            </w:pPr>
            <w:r>
              <w:rPr>
                <w:rFonts w:ascii="Times New Roman" w:hAnsi="Times New Roman" w:cs="Times New Roman"/>
                <w:sz w:val="24"/>
                <w:szCs w:val="24"/>
              </w:rPr>
              <w:t>Akademik</w:t>
            </w:r>
            <w:r>
              <w:rPr>
                <w:rFonts w:ascii="Times New Roman" w:hAnsi="Times New Roman" w:cs="Times New Roman"/>
                <w:spacing w:val="-7"/>
                <w:sz w:val="24"/>
                <w:szCs w:val="24"/>
              </w:rPr>
              <w:t xml:space="preserve"> </w:t>
            </w:r>
            <w:r>
              <w:rPr>
                <w:rFonts w:ascii="Times New Roman" w:hAnsi="Times New Roman" w:cs="Times New Roman"/>
                <w:sz w:val="24"/>
                <w:szCs w:val="24"/>
              </w:rPr>
              <w:t>Başarıya</w:t>
            </w:r>
            <w:r>
              <w:rPr>
                <w:rFonts w:ascii="Times New Roman" w:hAnsi="Times New Roman" w:cs="Times New Roman"/>
                <w:spacing w:val="-6"/>
                <w:sz w:val="24"/>
                <w:szCs w:val="24"/>
              </w:rPr>
              <w:t xml:space="preserve"> </w:t>
            </w:r>
            <w:r>
              <w:rPr>
                <w:rFonts w:ascii="Times New Roman" w:hAnsi="Times New Roman" w:cs="Times New Roman"/>
                <w:sz w:val="24"/>
                <w:szCs w:val="24"/>
              </w:rPr>
              <w:t>Katkısı</w:t>
            </w:r>
            <w:r>
              <w:rPr>
                <w:rFonts w:ascii="Times New Roman" w:hAnsi="Times New Roman" w:cs="Times New Roman"/>
                <w:spacing w:val="-6"/>
                <w:sz w:val="24"/>
                <w:szCs w:val="24"/>
              </w:rPr>
              <w:t xml:space="preserve"> </w:t>
            </w:r>
            <w:r>
              <w:rPr>
                <w:rFonts w:ascii="Times New Roman" w:hAnsi="Times New Roman" w:cs="Times New Roman"/>
                <w:spacing w:val="-10"/>
                <w:sz w:val="24"/>
                <w:szCs w:val="24"/>
              </w:rPr>
              <w:t>%</w:t>
            </w:r>
          </w:p>
        </w:tc>
        <w:tc>
          <w:tcPr>
            <w:tcW w:w="127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0973AF6" w14:textId="77777777" w:rsidR="0094464E" w:rsidRDefault="0094464E" w:rsidP="005255EA">
            <w:pPr>
              <w:pStyle w:val="TableParagraph"/>
              <w:snapToGrid w:val="0"/>
              <w:jc w:val="center"/>
              <w:rPr>
                <w:rFonts w:ascii="Times New Roman" w:hAnsi="Times New Roman" w:cs="Times New Roman"/>
              </w:rPr>
            </w:pPr>
          </w:p>
        </w:tc>
        <w:tc>
          <w:tcPr>
            <w:tcW w:w="12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4BD9761" w14:textId="77777777" w:rsidR="0094464E" w:rsidRDefault="0094464E" w:rsidP="005255EA">
            <w:pPr>
              <w:pStyle w:val="TableParagraph"/>
              <w:snapToGrid w:val="0"/>
              <w:jc w:val="center"/>
              <w:rPr>
                <w:rFonts w:ascii="Times New Roman" w:hAnsi="Times New Roman" w:cs="Times New Roman"/>
              </w:rPr>
            </w:pPr>
          </w:p>
        </w:tc>
        <w:tc>
          <w:tcPr>
            <w:tcW w:w="119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8653DEE" w14:textId="77777777" w:rsidR="0094464E" w:rsidRDefault="0094464E" w:rsidP="005255EA">
            <w:pPr>
              <w:pStyle w:val="TableParagraph"/>
              <w:snapToGrid w:val="0"/>
              <w:jc w:val="center"/>
              <w:rPr>
                <w:rFonts w:ascii="Times New Roman" w:hAnsi="Times New Roman" w:cs="Times New Roman"/>
              </w:rPr>
            </w:pPr>
          </w:p>
        </w:tc>
        <w:tc>
          <w:tcPr>
            <w:tcW w:w="2711"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F05A2AA" w14:textId="77777777" w:rsidR="0094464E" w:rsidRDefault="0094464E" w:rsidP="005255EA">
            <w:pPr>
              <w:pStyle w:val="TableParagraph"/>
              <w:spacing w:before="4" w:line="213" w:lineRule="exact"/>
              <w:ind w:left="210"/>
              <w:jc w:val="center"/>
              <w:rPr>
                <w:rFonts w:ascii="Times New Roman" w:hAnsi="Times New Roman" w:cs="Times New Roman"/>
                <w:spacing w:val="-2"/>
              </w:rPr>
            </w:pPr>
            <w:r>
              <w:rPr>
                <w:rFonts w:ascii="Times New Roman" w:hAnsi="Times New Roman" w:cs="Times New Roman"/>
                <w:spacing w:val="-2"/>
              </w:rPr>
              <w:t>Ölçülemedi</w:t>
            </w:r>
          </w:p>
        </w:tc>
      </w:tr>
    </w:tbl>
    <w:p w14:paraId="147A1981" w14:textId="7AA223D8" w:rsidR="007A0D84" w:rsidRDefault="002C2252" w:rsidP="007A0D84">
      <w:pPr>
        <w:pStyle w:val="GvdeMetni"/>
        <w:spacing w:before="191"/>
        <w:rPr>
          <w:rFonts w:ascii="Times New Roman" w:hAnsi="Times New Roman" w:cs="Times New Roman"/>
          <w:b/>
          <w:bCs/>
        </w:rPr>
      </w:pPr>
      <w:r>
        <w:rPr>
          <w:rFonts w:ascii="Times New Roman" w:hAnsi="Times New Roman" w:cs="Times New Roman"/>
          <w:b/>
          <w:bCs/>
        </w:rPr>
        <w:lastRenderedPageBreak/>
        <w:t>Tablo 33</w:t>
      </w:r>
      <w:r w:rsidR="0094464E">
        <w:rPr>
          <w:rFonts w:ascii="Times New Roman" w:hAnsi="Times New Roman" w:cs="Times New Roman"/>
          <w:b/>
          <w:bCs/>
        </w:rPr>
        <w:t>: Akademik Başarı Tablosu</w:t>
      </w:r>
    </w:p>
    <w:p w14:paraId="68056B5C" w14:textId="77777777" w:rsidR="0094464E" w:rsidRPr="00C608EF" w:rsidRDefault="0094464E" w:rsidP="007A0D84">
      <w:pPr>
        <w:pStyle w:val="GvdeMetni"/>
        <w:spacing w:before="191"/>
        <w:rPr>
          <w:rFonts w:ascii="Times New Roman" w:hAnsi="Times New Roman" w:cs="Times New Roman"/>
        </w:rPr>
      </w:pPr>
    </w:p>
    <w:tbl>
      <w:tblPr>
        <w:tblW w:w="10879" w:type="dxa"/>
        <w:tblLayout w:type="fixed"/>
        <w:tblCellMar>
          <w:left w:w="10" w:type="dxa"/>
          <w:right w:w="10" w:type="dxa"/>
        </w:tblCellMar>
        <w:tblLook w:val="0000" w:firstRow="0" w:lastRow="0" w:firstColumn="0" w:lastColumn="0" w:noHBand="0" w:noVBand="0"/>
      </w:tblPr>
      <w:tblGrid>
        <w:gridCol w:w="4729"/>
        <w:gridCol w:w="1508"/>
        <w:gridCol w:w="1505"/>
        <w:gridCol w:w="1414"/>
        <w:gridCol w:w="1693"/>
        <w:gridCol w:w="30"/>
      </w:tblGrid>
      <w:tr w:rsidR="0094464E" w14:paraId="24D0132A" w14:textId="77777777" w:rsidTr="0094464E">
        <w:trPr>
          <w:trHeight w:val="457"/>
        </w:trPr>
        <w:tc>
          <w:tcPr>
            <w:tcW w:w="10849"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DFA2BB5"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 xml:space="preserve">Akademik </w:t>
            </w:r>
            <w:r>
              <w:rPr>
                <w:rFonts w:ascii="Times New Roman" w:hAnsi="Times New Roman" w:cs="Times New Roman"/>
                <w:b/>
                <w:spacing w:val="-2"/>
                <w:sz w:val="24"/>
                <w:szCs w:val="24"/>
              </w:rPr>
              <w:t>Başarı</w:t>
            </w:r>
          </w:p>
        </w:tc>
        <w:tc>
          <w:tcPr>
            <w:tcW w:w="30" w:type="dxa"/>
            <w:tcBorders>
              <w:left w:val="single" w:sz="4" w:space="0" w:color="000000"/>
            </w:tcBorders>
            <w:tcMar>
              <w:top w:w="0" w:type="dxa"/>
              <w:left w:w="0" w:type="dxa"/>
              <w:bottom w:w="0" w:type="dxa"/>
              <w:right w:w="0" w:type="dxa"/>
            </w:tcMar>
          </w:tcPr>
          <w:p w14:paraId="516B84BC" w14:textId="77777777" w:rsidR="0094464E" w:rsidRDefault="0094464E" w:rsidP="005255EA">
            <w:pPr>
              <w:pStyle w:val="Standard"/>
              <w:snapToGrid w:val="0"/>
            </w:pPr>
          </w:p>
        </w:tc>
      </w:tr>
      <w:tr w:rsidR="0094464E" w14:paraId="2CA09941" w14:textId="77777777" w:rsidTr="0094464E">
        <w:trPr>
          <w:gridAfter w:val="1"/>
          <w:wAfter w:w="30" w:type="dxa"/>
          <w:trHeight w:val="324"/>
        </w:trPr>
        <w:tc>
          <w:tcPr>
            <w:tcW w:w="472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5D7BF731"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50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7C6F0D5"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5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6121A02"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41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1F7C9785"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93"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9CD8629"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20757E73" w14:textId="77777777" w:rsidTr="0094464E">
        <w:trPr>
          <w:gridAfter w:val="1"/>
          <w:wAfter w:w="30" w:type="dxa"/>
          <w:trHeight w:val="254"/>
        </w:trPr>
        <w:tc>
          <w:tcPr>
            <w:tcW w:w="472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8241B98" w14:textId="77777777" w:rsidR="0094464E" w:rsidRDefault="0094464E" w:rsidP="005255EA">
            <w:pPr>
              <w:pStyle w:val="TableParagraph"/>
              <w:spacing w:before="1" w:line="213" w:lineRule="exact"/>
              <w:ind w:left="107"/>
            </w:pPr>
            <w:r>
              <w:rPr>
                <w:rFonts w:ascii="Times New Roman" w:hAnsi="Times New Roman" w:cs="Times New Roman"/>
                <w:sz w:val="24"/>
                <w:szCs w:val="24"/>
              </w:rPr>
              <w:t>Ulusal</w:t>
            </w:r>
            <w:r>
              <w:rPr>
                <w:rFonts w:ascii="Times New Roman" w:hAnsi="Times New Roman" w:cs="Times New Roman"/>
                <w:spacing w:val="-4"/>
                <w:sz w:val="24"/>
                <w:szCs w:val="24"/>
              </w:rPr>
              <w:t xml:space="preserve"> </w:t>
            </w:r>
            <w:r>
              <w:rPr>
                <w:rFonts w:ascii="Times New Roman" w:hAnsi="Times New Roman" w:cs="Times New Roman"/>
                <w:sz w:val="24"/>
                <w:szCs w:val="24"/>
              </w:rPr>
              <w:t>Düzeyde</w:t>
            </w:r>
            <w:r>
              <w:rPr>
                <w:rFonts w:ascii="Times New Roman" w:hAnsi="Times New Roman" w:cs="Times New Roman"/>
                <w:spacing w:val="-7"/>
                <w:sz w:val="24"/>
                <w:szCs w:val="24"/>
              </w:rPr>
              <w:t xml:space="preserve"> </w:t>
            </w:r>
            <w:r>
              <w:rPr>
                <w:rFonts w:ascii="Times New Roman" w:hAnsi="Times New Roman" w:cs="Times New Roman"/>
                <w:sz w:val="24"/>
                <w:szCs w:val="24"/>
              </w:rPr>
              <w:t>Başarılı</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4"/>
                <w:sz w:val="24"/>
                <w:szCs w:val="24"/>
              </w:rPr>
              <w:t xml:space="preserve"> </w:t>
            </w:r>
            <w:r>
              <w:rPr>
                <w:rFonts w:ascii="Times New Roman" w:hAnsi="Times New Roman" w:cs="Times New Roman"/>
                <w:sz w:val="24"/>
                <w:szCs w:val="24"/>
              </w:rPr>
              <w:t>Sayısı</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tc>
        <w:tc>
          <w:tcPr>
            <w:tcW w:w="150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C436CEA" w14:textId="77777777" w:rsidR="0094464E" w:rsidRDefault="0094464E" w:rsidP="005255EA">
            <w:pPr>
              <w:pStyle w:val="TableParagraph"/>
              <w:spacing w:line="210" w:lineRule="exact"/>
              <w:ind w:left="116" w:right="6"/>
              <w:jc w:val="center"/>
            </w:pPr>
            <w:r>
              <w:rPr>
                <w:rFonts w:ascii="Times New Roman" w:hAnsi="Times New Roman" w:cs="Times New Roman"/>
              </w:rPr>
              <w:t>0</w:t>
            </w:r>
            <w:r>
              <w:rPr>
                <w:rFonts w:ascii="Times New Roman" w:hAnsi="Times New Roman" w:cs="Times New Roman"/>
                <w:spacing w:val="2"/>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1B6068E" w14:textId="77777777" w:rsidR="0094464E" w:rsidRDefault="0094464E" w:rsidP="005255EA">
            <w:pPr>
              <w:pStyle w:val="TableParagraph"/>
              <w:spacing w:line="210" w:lineRule="exact"/>
              <w:ind w:left="116" w:right="2"/>
              <w:jc w:val="center"/>
            </w:pPr>
            <w:r>
              <w:rPr>
                <w:rFonts w:ascii="Times New Roman" w:hAnsi="Times New Roman" w:cs="Times New Roman"/>
              </w:rPr>
              <w:t>0</w:t>
            </w:r>
            <w:r>
              <w:rPr>
                <w:rFonts w:ascii="Times New Roman" w:hAnsi="Times New Roman" w:cs="Times New Roman"/>
                <w:spacing w:val="2"/>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0"/>
              </w:rPr>
              <w:t>0</w:t>
            </w:r>
          </w:p>
        </w:tc>
        <w:tc>
          <w:tcPr>
            <w:tcW w:w="14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F263C3F" w14:textId="77777777" w:rsidR="0094464E" w:rsidRDefault="0094464E" w:rsidP="005255EA">
            <w:pPr>
              <w:pStyle w:val="TableParagraph"/>
              <w:spacing w:line="210" w:lineRule="exact"/>
              <w:ind w:left="113" w:right="3"/>
              <w:jc w:val="center"/>
            </w:pPr>
            <w:r>
              <w:rPr>
                <w:rFonts w:ascii="Times New Roman" w:hAnsi="Times New Roman" w:cs="Times New Roman"/>
              </w:rPr>
              <w:t>0</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spacing w:val="-10"/>
              </w:rPr>
              <w:t>0</w:t>
            </w:r>
          </w:p>
        </w:tc>
        <w:tc>
          <w:tcPr>
            <w:tcW w:w="16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48E1FB60" w14:textId="77777777" w:rsidR="0094464E" w:rsidRDefault="0094464E" w:rsidP="005255EA">
            <w:pPr>
              <w:pStyle w:val="TableParagraph"/>
              <w:snapToGrid w:val="0"/>
              <w:jc w:val="center"/>
              <w:rPr>
                <w:rFonts w:ascii="Times New Roman" w:hAnsi="Times New Roman" w:cs="Times New Roman"/>
              </w:rPr>
            </w:pPr>
          </w:p>
        </w:tc>
      </w:tr>
      <w:tr w:rsidR="0094464E" w14:paraId="3B25E3BB" w14:textId="77777777" w:rsidTr="0094464E">
        <w:trPr>
          <w:gridAfter w:val="1"/>
          <w:wAfter w:w="30" w:type="dxa"/>
          <w:trHeight w:val="254"/>
        </w:trPr>
        <w:tc>
          <w:tcPr>
            <w:tcW w:w="472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680BCD2" w14:textId="77777777" w:rsidR="0094464E" w:rsidRDefault="0094464E" w:rsidP="005255EA">
            <w:pPr>
              <w:pStyle w:val="TableParagraph"/>
              <w:spacing w:before="1" w:line="213" w:lineRule="exact"/>
              <w:ind w:left="107"/>
            </w:pPr>
            <w:r>
              <w:rPr>
                <w:rFonts w:ascii="Times New Roman" w:hAnsi="Times New Roman" w:cs="Times New Roman"/>
                <w:sz w:val="24"/>
                <w:szCs w:val="24"/>
              </w:rPr>
              <w:t>İl</w:t>
            </w:r>
            <w:r>
              <w:rPr>
                <w:rFonts w:ascii="Times New Roman" w:hAnsi="Times New Roman" w:cs="Times New Roman"/>
                <w:spacing w:val="-4"/>
                <w:sz w:val="24"/>
                <w:szCs w:val="24"/>
              </w:rPr>
              <w:t xml:space="preserve"> </w:t>
            </w:r>
            <w:r>
              <w:rPr>
                <w:rFonts w:ascii="Times New Roman" w:hAnsi="Times New Roman" w:cs="Times New Roman"/>
                <w:sz w:val="24"/>
                <w:szCs w:val="24"/>
              </w:rPr>
              <w:t>Başarı</w:t>
            </w:r>
            <w:r>
              <w:rPr>
                <w:rFonts w:ascii="Times New Roman" w:hAnsi="Times New Roman" w:cs="Times New Roman"/>
                <w:spacing w:val="-4"/>
                <w:sz w:val="24"/>
                <w:szCs w:val="24"/>
              </w:rPr>
              <w:t xml:space="preserve"> </w:t>
            </w:r>
            <w:r>
              <w:rPr>
                <w:rFonts w:ascii="Times New Roman" w:hAnsi="Times New Roman" w:cs="Times New Roman"/>
                <w:sz w:val="24"/>
                <w:szCs w:val="24"/>
              </w:rPr>
              <w:t>Sırası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Dilimi</w:t>
            </w:r>
            <w:r>
              <w:rPr>
                <w:rFonts w:ascii="Times New Roman" w:hAnsi="Times New Roman" w:cs="Times New Roman"/>
                <w:spacing w:val="-2"/>
                <w:sz w:val="24"/>
                <w:szCs w:val="24"/>
              </w:rPr>
              <w:t xml:space="preserve"> </w:t>
            </w:r>
            <w:r>
              <w:rPr>
                <w:rFonts w:ascii="Times New Roman" w:hAnsi="Times New Roman" w:cs="Times New Roman"/>
                <w:sz w:val="24"/>
                <w:szCs w:val="24"/>
              </w:rPr>
              <w:t>Sınavlı</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Bölüm</w:t>
            </w:r>
          </w:p>
        </w:tc>
        <w:tc>
          <w:tcPr>
            <w:tcW w:w="150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3D8A33A"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8FAA0DE" w14:textId="77777777" w:rsidR="0094464E" w:rsidRDefault="0094464E" w:rsidP="005255EA">
            <w:pPr>
              <w:pStyle w:val="TableParagraph"/>
              <w:spacing w:line="210" w:lineRule="exact"/>
              <w:ind w:left="116" w:right="4"/>
              <w:jc w:val="center"/>
              <w:rPr>
                <w:rFonts w:ascii="Times New Roman" w:hAnsi="Times New Roman" w:cs="Times New Roman"/>
                <w:spacing w:val="-10"/>
              </w:rPr>
            </w:pPr>
            <w:r>
              <w:rPr>
                <w:rFonts w:ascii="Times New Roman" w:hAnsi="Times New Roman" w:cs="Times New Roman"/>
                <w:spacing w:val="-10"/>
              </w:rPr>
              <w:t>-</w:t>
            </w:r>
          </w:p>
        </w:tc>
        <w:tc>
          <w:tcPr>
            <w:tcW w:w="14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1FA3259" w14:textId="77777777" w:rsidR="0094464E" w:rsidRDefault="0094464E" w:rsidP="005255EA">
            <w:pPr>
              <w:pStyle w:val="TableParagraph"/>
              <w:spacing w:line="210" w:lineRule="exact"/>
              <w:ind w:left="113" w:right="1"/>
              <w:jc w:val="center"/>
              <w:rPr>
                <w:rFonts w:ascii="Times New Roman" w:hAnsi="Times New Roman" w:cs="Times New Roman"/>
                <w:spacing w:val="-2"/>
              </w:rPr>
            </w:pPr>
            <w:r>
              <w:rPr>
                <w:rFonts w:ascii="Times New Roman" w:hAnsi="Times New Roman" w:cs="Times New Roman"/>
                <w:spacing w:val="-2"/>
              </w:rPr>
              <w:t>-</w:t>
            </w:r>
          </w:p>
        </w:tc>
        <w:tc>
          <w:tcPr>
            <w:tcW w:w="16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66A6809" w14:textId="77777777" w:rsidR="0094464E" w:rsidRDefault="0094464E" w:rsidP="005255EA">
            <w:pPr>
              <w:pStyle w:val="TableParagraph"/>
              <w:snapToGrid w:val="0"/>
              <w:spacing w:before="1" w:line="213" w:lineRule="exact"/>
              <w:ind w:left="211"/>
              <w:jc w:val="center"/>
              <w:rPr>
                <w:rFonts w:ascii="Times New Roman" w:hAnsi="Times New Roman" w:cs="Times New Roman"/>
              </w:rPr>
            </w:pPr>
          </w:p>
        </w:tc>
      </w:tr>
      <w:tr w:rsidR="0094464E" w14:paraId="12D3FDAA" w14:textId="77777777" w:rsidTr="0094464E">
        <w:trPr>
          <w:gridAfter w:val="1"/>
          <w:wAfter w:w="30" w:type="dxa"/>
          <w:trHeight w:val="254"/>
        </w:trPr>
        <w:tc>
          <w:tcPr>
            <w:tcW w:w="472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79E5B32" w14:textId="77777777" w:rsidR="0094464E" w:rsidRDefault="0094464E" w:rsidP="005255EA">
            <w:pPr>
              <w:pStyle w:val="TableParagraph"/>
              <w:spacing w:before="1" w:line="213" w:lineRule="exact"/>
              <w:ind w:left="107"/>
            </w:pPr>
            <w:r>
              <w:rPr>
                <w:rFonts w:ascii="Times New Roman" w:hAnsi="Times New Roman" w:cs="Times New Roman"/>
                <w:sz w:val="24"/>
                <w:szCs w:val="24"/>
              </w:rPr>
              <w:t>Sınıfını</w:t>
            </w:r>
            <w:r>
              <w:rPr>
                <w:rFonts w:ascii="Times New Roman" w:hAnsi="Times New Roman" w:cs="Times New Roman"/>
                <w:spacing w:val="-6"/>
                <w:sz w:val="24"/>
                <w:szCs w:val="24"/>
              </w:rPr>
              <w:t xml:space="preserve"> </w:t>
            </w:r>
            <w:r>
              <w:rPr>
                <w:rFonts w:ascii="Times New Roman" w:hAnsi="Times New Roman" w:cs="Times New Roman"/>
                <w:sz w:val="24"/>
                <w:szCs w:val="24"/>
              </w:rPr>
              <w:t>Doğrudan</w:t>
            </w:r>
            <w:r>
              <w:rPr>
                <w:rFonts w:ascii="Times New Roman" w:hAnsi="Times New Roman" w:cs="Times New Roman"/>
                <w:spacing w:val="-6"/>
                <w:sz w:val="24"/>
                <w:szCs w:val="24"/>
              </w:rPr>
              <w:t xml:space="preserve"> </w:t>
            </w:r>
            <w:r>
              <w:rPr>
                <w:rFonts w:ascii="Times New Roman" w:hAnsi="Times New Roman" w:cs="Times New Roman"/>
                <w:sz w:val="24"/>
                <w:szCs w:val="24"/>
              </w:rPr>
              <w:t>Geçen</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4"/>
                <w:sz w:val="24"/>
                <w:szCs w:val="24"/>
              </w:rPr>
              <w:t xml:space="preserve"> </w:t>
            </w:r>
            <w:r>
              <w:rPr>
                <w:rFonts w:ascii="Times New Roman" w:hAnsi="Times New Roman" w:cs="Times New Roman"/>
                <w:sz w:val="24"/>
                <w:szCs w:val="24"/>
              </w:rPr>
              <w:t>Sayısı</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pacing w:val="-10"/>
                <w:sz w:val="24"/>
                <w:szCs w:val="24"/>
              </w:rPr>
              <w:t>%</w:t>
            </w:r>
          </w:p>
        </w:tc>
        <w:tc>
          <w:tcPr>
            <w:tcW w:w="150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11D53F8" w14:textId="77777777" w:rsidR="0094464E" w:rsidRDefault="0094464E" w:rsidP="005255EA">
            <w:pPr>
              <w:pStyle w:val="TableParagraph"/>
              <w:spacing w:line="210" w:lineRule="exact"/>
              <w:ind w:left="116" w:right="6"/>
              <w:jc w:val="center"/>
              <w:rPr>
                <w:rFonts w:ascii="Times New Roman" w:hAnsi="Times New Roman" w:cs="Times New Roman"/>
                <w:spacing w:val="-2"/>
              </w:rPr>
            </w:pPr>
            <w:r>
              <w:rPr>
                <w:rFonts w:ascii="Times New Roman" w:hAnsi="Times New Roman" w:cs="Times New Roman"/>
                <w:spacing w:val="-2"/>
              </w:rPr>
              <w:t>365/%100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D2B43E2" w14:textId="77777777" w:rsidR="0094464E" w:rsidRDefault="0094464E" w:rsidP="005255EA">
            <w:pPr>
              <w:pStyle w:val="TableParagraph"/>
              <w:spacing w:line="210" w:lineRule="exact"/>
              <w:ind w:left="116" w:right="3"/>
              <w:jc w:val="center"/>
              <w:rPr>
                <w:rFonts w:ascii="Times New Roman" w:hAnsi="Times New Roman" w:cs="Times New Roman"/>
                <w:spacing w:val="-2"/>
              </w:rPr>
            </w:pPr>
            <w:r>
              <w:rPr>
                <w:rFonts w:ascii="Times New Roman" w:hAnsi="Times New Roman" w:cs="Times New Roman"/>
                <w:spacing w:val="-2"/>
              </w:rPr>
              <w:t>346/%91</w:t>
            </w:r>
          </w:p>
        </w:tc>
        <w:tc>
          <w:tcPr>
            <w:tcW w:w="14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FD8196F" w14:textId="77777777" w:rsidR="0094464E" w:rsidRDefault="0094464E" w:rsidP="005255EA">
            <w:pPr>
              <w:pStyle w:val="TableParagraph"/>
              <w:spacing w:line="210" w:lineRule="exact"/>
              <w:ind w:left="113" w:right="4"/>
              <w:jc w:val="center"/>
              <w:rPr>
                <w:rFonts w:ascii="Times New Roman" w:hAnsi="Times New Roman" w:cs="Times New Roman"/>
                <w:spacing w:val="-10"/>
              </w:rPr>
            </w:pPr>
            <w:r>
              <w:rPr>
                <w:rFonts w:ascii="Times New Roman" w:hAnsi="Times New Roman" w:cs="Times New Roman"/>
                <w:spacing w:val="-10"/>
              </w:rPr>
              <w:t>0</w:t>
            </w:r>
          </w:p>
        </w:tc>
        <w:tc>
          <w:tcPr>
            <w:tcW w:w="16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0547332" w14:textId="77777777" w:rsidR="0094464E" w:rsidRDefault="0094464E" w:rsidP="005255EA">
            <w:pPr>
              <w:pStyle w:val="TableParagraph"/>
              <w:snapToGrid w:val="0"/>
              <w:jc w:val="center"/>
              <w:rPr>
                <w:rFonts w:ascii="Times New Roman" w:hAnsi="Times New Roman" w:cs="Times New Roman"/>
              </w:rPr>
            </w:pPr>
          </w:p>
        </w:tc>
      </w:tr>
      <w:tr w:rsidR="0094464E" w14:paraId="502DDA9C" w14:textId="77777777" w:rsidTr="0094464E">
        <w:trPr>
          <w:gridAfter w:val="1"/>
          <w:wAfter w:w="30" w:type="dxa"/>
          <w:trHeight w:val="257"/>
        </w:trPr>
        <w:tc>
          <w:tcPr>
            <w:tcW w:w="472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9B71495" w14:textId="77777777" w:rsidR="0094464E" w:rsidRDefault="0094464E" w:rsidP="005255EA">
            <w:pPr>
              <w:pStyle w:val="TableParagraph"/>
              <w:spacing w:before="4" w:line="213" w:lineRule="exact"/>
              <w:ind w:left="107"/>
            </w:pPr>
            <w:r>
              <w:rPr>
                <w:rFonts w:ascii="Times New Roman" w:hAnsi="Times New Roman" w:cs="Times New Roman"/>
                <w:sz w:val="24"/>
                <w:szCs w:val="24"/>
              </w:rPr>
              <w:t>Sınıf</w:t>
            </w:r>
            <w:r>
              <w:rPr>
                <w:rFonts w:ascii="Times New Roman" w:hAnsi="Times New Roman" w:cs="Times New Roman"/>
                <w:spacing w:val="-5"/>
                <w:sz w:val="24"/>
                <w:szCs w:val="24"/>
              </w:rPr>
              <w:t xml:space="preserve"> </w:t>
            </w:r>
            <w:r>
              <w:rPr>
                <w:rFonts w:ascii="Times New Roman" w:hAnsi="Times New Roman" w:cs="Times New Roman"/>
                <w:sz w:val="24"/>
                <w:szCs w:val="24"/>
              </w:rPr>
              <w:t>Tekrarı</w:t>
            </w:r>
            <w:r>
              <w:rPr>
                <w:rFonts w:ascii="Times New Roman" w:hAnsi="Times New Roman" w:cs="Times New Roman"/>
                <w:spacing w:val="-3"/>
                <w:sz w:val="24"/>
                <w:szCs w:val="24"/>
              </w:rPr>
              <w:t xml:space="preserve"> </w:t>
            </w:r>
            <w:r>
              <w:rPr>
                <w:rFonts w:ascii="Times New Roman" w:hAnsi="Times New Roman" w:cs="Times New Roman"/>
                <w:sz w:val="24"/>
                <w:szCs w:val="24"/>
              </w:rPr>
              <w:t>Yapan</w:t>
            </w:r>
            <w:r>
              <w:rPr>
                <w:rFonts w:ascii="Times New Roman" w:hAnsi="Times New Roman" w:cs="Times New Roman"/>
                <w:spacing w:val="-3"/>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pacing w:val="-10"/>
                <w:sz w:val="24"/>
                <w:szCs w:val="24"/>
              </w:rPr>
              <w:t>%</w:t>
            </w:r>
          </w:p>
        </w:tc>
        <w:tc>
          <w:tcPr>
            <w:tcW w:w="150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F9D9051" w14:textId="77777777" w:rsidR="0094464E" w:rsidRDefault="0094464E" w:rsidP="005255EA">
            <w:pPr>
              <w:pStyle w:val="TableParagraph"/>
              <w:spacing w:before="1"/>
              <w:ind w:left="116" w:right="4"/>
              <w:jc w:val="center"/>
              <w:rPr>
                <w:rFonts w:ascii="Times New Roman" w:hAnsi="Times New Roman" w:cs="Times New Roman"/>
                <w:spacing w:val="-5"/>
              </w:rPr>
            </w:pPr>
            <w:r>
              <w:rPr>
                <w:rFonts w:ascii="Times New Roman" w:hAnsi="Times New Roman" w:cs="Times New Roman"/>
                <w:spacing w:val="-5"/>
              </w:rPr>
              <w:t>0/0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AB63463" w14:textId="77777777" w:rsidR="0094464E" w:rsidRDefault="0094464E" w:rsidP="005255EA">
            <w:pPr>
              <w:pStyle w:val="TableParagraph"/>
              <w:spacing w:before="1"/>
              <w:ind w:left="116" w:right="4"/>
              <w:jc w:val="center"/>
              <w:rPr>
                <w:rFonts w:ascii="Times New Roman" w:hAnsi="Times New Roman" w:cs="Times New Roman"/>
                <w:spacing w:val="-2"/>
              </w:rPr>
            </w:pPr>
            <w:r>
              <w:rPr>
                <w:rFonts w:ascii="Times New Roman" w:hAnsi="Times New Roman" w:cs="Times New Roman"/>
                <w:spacing w:val="-2"/>
              </w:rPr>
              <w:t>10/%1,5</w:t>
            </w:r>
          </w:p>
        </w:tc>
        <w:tc>
          <w:tcPr>
            <w:tcW w:w="141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B04A650" w14:textId="77777777" w:rsidR="0094464E" w:rsidRDefault="0094464E" w:rsidP="005255EA">
            <w:pPr>
              <w:pStyle w:val="TableParagraph"/>
              <w:spacing w:before="1"/>
              <w:ind w:left="113" w:right="2"/>
              <w:jc w:val="center"/>
              <w:rPr>
                <w:rFonts w:ascii="Times New Roman" w:hAnsi="Times New Roman" w:cs="Times New Roman"/>
                <w:spacing w:val="-10"/>
              </w:rPr>
            </w:pPr>
            <w:r>
              <w:rPr>
                <w:rFonts w:ascii="Times New Roman" w:hAnsi="Times New Roman" w:cs="Times New Roman"/>
                <w:spacing w:val="-10"/>
              </w:rPr>
              <w:t>0</w:t>
            </w:r>
          </w:p>
        </w:tc>
        <w:tc>
          <w:tcPr>
            <w:tcW w:w="1693"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C6D1791" w14:textId="77777777" w:rsidR="0094464E" w:rsidRDefault="0094464E" w:rsidP="005255EA">
            <w:pPr>
              <w:pStyle w:val="TableParagraph"/>
              <w:spacing w:before="1"/>
              <w:ind w:left="211"/>
              <w:jc w:val="center"/>
            </w:pPr>
            <w:r>
              <w:rPr>
                <w:rFonts w:ascii="Times New Roman" w:hAnsi="Times New Roman" w:cs="Times New Roman"/>
              </w:rPr>
              <w:t>*2022</w:t>
            </w:r>
            <w:r>
              <w:rPr>
                <w:rFonts w:ascii="Times New Roman" w:hAnsi="Times New Roman" w:cs="Times New Roman"/>
                <w:spacing w:val="-1"/>
              </w:rPr>
              <w:t xml:space="preserve"> </w:t>
            </w:r>
            <w:proofErr w:type="spellStart"/>
            <w:r>
              <w:rPr>
                <w:rFonts w:ascii="Times New Roman" w:hAnsi="Times New Roman" w:cs="Times New Roman"/>
                <w:spacing w:val="-2"/>
              </w:rPr>
              <w:t>Pandemi</w:t>
            </w:r>
            <w:proofErr w:type="spellEnd"/>
          </w:p>
        </w:tc>
      </w:tr>
    </w:tbl>
    <w:p w14:paraId="1045D830" w14:textId="485C4F40" w:rsidR="0094464E" w:rsidRPr="00C608EF" w:rsidRDefault="002C2252" w:rsidP="007A0D84">
      <w:pPr>
        <w:pStyle w:val="GvdeMetni"/>
        <w:spacing w:before="191"/>
        <w:rPr>
          <w:rFonts w:ascii="Times New Roman" w:hAnsi="Times New Roman" w:cs="Times New Roman"/>
        </w:rPr>
      </w:pPr>
      <w:r>
        <w:rPr>
          <w:rFonts w:ascii="Times New Roman" w:hAnsi="Times New Roman" w:cs="Times New Roman"/>
          <w:b/>
        </w:rPr>
        <w:t>Tablo 34</w:t>
      </w:r>
      <w:r w:rsidR="0094464E">
        <w:rPr>
          <w:rFonts w:ascii="Times New Roman" w:hAnsi="Times New Roman" w:cs="Times New Roman"/>
        </w:rPr>
        <w:t>:</w:t>
      </w:r>
      <w:r w:rsidR="0094464E">
        <w:rPr>
          <w:rFonts w:ascii="Times New Roman" w:hAnsi="Times New Roman" w:cs="Times New Roman"/>
          <w:b/>
        </w:rPr>
        <w:t xml:space="preserve"> Sosyal,</w:t>
      </w:r>
      <w:r w:rsidR="0094464E">
        <w:rPr>
          <w:rFonts w:ascii="Times New Roman" w:hAnsi="Times New Roman" w:cs="Times New Roman"/>
          <w:b/>
          <w:spacing w:val="-1"/>
        </w:rPr>
        <w:t xml:space="preserve"> </w:t>
      </w:r>
      <w:r w:rsidR="0094464E">
        <w:rPr>
          <w:rFonts w:ascii="Times New Roman" w:hAnsi="Times New Roman" w:cs="Times New Roman"/>
          <w:b/>
        </w:rPr>
        <w:t>Kültürel</w:t>
      </w:r>
      <w:r w:rsidR="0094464E">
        <w:rPr>
          <w:rFonts w:ascii="Times New Roman" w:hAnsi="Times New Roman" w:cs="Times New Roman"/>
          <w:b/>
          <w:spacing w:val="-1"/>
        </w:rPr>
        <w:t xml:space="preserve"> </w:t>
      </w:r>
      <w:r w:rsidR="0094464E">
        <w:rPr>
          <w:rFonts w:ascii="Times New Roman" w:hAnsi="Times New Roman" w:cs="Times New Roman"/>
          <w:b/>
        </w:rPr>
        <w:t>ve</w:t>
      </w:r>
      <w:r w:rsidR="0094464E">
        <w:rPr>
          <w:rFonts w:ascii="Times New Roman" w:hAnsi="Times New Roman" w:cs="Times New Roman"/>
          <w:b/>
          <w:spacing w:val="-1"/>
        </w:rPr>
        <w:t xml:space="preserve"> </w:t>
      </w:r>
      <w:r w:rsidR="0094464E">
        <w:rPr>
          <w:rFonts w:ascii="Times New Roman" w:hAnsi="Times New Roman" w:cs="Times New Roman"/>
          <w:b/>
        </w:rPr>
        <w:t xml:space="preserve">Bilimsel </w:t>
      </w:r>
      <w:r w:rsidR="0094464E">
        <w:rPr>
          <w:rFonts w:ascii="Times New Roman" w:hAnsi="Times New Roman" w:cs="Times New Roman"/>
          <w:b/>
          <w:spacing w:val="-2"/>
        </w:rPr>
        <w:t>Faaliyetler Tablosu</w:t>
      </w:r>
    </w:p>
    <w:tbl>
      <w:tblPr>
        <w:tblW w:w="10824" w:type="dxa"/>
        <w:tblInd w:w="-113" w:type="dxa"/>
        <w:tblLayout w:type="fixed"/>
        <w:tblCellMar>
          <w:left w:w="10" w:type="dxa"/>
          <w:right w:w="10" w:type="dxa"/>
        </w:tblCellMar>
        <w:tblLook w:val="0000" w:firstRow="0" w:lastRow="0" w:firstColumn="0" w:lastColumn="0" w:noHBand="0" w:noVBand="0"/>
      </w:tblPr>
      <w:tblGrid>
        <w:gridCol w:w="4719"/>
        <w:gridCol w:w="1502"/>
        <w:gridCol w:w="1502"/>
        <w:gridCol w:w="1505"/>
        <w:gridCol w:w="1566"/>
        <w:gridCol w:w="30"/>
      </w:tblGrid>
      <w:tr w:rsidR="0094464E" w14:paraId="64B2E173" w14:textId="77777777" w:rsidTr="0094464E">
        <w:trPr>
          <w:trHeight w:val="430"/>
        </w:trPr>
        <w:tc>
          <w:tcPr>
            <w:tcW w:w="1079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54FA126"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Sosyal,</w:t>
            </w:r>
            <w:r>
              <w:rPr>
                <w:rFonts w:ascii="Times New Roman" w:hAnsi="Times New Roman" w:cs="Times New Roman"/>
                <w:b/>
                <w:spacing w:val="-1"/>
                <w:sz w:val="24"/>
                <w:szCs w:val="24"/>
              </w:rPr>
              <w:t xml:space="preserve"> </w:t>
            </w:r>
            <w:r>
              <w:rPr>
                <w:rFonts w:ascii="Times New Roman" w:hAnsi="Times New Roman" w:cs="Times New Roman"/>
                <w:b/>
                <w:sz w:val="24"/>
                <w:szCs w:val="24"/>
              </w:rPr>
              <w:t>Kültürel</w:t>
            </w:r>
            <w:r>
              <w:rPr>
                <w:rFonts w:ascii="Times New Roman" w:hAnsi="Times New Roman" w:cs="Times New Roman"/>
                <w:b/>
                <w:spacing w:val="-1"/>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 xml:space="preserve">Bilimsel </w:t>
            </w:r>
            <w:r>
              <w:rPr>
                <w:rFonts w:ascii="Times New Roman" w:hAnsi="Times New Roman" w:cs="Times New Roman"/>
                <w:b/>
                <w:spacing w:val="-2"/>
                <w:sz w:val="24"/>
                <w:szCs w:val="24"/>
              </w:rPr>
              <w:t>Faaliyetler</w:t>
            </w:r>
          </w:p>
        </w:tc>
        <w:tc>
          <w:tcPr>
            <w:tcW w:w="30" w:type="dxa"/>
            <w:tcBorders>
              <w:left w:val="single" w:sz="4" w:space="0" w:color="000000"/>
            </w:tcBorders>
            <w:tcMar>
              <w:top w:w="0" w:type="dxa"/>
              <w:left w:w="0" w:type="dxa"/>
              <w:bottom w:w="0" w:type="dxa"/>
              <w:right w:w="0" w:type="dxa"/>
            </w:tcMar>
          </w:tcPr>
          <w:p w14:paraId="7AE600A0" w14:textId="77777777" w:rsidR="0094464E" w:rsidRDefault="0094464E" w:rsidP="005255EA">
            <w:pPr>
              <w:pStyle w:val="Standard"/>
              <w:snapToGrid w:val="0"/>
            </w:pPr>
          </w:p>
        </w:tc>
      </w:tr>
      <w:tr w:rsidR="0094464E" w14:paraId="021933F8" w14:textId="77777777" w:rsidTr="0094464E">
        <w:trPr>
          <w:gridAfter w:val="1"/>
          <w:wAfter w:w="30" w:type="dxa"/>
          <w:trHeight w:val="303"/>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D7FE533"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50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E88A8FF"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50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BC825D1"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5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185F7B0D" w14:textId="77777777" w:rsidR="0094464E" w:rsidRDefault="0094464E" w:rsidP="005255EA">
            <w:pPr>
              <w:pStyle w:val="TableParagraph"/>
              <w:spacing w:line="210" w:lineRule="exact"/>
              <w:ind w:left="118" w:right="1"/>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566"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2005713" w14:textId="77777777" w:rsidR="0094464E" w:rsidRDefault="0094464E" w:rsidP="005255EA">
            <w:pPr>
              <w:pStyle w:val="TableParagraph"/>
              <w:spacing w:before="1"/>
              <w:ind w:left="365"/>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4BCDF8EA" w14:textId="77777777" w:rsidTr="0094464E">
        <w:trPr>
          <w:gridAfter w:val="1"/>
          <w:wAfter w:w="30" w:type="dxa"/>
          <w:trHeight w:val="242"/>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BEB7030" w14:textId="77777777" w:rsidR="0094464E" w:rsidRDefault="0094464E" w:rsidP="005255EA">
            <w:pPr>
              <w:pStyle w:val="TableParagraph"/>
              <w:spacing w:before="4" w:line="213" w:lineRule="exact"/>
              <w:ind w:left="107"/>
            </w:pPr>
            <w:r>
              <w:rPr>
                <w:rFonts w:ascii="Times New Roman" w:hAnsi="Times New Roman" w:cs="Times New Roman"/>
                <w:sz w:val="24"/>
                <w:szCs w:val="24"/>
              </w:rPr>
              <w:t>Bayram</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Anma</w:t>
            </w:r>
            <w:r>
              <w:rPr>
                <w:rFonts w:ascii="Times New Roman" w:hAnsi="Times New Roman" w:cs="Times New Roman"/>
                <w:spacing w:val="-6"/>
                <w:sz w:val="24"/>
                <w:szCs w:val="24"/>
              </w:rPr>
              <w:t xml:space="preserve"> </w:t>
            </w:r>
            <w:r>
              <w:rPr>
                <w:rFonts w:ascii="Times New Roman" w:hAnsi="Times New Roman" w:cs="Times New Roman"/>
                <w:sz w:val="24"/>
                <w:szCs w:val="24"/>
              </w:rPr>
              <w:t>Günü</w:t>
            </w:r>
            <w:r>
              <w:rPr>
                <w:rFonts w:ascii="Times New Roman" w:hAnsi="Times New Roman" w:cs="Times New Roman"/>
                <w:spacing w:val="-3"/>
                <w:sz w:val="24"/>
                <w:szCs w:val="24"/>
              </w:rPr>
              <w:t xml:space="preserve"> </w:t>
            </w:r>
            <w:r>
              <w:rPr>
                <w:rFonts w:ascii="Times New Roman" w:hAnsi="Times New Roman" w:cs="Times New Roman"/>
                <w:sz w:val="24"/>
                <w:szCs w:val="24"/>
              </w:rPr>
              <w:t>Kutlamaları</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23B92AB" w14:textId="77777777" w:rsidR="0094464E" w:rsidRDefault="0094464E" w:rsidP="005255EA">
            <w:pPr>
              <w:pStyle w:val="TableParagraph"/>
              <w:spacing w:before="1"/>
              <w:ind w:left="116" w:right="6"/>
              <w:jc w:val="center"/>
              <w:rPr>
                <w:rFonts w:ascii="Times New Roman" w:hAnsi="Times New Roman" w:cs="Times New Roman"/>
                <w:spacing w:val="-5"/>
              </w:rPr>
            </w:pPr>
            <w:r>
              <w:rPr>
                <w:rFonts w:ascii="Times New Roman" w:hAnsi="Times New Roman" w:cs="Times New Roman"/>
                <w:spacing w:val="-5"/>
              </w:rPr>
              <w:t>36</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2768190" w14:textId="77777777" w:rsidR="0094464E" w:rsidRDefault="0094464E" w:rsidP="005255EA">
            <w:pPr>
              <w:pStyle w:val="TableParagraph"/>
              <w:spacing w:before="1"/>
              <w:ind w:left="116" w:right="2"/>
              <w:jc w:val="center"/>
              <w:rPr>
                <w:rFonts w:ascii="Times New Roman" w:hAnsi="Times New Roman" w:cs="Times New Roman"/>
                <w:spacing w:val="-5"/>
              </w:rPr>
            </w:pPr>
            <w:r>
              <w:rPr>
                <w:rFonts w:ascii="Times New Roman" w:hAnsi="Times New Roman" w:cs="Times New Roman"/>
                <w:spacing w:val="-5"/>
              </w:rPr>
              <w:t>36</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7554A2E" w14:textId="77777777" w:rsidR="0094464E" w:rsidRDefault="0094464E" w:rsidP="005255EA">
            <w:pPr>
              <w:pStyle w:val="TableParagraph"/>
              <w:spacing w:before="1"/>
              <w:ind w:left="118" w:right="2"/>
              <w:jc w:val="center"/>
              <w:rPr>
                <w:rFonts w:ascii="Times New Roman" w:hAnsi="Times New Roman" w:cs="Times New Roman"/>
                <w:spacing w:val="-5"/>
              </w:rPr>
            </w:pPr>
            <w:r>
              <w:rPr>
                <w:rFonts w:ascii="Times New Roman" w:hAnsi="Times New Roman" w:cs="Times New Roman"/>
                <w:spacing w:val="-5"/>
              </w:rPr>
              <w:t>36</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E0B8A85" w14:textId="77777777" w:rsidR="0094464E" w:rsidRDefault="0094464E" w:rsidP="005255EA">
            <w:pPr>
              <w:pStyle w:val="TableParagraph"/>
              <w:snapToGrid w:val="0"/>
              <w:rPr>
                <w:rFonts w:ascii="Times New Roman" w:hAnsi="Times New Roman" w:cs="Times New Roman"/>
              </w:rPr>
            </w:pPr>
          </w:p>
        </w:tc>
      </w:tr>
      <w:tr w:rsidR="0094464E" w14:paraId="1EEF4495"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7D318BA" w14:textId="77777777" w:rsidR="0094464E" w:rsidRDefault="0094464E" w:rsidP="005255EA">
            <w:pPr>
              <w:pStyle w:val="TableParagraph"/>
              <w:spacing w:before="1" w:line="213" w:lineRule="exact"/>
              <w:ind w:left="107"/>
            </w:pPr>
            <w:r>
              <w:rPr>
                <w:rFonts w:ascii="Times New Roman" w:hAnsi="Times New Roman" w:cs="Times New Roman"/>
                <w:sz w:val="24"/>
                <w:szCs w:val="24"/>
              </w:rPr>
              <w:t>Kermes</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Veda</w:t>
            </w:r>
            <w:r>
              <w:rPr>
                <w:rFonts w:ascii="Times New Roman" w:hAnsi="Times New Roman" w:cs="Times New Roman"/>
                <w:spacing w:val="-5"/>
                <w:sz w:val="24"/>
                <w:szCs w:val="24"/>
              </w:rPr>
              <w:t xml:space="preserve"> </w:t>
            </w:r>
            <w:r>
              <w:rPr>
                <w:rFonts w:ascii="Times New Roman" w:hAnsi="Times New Roman" w:cs="Times New Roman"/>
                <w:sz w:val="24"/>
                <w:szCs w:val="24"/>
              </w:rPr>
              <w:t>Günü</w:t>
            </w:r>
            <w:r>
              <w:rPr>
                <w:rFonts w:ascii="Times New Roman" w:hAnsi="Times New Roman" w:cs="Times New Roman"/>
                <w:spacing w:val="-2"/>
                <w:sz w:val="24"/>
                <w:szCs w:val="24"/>
              </w:rPr>
              <w:t xml:space="preserve"> Sayısı</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8686ABE"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8D3C654"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2</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F6C4D0D" w14:textId="77777777" w:rsidR="0094464E" w:rsidRDefault="0094464E" w:rsidP="005255EA">
            <w:pPr>
              <w:pStyle w:val="TableParagraph"/>
              <w:spacing w:line="210" w:lineRule="exact"/>
              <w:ind w:left="118" w:right="8"/>
              <w:jc w:val="center"/>
              <w:rPr>
                <w:rFonts w:ascii="Times New Roman" w:hAnsi="Times New Roman" w:cs="Times New Roman"/>
                <w:spacing w:val="-10"/>
              </w:rPr>
            </w:pPr>
            <w:r>
              <w:rPr>
                <w:rFonts w:ascii="Times New Roman" w:hAnsi="Times New Roman" w:cs="Times New Roman"/>
                <w:spacing w:val="-10"/>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8D4989B" w14:textId="77777777" w:rsidR="0094464E" w:rsidRDefault="0094464E" w:rsidP="005255EA">
            <w:pPr>
              <w:pStyle w:val="TableParagraph"/>
              <w:snapToGrid w:val="0"/>
              <w:rPr>
                <w:rFonts w:ascii="Times New Roman" w:hAnsi="Times New Roman" w:cs="Times New Roman"/>
              </w:rPr>
            </w:pPr>
          </w:p>
        </w:tc>
      </w:tr>
      <w:tr w:rsidR="0094464E" w14:paraId="679E885B"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C26CC89" w14:textId="77777777" w:rsidR="0094464E" w:rsidRDefault="0094464E" w:rsidP="005255EA">
            <w:pPr>
              <w:pStyle w:val="TableParagraph"/>
              <w:spacing w:before="1" w:line="213" w:lineRule="exact"/>
              <w:ind w:left="107"/>
            </w:pPr>
            <w:r>
              <w:rPr>
                <w:rFonts w:ascii="Times New Roman" w:hAnsi="Times New Roman" w:cs="Times New Roman"/>
                <w:sz w:val="24"/>
                <w:szCs w:val="24"/>
              </w:rPr>
              <w:t>Katılan</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3"/>
                <w:sz w:val="24"/>
                <w:szCs w:val="24"/>
              </w:rPr>
              <w:t xml:space="preserve"> </w:t>
            </w:r>
            <w:r>
              <w:rPr>
                <w:rFonts w:ascii="Times New Roman" w:hAnsi="Times New Roman" w:cs="Times New Roman"/>
                <w:sz w:val="24"/>
                <w:szCs w:val="24"/>
              </w:rPr>
              <w:t>Sayısı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7819DC0" w14:textId="77777777" w:rsidR="0094464E" w:rsidRDefault="0094464E" w:rsidP="005255EA">
            <w:pPr>
              <w:pStyle w:val="TableParagraph"/>
              <w:spacing w:line="210" w:lineRule="exact"/>
              <w:ind w:left="116" w:right="6"/>
              <w:jc w:val="center"/>
              <w:rPr>
                <w:rFonts w:ascii="Times New Roman" w:hAnsi="Times New Roman" w:cs="Times New Roman"/>
                <w:spacing w:val="-2"/>
              </w:rPr>
            </w:pPr>
            <w:r>
              <w:rPr>
                <w:rFonts w:ascii="Times New Roman" w:hAnsi="Times New Roman" w:cs="Times New Roman"/>
                <w:spacing w:val="-2"/>
              </w:rPr>
              <w:t>365/%100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28DC3DD" w14:textId="77777777" w:rsidR="0094464E" w:rsidRDefault="0094464E" w:rsidP="005255EA">
            <w:pPr>
              <w:pStyle w:val="TableParagraph"/>
              <w:spacing w:line="210" w:lineRule="exact"/>
              <w:ind w:left="116" w:right="3"/>
              <w:jc w:val="center"/>
              <w:rPr>
                <w:rFonts w:ascii="Times New Roman" w:hAnsi="Times New Roman" w:cs="Times New Roman"/>
                <w:spacing w:val="-2"/>
              </w:rPr>
            </w:pPr>
            <w:r>
              <w:rPr>
                <w:rFonts w:ascii="Times New Roman" w:hAnsi="Times New Roman" w:cs="Times New Roman"/>
                <w:spacing w:val="-2"/>
              </w:rPr>
              <w:t>346/%100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39FCB74" w14:textId="77777777" w:rsidR="0094464E" w:rsidRDefault="0094464E" w:rsidP="005255EA">
            <w:pPr>
              <w:pStyle w:val="TableParagraph"/>
              <w:spacing w:line="210" w:lineRule="exact"/>
              <w:ind w:left="118" w:right="4"/>
              <w:jc w:val="center"/>
            </w:pPr>
            <w:r>
              <w:rPr>
                <w:rFonts w:ascii="Times New Roman" w:hAnsi="Times New Roman" w:cs="Times New Roman"/>
              </w:rPr>
              <w:t xml:space="preserve">321/ % </w:t>
            </w:r>
            <w:r>
              <w:rPr>
                <w:rFonts w:ascii="Times New Roman" w:hAnsi="Times New Roman" w:cs="Times New Roman"/>
                <w:spacing w:val="-5"/>
              </w:rPr>
              <w:t>100</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44CF6A3" w14:textId="77777777" w:rsidR="0094464E" w:rsidRDefault="0094464E" w:rsidP="005255EA">
            <w:pPr>
              <w:pStyle w:val="TableParagraph"/>
              <w:snapToGrid w:val="0"/>
              <w:rPr>
                <w:rFonts w:ascii="Times New Roman" w:hAnsi="Times New Roman" w:cs="Times New Roman"/>
              </w:rPr>
            </w:pPr>
          </w:p>
        </w:tc>
      </w:tr>
      <w:tr w:rsidR="0094464E" w14:paraId="74A70B74" w14:textId="77777777" w:rsidTr="0094464E">
        <w:trPr>
          <w:gridAfter w:val="1"/>
          <w:wAfter w:w="30" w:type="dxa"/>
          <w:trHeight w:val="242"/>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7E1ED4A" w14:textId="77777777" w:rsidR="0094464E" w:rsidRDefault="0094464E" w:rsidP="005255EA">
            <w:pPr>
              <w:pStyle w:val="TableParagraph"/>
              <w:spacing w:before="1" w:line="215" w:lineRule="exact"/>
              <w:ind w:left="107"/>
            </w:pPr>
            <w:r>
              <w:rPr>
                <w:rFonts w:ascii="Times New Roman" w:hAnsi="Times New Roman" w:cs="Times New Roman"/>
                <w:sz w:val="24"/>
                <w:szCs w:val="24"/>
              </w:rPr>
              <w:t>Katılan</w:t>
            </w:r>
            <w:r>
              <w:rPr>
                <w:rFonts w:ascii="Times New Roman" w:hAnsi="Times New Roman" w:cs="Times New Roman"/>
                <w:spacing w:val="-6"/>
                <w:sz w:val="24"/>
                <w:szCs w:val="24"/>
              </w:rPr>
              <w:t xml:space="preserve"> </w:t>
            </w:r>
            <w:r>
              <w:rPr>
                <w:rFonts w:ascii="Times New Roman" w:hAnsi="Times New Roman" w:cs="Times New Roman"/>
                <w:sz w:val="24"/>
                <w:szCs w:val="24"/>
              </w:rPr>
              <w:t>Öğretmen</w:t>
            </w:r>
            <w:r>
              <w:rPr>
                <w:rFonts w:ascii="Times New Roman" w:hAnsi="Times New Roman" w:cs="Times New Roman"/>
                <w:spacing w:val="-4"/>
                <w:sz w:val="24"/>
                <w:szCs w:val="24"/>
              </w:rPr>
              <w:t xml:space="preserve"> </w:t>
            </w:r>
            <w:r>
              <w:rPr>
                <w:rFonts w:ascii="Times New Roman" w:hAnsi="Times New Roman" w:cs="Times New Roman"/>
                <w:sz w:val="24"/>
                <w:szCs w:val="24"/>
              </w:rPr>
              <w:t>Sayısı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1590EBE" w14:textId="77777777" w:rsidR="0094464E" w:rsidRDefault="0094464E" w:rsidP="005255EA">
            <w:pPr>
              <w:pStyle w:val="TableParagraph"/>
              <w:spacing w:line="210" w:lineRule="exact"/>
              <w:ind w:left="116" w:right="5"/>
              <w:jc w:val="center"/>
              <w:rPr>
                <w:rFonts w:ascii="Times New Roman" w:hAnsi="Times New Roman" w:cs="Times New Roman"/>
                <w:spacing w:val="-2"/>
              </w:rPr>
            </w:pPr>
            <w:r>
              <w:rPr>
                <w:rFonts w:ascii="Times New Roman" w:hAnsi="Times New Roman" w:cs="Times New Roman"/>
                <w:spacing w:val="-2"/>
              </w:rPr>
              <w:t>25/%100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0976738" w14:textId="77777777" w:rsidR="0094464E" w:rsidRDefault="0094464E" w:rsidP="005255EA">
            <w:pPr>
              <w:pStyle w:val="TableParagraph"/>
              <w:spacing w:line="210" w:lineRule="exact"/>
              <w:ind w:left="116" w:right="1"/>
              <w:jc w:val="center"/>
              <w:rPr>
                <w:rFonts w:ascii="Times New Roman" w:hAnsi="Times New Roman" w:cs="Times New Roman"/>
                <w:spacing w:val="-2"/>
              </w:rPr>
            </w:pPr>
            <w:r>
              <w:rPr>
                <w:rFonts w:ascii="Times New Roman" w:hAnsi="Times New Roman" w:cs="Times New Roman"/>
                <w:spacing w:val="-2"/>
              </w:rPr>
              <w:t>25/%100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B5F7ACE" w14:textId="77777777" w:rsidR="0094464E" w:rsidRDefault="0094464E" w:rsidP="005255EA">
            <w:pPr>
              <w:pStyle w:val="TableParagraph"/>
              <w:spacing w:line="210" w:lineRule="exact"/>
              <w:ind w:left="118" w:right="5"/>
              <w:jc w:val="center"/>
            </w:pPr>
            <w:r>
              <w:rPr>
                <w:rFonts w:ascii="Times New Roman" w:hAnsi="Times New Roman" w:cs="Times New Roman"/>
              </w:rPr>
              <w:t>25/</w:t>
            </w:r>
            <w:r>
              <w:rPr>
                <w:rFonts w:ascii="Times New Roman" w:hAnsi="Times New Roman" w:cs="Times New Roman"/>
                <w:spacing w:val="2"/>
              </w:rPr>
              <w:t xml:space="preserve"> </w:t>
            </w:r>
            <w:r>
              <w:rPr>
                <w:rFonts w:ascii="Times New Roman" w:hAnsi="Times New Roman" w:cs="Times New Roman"/>
                <w:spacing w:val="-4"/>
              </w:rPr>
              <w:t>%100</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8F6F1CD" w14:textId="77777777" w:rsidR="0094464E" w:rsidRDefault="0094464E" w:rsidP="005255EA">
            <w:pPr>
              <w:pStyle w:val="TableParagraph"/>
              <w:snapToGrid w:val="0"/>
              <w:rPr>
                <w:rFonts w:ascii="Times New Roman" w:hAnsi="Times New Roman" w:cs="Times New Roman"/>
              </w:rPr>
            </w:pPr>
          </w:p>
        </w:tc>
      </w:tr>
      <w:tr w:rsidR="0094464E" w14:paraId="7C4C057E"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76F5401" w14:textId="77777777" w:rsidR="0094464E" w:rsidRDefault="0094464E" w:rsidP="005255EA">
            <w:pPr>
              <w:pStyle w:val="TableParagraph"/>
              <w:spacing w:before="1" w:line="213" w:lineRule="exact"/>
              <w:ind w:left="107"/>
            </w:pPr>
            <w:r>
              <w:rPr>
                <w:rFonts w:ascii="Times New Roman" w:hAnsi="Times New Roman" w:cs="Times New Roman"/>
                <w:sz w:val="24"/>
                <w:szCs w:val="24"/>
              </w:rPr>
              <w:t>Katılan</w:t>
            </w:r>
            <w:r>
              <w:rPr>
                <w:rFonts w:ascii="Times New Roman" w:hAnsi="Times New Roman" w:cs="Times New Roman"/>
                <w:spacing w:val="-5"/>
                <w:sz w:val="24"/>
                <w:szCs w:val="24"/>
              </w:rPr>
              <w:t xml:space="preserve"> </w:t>
            </w:r>
            <w:r>
              <w:rPr>
                <w:rFonts w:ascii="Times New Roman" w:hAnsi="Times New Roman" w:cs="Times New Roman"/>
                <w:sz w:val="24"/>
                <w:szCs w:val="24"/>
              </w:rPr>
              <w:t>Veli</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4F695BD" w14:textId="77777777" w:rsidR="0094464E" w:rsidRDefault="0094464E" w:rsidP="005255EA">
            <w:pPr>
              <w:pStyle w:val="TableParagraph"/>
              <w:spacing w:line="210" w:lineRule="exact"/>
              <w:ind w:left="116" w:right="4"/>
              <w:jc w:val="center"/>
              <w:rPr>
                <w:rFonts w:ascii="Times New Roman" w:hAnsi="Times New Roman" w:cs="Times New Roman"/>
                <w:spacing w:val="-2"/>
              </w:rPr>
            </w:pPr>
            <w:r>
              <w:rPr>
                <w:rFonts w:ascii="Times New Roman" w:hAnsi="Times New Roman" w:cs="Times New Roman"/>
                <w:spacing w:val="-2"/>
              </w:rPr>
              <w:t>120/%30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2DB324D" w14:textId="77777777" w:rsidR="0094464E" w:rsidRDefault="0094464E" w:rsidP="005255EA">
            <w:pPr>
              <w:pStyle w:val="TableParagraph"/>
              <w:spacing w:line="210" w:lineRule="exact"/>
              <w:ind w:left="116"/>
              <w:jc w:val="center"/>
              <w:rPr>
                <w:rFonts w:ascii="Times New Roman" w:hAnsi="Times New Roman" w:cs="Times New Roman"/>
                <w:spacing w:val="-2"/>
              </w:rPr>
            </w:pPr>
            <w:r>
              <w:rPr>
                <w:rFonts w:ascii="Times New Roman" w:hAnsi="Times New Roman" w:cs="Times New Roman"/>
                <w:spacing w:val="-2"/>
              </w:rPr>
              <w:t>90/%22</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E25881E" w14:textId="77777777" w:rsidR="0094464E" w:rsidRDefault="0094464E" w:rsidP="005255EA">
            <w:pPr>
              <w:pStyle w:val="TableParagraph"/>
              <w:spacing w:line="210" w:lineRule="exact"/>
              <w:ind w:left="118"/>
              <w:jc w:val="center"/>
              <w:rPr>
                <w:rFonts w:ascii="Times New Roman" w:hAnsi="Times New Roman" w:cs="Times New Roman"/>
                <w:spacing w:val="-2"/>
              </w:rPr>
            </w:pPr>
            <w:r>
              <w:rPr>
                <w:rFonts w:ascii="Times New Roman" w:hAnsi="Times New Roman" w:cs="Times New Roman"/>
                <w:spacing w:val="-2"/>
              </w:rPr>
              <w:t>100/%32</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0E3C010" w14:textId="77777777" w:rsidR="0094464E" w:rsidRDefault="0094464E" w:rsidP="005255EA">
            <w:pPr>
              <w:pStyle w:val="TableParagraph"/>
              <w:snapToGrid w:val="0"/>
              <w:rPr>
                <w:rFonts w:ascii="Times New Roman" w:hAnsi="Times New Roman" w:cs="Times New Roman"/>
              </w:rPr>
            </w:pPr>
          </w:p>
        </w:tc>
      </w:tr>
      <w:tr w:rsidR="0094464E" w14:paraId="750C3B99"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B7BB142" w14:textId="77777777" w:rsidR="0094464E" w:rsidRDefault="0094464E" w:rsidP="005255EA">
            <w:pPr>
              <w:pStyle w:val="TableParagraph"/>
              <w:spacing w:before="1" w:line="213" w:lineRule="exact"/>
              <w:ind w:left="107"/>
            </w:pPr>
            <w:r>
              <w:rPr>
                <w:rFonts w:ascii="Times New Roman" w:hAnsi="Times New Roman" w:cs="Times New Roman"/>
                <w:sz w:val="24"/>
                <w:szCs w:val="24"/>
              </w:rPr>
              <w:t>Gezi</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3"/>
                <w:sz w:val="24"/>
                <w:szCs w:val="24"/>
              </w:rPr>
              <w:t xml:space="preserve"> </w:t>
            </w:r>
            <w:r>
              <w:rPr>
                <w:rFonts w:ascii="Times New Roman" w:hAnsi="Times New Roman" w:cs="Times New Roman"/>
                <w:sz w:val="24"/>
                <w:szCs w:val="24"/>
              </w:rPr>
              <w:t>Sergi</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Sayısı</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34BD578"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F4921AE"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39DD5D2" w14:textId="77777777" w:rsidR="0094464E" w:rsidRDefault="0094464E" w:rsidP="005255EA">
            <w:pPr>
              <w:pStyle w:val="TableParagraph"/>
              <w:spacing w:line="210" w:lineRule="exact"/>
              <w:ind w:left="118" w:right="8"/>
              <w:jc w:val="center"/>
              <w:rPr>
                <w:rFonts w:ascii="Times New Roman" w:hAnsi="Times New Roman" w:cs="Times New Roman"/>
                <w:spacing w:val="-10"/>
              </w:rPr>
            </w:pPr>
            <w:r>
              <w:rPr>
                <w:rFonts w:ascii="Times New Roman" w:hAnsi="Times New Roman" w:cs="Times New Roman"/>
                <w:spacing w:val="-10"/>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920A94F" w14:textId="77777777" w:rsidR="0094464E" w:rsidRDefault="0094464E" w:rsidP="005255EA">
            <w:pPr>
              <w:pStyle w:val="TableParagraph"/>
              <w:snapToGrid w:val="0"/>
              <w:rPr>
                <w:rFonts w:ascii="Times New Roman" w:hAnsi="Times New Roman" w:cs="Times New Roman"/>
              </w:rPr>
            </w:pPr>
          </w:p>
        </w:tc>
      </w:tr>
      <w:tr w:rsidR="0094464E" w14:paraId="23B3FBAB"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1575F2E" w14:textId="77777777" w:rsidR="0094464E" w:rsidRDefault="0094464E" w:rsidP="005255EA">
            <w:pPr>
              <w:pStyle w:val="TableParagraph"/>
              <w:spacing w:before="1" w:line="213" w:lineRule="exact"/>
              <w:ind w:left="107"/>
            </w:pPr>
            <w:r>
              <w:rPr>
                <w:rFonts w:ascii="Times New Roman" w:hAnsi="Times New Roman" w:cs="Times New Roman"/>
                <w:sz w:val="24"/>
                <w:szCs w:val="24"/>
              </w:rPr>
              <w:t>Görev</w:t>
            </w:r>
            <w:r>
              <w:rPr>
                <w:rFonts w:ascii="Times New Roman" w:hAnsi="Times New Roman" w:cs="Times New Roman"/>
                <w:spacing w:val="-1"/>
                <w:sz w:val="24"/>
                <w:szCs w:val="24"/>
              </w:rPr>
              <w:t xml:space="preserve"> </w:t>
            </w:r>
            <w:r>
              <w:rPr>
                <w:rFonts w:ascii="Times New Roman" w:hAnsi="Times New Roman" w:cs="Times New Roman"/>
                <w:sz w:val="24"/>
                <w:szCs w:val="24"/>
              </w:rPr>
              <w:t>Alan</w:t>
            </w:r>
            <w:r>
              <w:rPr>
                <w:rFonts w:ascii="Times New Roman" w:hAnsi="Times New Roman" w:cs="Times New Roman"/>
                <w:spacing w:val="-7"/>
                <w:sz w:val="24"/>
                <w:szCs w:val="24"/>
              </w:rPr>
              <w:t xml:space="preserve"> </w:t>
            </w:r>
            <w:r>
              <w:rPr>
                <w:rFonts w:ascii="Times New Roman" w:hAnsi="Times New Roman" w:cs="Times New Roman"/>
                <w:sz w:val="24"/>
                <w:szCs w:val="24"/>
              </w:rPr>
              <w:t>Öğretmen</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FEB58A1"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2B3E823"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ADD63C8" w14:textId="77777777" w:rsidR="0094464E" w:rsidRDefault="0094464E" w:rsidP="005255EA">
            <w:pPr>
              <w:pStyle w:val="TableParagraph"/>
              <w:spacing w:line="210" w:lineRule="exact"/>
              <w:ind w:left="118" w:right="1"/>
              <w:jc w:val="center"/>
            </w:pPr>
            <w:r>
              <w:rPr>
                <w:rFonts w:ascii="Times New Roman" w:hAnsi="Times New Roman" w:cs="Times New Roman"/>
              </w:rPr>
              <w:t>8</w:t>
            </w:r>
            <w:r>
              <w:rPr>
                <w:rFonts w:ascii="Times New Roman" w:hAnsi="Times New Roman" w:cs="Times New Roman"/>
                <w:spacing w:val="-5"/>
              </w:rPr>
              <w:t>/%32</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A4993B2" w14:textId="77777777" w:rsidR="0094464E" w:rsidRDefault="0094464E" w:rsidP="005255EA">
            <w:pPr>
              <w:pStyle w:val="TableParagraph"/>
              <w:snapToGrid w:val="0"/>
              <w:rPr>
                <w:rFonts w:ascii="Times New Roman" w:hAnsi="Times New Roman" w:cs="Times New Roman"/>
              </w:rPr>
            </w:pPr>
          </w:p>
        </w:tc>
      </w:tr>
      <w:tr w:rsidR="0094464E" w14:paraId="67B4E709" w14:textId="77777777" w:rsidTr="0094464E">
        <w:trPr>
          <w:gridAfter w:val="1"/>
          <w:wAfter w:w="30" w:type="dxa"/>
          <w:trHeight w:val="242"/>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ACA8718" w14:textId="77777777" w:rsidR="0094464E" w:rsidRDefault="0094464E" w:rsidP="005255EA">
            <w:pPr>
              <w:pStyle w:val="TableParagraph"/>
              <w:spacing w:before="4" w:line="213" w:lineRule="exact"/>
              <w:ind w:left="107"/>
            </w:pPr>
            <w:r>
              <w:rPr>
                <w:rFonts w:ascii="Times New Roman" w:hAnsi="Times New Roman" w:cs="Times New Roman"/>
                <w:sz w:val="24"/>
                <w:szCs w:val="24"/>
              </w:rPr>
              <w:t>Katılan</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3"/>
                <w:sz w:val="24"/>
                <w:szCs w:val="24"/>
              </w:rPr>
              <w:t xml:space="preserve"> </w:t>
            </w:r>
            <w:r>
              <w:rPr>
                <w:rFonts w:ascii="Times New Roman" w:hAnsi="Times New Roman" w:cs="Times New Roman"/>
                <w:sz w:val="24"/>
                <w:szCs w:val="24"/>
              </w:rPr>
              <w:t>Sayısı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6AD717E" w14:textId="77777777" w:rsidR="0094464E" w:rsidRDefault="0094464E" w:rsidP="005255EA">
            <w:pPr>
              <w:pStyle w:val="TableParagraph"/>
              <w:spacing w:before="1"/>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6E7DD71" w14:textId="77777777" w:rsidR="0094464E" w:rsidRDefault="0094464E" w:rsidP="005255EA">
            <w:pPr>
              <w:pStyle w:val="TableParagraph"/>
              <w:spacing w:before="1"/>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8271CC2" w14:textId="77777777" w:rsidR="0094464E" w:rsidRDefault="0094464E" w:rsidP="005255EA">
            <w:pPr>
              <w:pStyle w:val="TableParagraph"/>
              <w:spacing w:before="1"/>
              <w:ind w:left="118" w:right="5"/>
              <w:jc w:val="center"/>
              <w:rPr>
                <w:rFonts w:ascii="Times New Roman" w:hAnsi="Times New Roman" w:cs="Times New Roman"/>
                <w:spacing w:val="-2"/>
              </w:rPr>
            </w:pPr>
            <w:r>
              <w:rPr>
                <w:rFonts w:ascii="Times New Roman" w:hAnsi="Times New Roman" w:cs="Times New Roman"/>
                <w:spacing w:val="-2"/>
              </w:rPr>
              <w:t>60/%18</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F86F6C0" w14:textId="77777777" w:rsidR="0094464E" w:rsidRDefault="0094464E" w:rsidP="005255EA">
            <w:pPr>
              <w:pStyle w:val="TableParagraph"/>
              <w:snapToGrid w:val="0"/>
              <w:rPr>
                <w:rFonts w:ascii="Times New Roman" w:hAnsi="Times New Roman" w:cs="Times New Roman"/>
              </w:rPr>
            </w:pPr>
          </w:p>
        </w:tc>
      </w:tr>
      <w:tr w:rsidR="0094464E" w14:paraId="36978D93"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2102275" w14:textId="77777777" w:rsidR="0094464E" w:rsidRDefault="0094464E" w:rsidP="005255EA">
            <w:pPr>
              <w:pStyle w:val="TableParagraph"/>
              <w:spacing w:before="1" w:line="213" w:lineRule="exact"/>
              <w:ind w:left="107"/>
            </w:pPr>
            <w:r>
              <w:rPr>
                <w:rFonts w:ascii="Times New Roman" w:hAnsi="Times New Roman" w:cs="Times New Roman"/>
                <w:sz w:val="24"/>
                <w:szCs w:val="24"/>
              </w:rPr>
              <w:t>Katılan</w:t>
            </w:r>
            <w:r>
              <w:rPr>
                <w:rFonts w:ascii="Times New Roman" w:hAnsi="Times New Roman" w:cs="Times New Roman"/>
                <w:spacing w:val="-5"/>
                <w:sz w:val="24"/>
                <w:szCs w:val="24"/>
              </w:rPr>
              <w:t xml:space="preserve"> </w:t>
            </w:r>
            <w:r>
              <w:rPr>
                <w:rFonts w:ascii="Times New Roman" w:hAnsi="Times New Roman" w:cs="Times New Roman"/>
                <w:sz w:val="24"/>
                <w:szCs w:val="24"/>
              </w:rPr>
              <w:t>Veli</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0"/>
                <w:sz w:val="24"/>
                <w:szCs w:val="24"/>
              </w:rPr>
              <w:t>%</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006A257"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98EDA83"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861DDE8" w14:textId="77777777" w:rsidR="0094464E" w:rsidRDefault="0094464E" w:rsidP="005255EA">
            <w:pPr>
              <w:pStyle w:val="TableParagraph"/>
              <w:spacing w:line="210" w:lineRule="exact"/>
              <w:ind w:left="118" w:right="8"/>
              <w:jc w:val="center"/>
              <w:rPr>
                <w:rFonts w:ascii="Times New Roman" w:hAnsi="Times New Roman" w:cs="Times New Roman"/>
                <w:spacing w:val="-10"/>
              </w:rPr>
            </w:pPr>
            <w:r>
              <w:rPr>
                <w:rFonts w:ascii="Times New Roman" w:hAnsi="Times New Roman" w:cs="Times New Roman"/>
                <w:spacing w:val="-10"/>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D8AF2F5" w14:textId="77777777" w:rsidR="0094464E" w:rsidRDefault="0094464E" w:rsidP="005255EA">
            <w:pPr>
              <w:pStyle w:val="TableParagraph"/>
              <w:snapToGrid w:val="0"/>
              <w:rPr>
                <w:rFonts w:ascii="Times New Roman" w:hAnsi="Times New Roman" w:cs="Times New Roman"/>
              </w:rPr>
            </w:pPr>
          </w:p>
        </w:tc>
      </w:tr>
      <w:tr w:rsidR="0094464E" w14:paraId="3C357E28" w14:textId="77777777" w:rsidTr="0094464E">
        <w:trPr>
          <w:gridAfter w:val="1"/>
          <w:wAfter w:w="30" w:type="dxa"/>
          <w:trHeight w:val="239"/>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F1F21CE" w14:textId="77777777" w:rsidR="0094464E" w:rsidRDefault="0094464E" w:rsidP="005255EA">
            <w:pPr>
              <w:pStyle w:val="TableParagraph"/>
              <w:spacing w:before="1" w:line="213" w:lineRule="exact"/>
              <w:ind w:left="107"/>
            </w:pPr>
            <w:r>
              <w:rPr>
                <w:rFonts w:ascii="Times New Roman" w:hAnsi="Times New Roman" w:cs="Times New Roman"/>
                <w:sz w:val="24"/>
                <w:szCs w:val="24"/>
              </w:rPr>
              <w:t>Bilimsel</w:t>
            </w:r>
            <w:r>
              <w:rPr>
                <w:rFonts w:ascii="Times New Roman" w:hAnsi="Times New Roman" w:cs="Times New Roman"/>
                <w:spacing w:val="-6"/>
                <w:sz w:val="24"/>
                <w:szCs w:val="24"/>
              </w:rPr>
              <w:t xml:space="preserve"> </w:t>
            </w:r>
            <w:r>
              <w:rPr>
                <w:rFonts w:ascii="Times New Roman" w:hAnsi="Times New Roman" w:cs="Times New Roman"/>
                <w:sz w:val="24"/>
                <w:szCs w:val="24"/>
              </w:rPr>
              <w:t>Araştırma</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Sayısı</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860E123"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7A9B496"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481B32A" w14:textId="77777777" w:rsidR="0094464E" w:rsidRDefault="0094464E" w:rsidP="005255EA">
            <w:pPr>
              <w:pStyle w:val="TableParagraph"/>
              <w:spacing w:line="210" w:lineRule="exact"/>
              <w:ind w:left="118" w:right="8"/>
              <w:jc w:val="center"/>
              <w:rPr>
                <w:rFonts w:ascii="Times New Roman" w:hAnsi="Times New Roman" w:cs="Times New Roman"/>
                <w:spacing w:val="-10"/>
              </w:rPr>
            </w:pPr>
            <w:r>
              <w:rPr>
                <w:rFonts w:ascii="Times New Roman" w:hAnsi="Times New Roman" w:cs="Times New Roman"/>
                <w:spacing w:val="-10"/>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EC30F7A" w14:textId="77777777" w:rsidR="0094464E" w:rsidRDefault="0094464E" w:rsidP="005255EA">
            <w:pPr>
              <w:pStyle w:val="TableParagraph"/>
              <w:snapToGrid w:val="0"/>
              <w:rPr>
                <w:rFonts w:ascii="Times New Roman" w:hAnsi="Times New Roman" w:cs="Times New Roman"/>
              </w:rPr>
            </w:pPr>
          </w:p>
        </w:tc>
      </w:tr>
      <w:tr w:rsidR="0094464E" w14:paraId="2A1CF221" w14:textId="77777777" w:rsidTr="0094464E">
        <w:trPr>
          <w:gridAfter w:val="1"/>
          <w:wAfter w:w="30" w:type="dxa"/>
          <w:trHeight w:val="242"/>
        </w:trPr>
        <w:tc>
          <w:tcPr>
            <w:tcW w:w="4719"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B359F44" w14:textId="77777777" w:rsidR="0094464E" w:rsidRDefault="0094464E" w:rsidP="005255EA">
            <w:pPr>
              <w:pStyle w:val="TableParagraph"/>
              <w:spacing w:before="1" w:line="215" w:lineRule="exact"/>
              <w:ind w:left="107"/>
            </w:pPr>
            <w:r>
              <w:rPr>
                <w:rFonts w:ascii="Times New Roman" w:hAnsi="Times New Roman" w:cs="Times New Roman"/>
                <w:sz w:val="24"/>
                <w:szCs w:val="24"/>
              </w:rPr>
              <w:t>Yayınlanan</w:t>
            </w:r>
            <w:r>
              <w:rPr>
                <w:rFonts w:ascii="Times New Roman" w:hAnsi="Times New Roman" w:cs="Times New Roman"/>
                <w:spacing w:val="-7"/>
                <w:sz w:val="24"/>
                <w:szCs w:val="24"/>
              </w:rPr>
              <w:t xml:space="preserve"> </w:t>
            </w:r>
            <w:r>
              <w:rPr>
                <w:rFonts w:ascii="Times New Roman" w:hAnsi="Times New Roman" w:cs="Times New Roman"/>
                <w:sz w:val="24"/>
                <w:szCs w:val="24"/>
              </w:rPr>
              <w:t>Bilimsel</w:t>
            </w:r>
            <w:r>
              <w:rPr>
                <w:rFonts w:ascii="Times New Roman" w:hAnsi="Times New Roman" w:cs="Times New Roman"/>
                <w:spacing w:val="-5"/>
                <w:sz w:val="24"/>
                <w:szCs w:val="24"/>
              </w:rPr>
              <w:t xml:space="preserve"> </w:t>
            </w:r>
            <w:r>
              <w:rPr>
                <w:rFonts w:ascii="Times New Roman" w:hAnsi="Times New Roman" w:cs="Times New Roman"/>
                <w:sz w:val="24"/>
                <w:szCs w:val="24"/>
              </w:rPr>
              <w:t>Kitap,</w:t>
            </w:r>
            <w:r>
              <w:rPr>
                <w:rFonts w:ascii="Times New Roman" w:hAnsi="Times New Roman" w:cs="Times New Roman"/>
                <w:spacing w:val="-7"/>
                <w:sz w:val="24"/>
                <w:szCs w:val="24"/>
              </w:rPr>
              <w:t xml:space="preserve"> </w:t>
            </w:r>
            <w:r>
              <w:rPr>
                <w:rFonts w:ascii="Times New Roman" w:hAnsi="Times New Roman" w:cs="Times New Roman"/>
                <w:sz w:val="24"/>
                <w:szCs w:val="24"/>
              </w:rPr>
              <w:t>Makale</w:t>
            </w:r>
            <w:r>
              <w:rPr>
                <w:rFonts w:ascii="Times New Roman" w:hAnsi="Times New Roman" w:cs="Times New Roman"/>
                <w:spacing w:val="-8"/>
                <w:sz w:val="24"/>
                <w:szCs w:val="24"/>
              </w:rPr>
              <w:t xml:space="preserve"> </w:t>
            </w:r>
            <w:r>
              <w:rPr>
                <w:rFonts w:ascii="Times New Roman" w:hAnsi="Times New Roman" w:cs="Times New Roman"/>
                <w:spacing w:val="-5"/>
                <w:sz w:val="24"/>
                <w:szCs w:val="24"/>
              </w:rPr>
              <w:t>vb.</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32BF2A3" w14:textId="77777777" w:rsidR="0094464E" w:rsidRDefault="0094464E" w:rsidP="005255EA">
            <w:pPr>
              <w:pStyle w:val="TableParagraph"/>
              <w:spacing w:line="210"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50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807FF27" w14:textId="77777777" w:rsidR="0094464E" w:rsidRDefault="0094464E" w:rsidP="005255EA">
            <w:pPr>
              <w:pStyle w:val="TableParagraph"/>
              <w:spacing w:line="210"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50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5D44DE3" w14:textId="77777777" w:rsidR="0094464E" w:rsidRDefault="0094464E" w:rsidP="005255EA">
            <w:pPr>
              <w:pStyle w:val="TableParagraph"/>
              <w:spacing w:line="210" w:lineRule="exact"/>
              <w:ind w:left="118" w:right="8"/>
              <w:jc w:val="center"/>
              <w:rPr>
                <w:rFonts w:ascii="Times New Roman" w:hAnsi="Times New Roman" w:cs="Times New Roman"/>
                <w:spacing w:val="-10"/>
              </w:rPr>
            </w:pPr>
            <w:r>
              <w:rPr>
                <w:rFonts w:ascii="Times New Roman" w:hAnsi="Times New Roman" w:cs="Times New Roman"/>
                <w:spacing w:val="-10"/>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CBD02AF" w14:textId="77777777" w:rsidR="0094464E" w:rsidRDefault="0094464E" w:rsidP="005255EA">
            <w:pPr>
              <w:pStyle w:val="TableParagraph"/>
              <w:snapToGrid w:val="0"/>
              <w:rPr>
                <w:rFonts w:ascii="Times New Roman" w:hAnsi="Times New Roman" w:cs="Times New Roman"/>
              </w:rPr>
            </w:pPr>
          </w:p>
        </w:tc>
      </w:tr>
    </w:tbl>
    <w:p w14:paraId="0D2FFC9E" w14:textId="77777777" w:rsidR="007A0D84" w:rsidRDefault="007A0D84" w:rsidP="007A0D84">
      <w:pPr>
        <w:rPr>
          <w:rFonts w:ascii="Times New Roman" w:hAnsi="Times New Roman" w:cs="Times New Roman"/>
          <w:sz w:val="24"/>
          <w:szCs w:val="24"/>
        </w:rPr>
      </w:pPr>
    </w:p>
    <w:p w14:paraId="15372930" w14:textId="55FC7D18" w:rsidR="0094464E" w:rsidRDefault="0094464E" w:rsidP="0094464E">
      <w:pPr>
        <w:pStyle w:val="Standard"/>
        <w:rPr>
          <w:rFonts w:ascii="Times New Roman" w:hAnsi="Times New Roman" w:cs="Times New Roman"/>
          <w:sz w:val="24"/>
          <w:szCs w:val="24"/>
        </w:rPr>
      </w:pPr>
      <w:r>
        <w:rPr>
          <w:rFonts w:ascii="Times New Roman" w:hAnsi="Times New Roman" w:cs="Times New Roman"/>
          <w:sz w:val="24"/>
          <w:szCs w:val="24"/>
        </w:rPr>
        <w:t xml:space="preserve">     </w:t>
      </w:r>
    </w:p>
    <w:p w14:paraId="4FB76855" w14:textId="5257EB11" w:rsidR="0094464E" w:rsidRDefault="0094464E" w:rsidP="0094464E">
      <w:pPr>
        <w:pStyle w:val="Standard"/>
      </w:pPr>
      <w:r>
        <w:rPr>
          <w:rFonts w:ascii="Times New Roman" w:hAnsi="Times New Roman" w:cs="Times New Roman"/>
          <w:sz w:val="24"/>
          <w:szCs w:val="24"/>
        </w:rPr>
        <w:t xml:space="preserve"> </w:t>
      </w:r>
      <w:r w:rsidR="002C2252">
        <w:rPr>
          <w:rFonts w:ascii="Times New Roman" w:hAnsi="Times New Roman" w:cs="Times New Roman"/>
        </w:rPr>
        <w:t>Tablo 35</w:t>
      </w:r>
      <w:r>
        <w:rPr>
          <w:rFonts w:ascii="Times New Roman" w:hAnsi="Times New Roman" w:cs="Times New Roman"/>
        </w:rPr>
        <w:t>:</w:t>
      </w:r>
      <w:r>
        <w:rPr>
          <w:rFonts w:ascii="Times New Roman" w:hAnsi="Times New Roman" w:cs="Times New Roman"/>
          <w:b/>
          <w:sz w:val="24"/>
          <w:szCs w:val="24"/>
        </w:rPr>
        <w:t xml:space="preserve"> Spor </w:t>
      </w:r>
      <w:r>
        <w:rPr>
          <w:rFonts w:ascii="Times New Roman" w:hAnsi="Times New Roman" w:cs="Times New Roman"/>
          <w:b/>
          <w:spacing w:val="-2"/>
          <w:sz w:val="24"/>
          <w:szCs w:val="24"/>
        </w:rPr>
        <w:t>Faaliyetleri</w:t>
      </w:r>
    </w:p>
    <w:tbl>
      <w:tblPr>
        <w:tblW w:w="10773" w:type="dxa"/>
        <w:tblLayout w:type="fixed"/>
        <w:tblCellMar>
          <w:left w:w="10" w:type="dxa"/>
          <w:right w:w="10" w:type="dxa"/>
        </w:tblCellMar>
        <w:tblLook w:val="0000" w:firstRow="0" w:lastRow="0" w:firstColumn="0" w:lastColumn="0" w:noHBand="0" w:noVBand="0"/>
      </w:tblPr>
      <w:tblGrid>
        <w:gridCol w:w="4684"/>
        <w:gridCol w:w="1493"/>
        <w:gridCol w:w="1491"/>
        <w:gridCol w:w="1400"/>
        <w:gridCol w:w="1676"/>
        <w:gridCol w:w="29"/>
      </w:tblGrid>
      <w:tr w:rsidR="0094464E" w14:paraId="39EE2643" w14:textId="77777777" w:rsidTr="0094464E">
        <w:trPr>
          <w:trHeight w:val="430"/>
        </w:trPr>
        <w:tc>
          <w:tcPr>
            <w:tcW w:w="1074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4A2A5B59"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 xml:space="preserve">Spor </w:t>
            </w:r>
            <w:r>
              <w:rPr>
                <w:rFonts w:ascii="Times New Roman" w:hAnsi="Times New Roman" w:cs="Times New Roman"/>
                <w:b/>
                <w:spacing w:val="-2"/>
                <w:sz w:val="24"/>
                <w:szCs w:val="24"/>
              </w:rPr>
              <w:t>Faaliyetleri</w:t>
            </w:r>
          </w:p>
        </w:tc>
        <w:tc>
          <w:tcPr>
            <w:tcW w:w="29" w:type="dxa"/>
            <w:tcBorders>
              <w:left w:val="single" w:sz="4" w:space="0" w:color="000000"/>
            </w:tcBorders>
            <w:tcMar>
              <w:top w:w="0" w:type="dxa"/>
              <w:left w:w="0" w:type="dxa"/>
              <w:bottom w:w="0" w:type="dxa"/>
              <w:right w:w="0" w:type="dxa"/>
            </w:tcMar>
          </w:tcPr>
          <w:p w14:paraId="55FF3056" w14:textId="77777777" w:rsidR="0094464E" w:rsidRDefault="0094464E" w:rsidP="005255EA">
            <w:pPr>
              <w:pStyle w:val="Standard"/>
              <w:snapToGrid w:val="0"/>
            </w:pPr>
          </w:p>
        </w:tc>
      </w:tr>
      <w:tr w:rsidR="0094464E" w14:paraId="63D3B2B2" w14:textId="77777777" w:rsidTr="0094464E">
        <w:trPr>
          <w:gridAfter w:val="1"/>
          <w:wAfter w:w="29" w:type="dxa"/>
          <w:trHeight w:val="305"/>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03EBC13"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9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1C1CF51"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9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33B0290"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40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9DE0FA4"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76"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70AC927"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7A62CA3E"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B7B50D6" w14:textId="77777777" w:rsidR="0094464E" w:rsidRDefault="0094464E" w:rsidP="005255EA">
            <w:pPr>
              <w:pStyle w:val="TableParagraph"/>
              <w:spacing w:before="1" w:line="213" w:lineRule="exact"/>
              <w:ind w:left="107"/>
            </w:pPr>
            <w:r>
              <w:rPr>
                <w:rFonts w:ascii="Times New Roman" w:hAnsi="Times New Roman" w:cs="Times New Roman"/>
                <w:sz w:val="24"/>
                <w:szCs w:val="24"/>
              </w:rPr>
              <w:t>Voleybol</w:t>
            </w:r>
            <w:r>
              <w:rPr>
                <w:rFonts w:ascii="Times New Roman" w:hAnsi="Times New Roman" w:cs="Times New Roman"/>
                <w:spacing w:val="-6"/>
                <w:sz w:val="24"/>
                <w:szCs w:val="24"/>
              </w:rPr>
              <w:t xml:space="preserve"> </w:t>
            </w:r>
            <w:r>
              <w:rPr>
                <w:rFonts w:ascii="Times New Roman" w:hAnsi="Times New Roman" w:cs="Times New Roman"/>
                <w:sz w:val="24"/>
                <w:szCs w:val="24"/>
              </w:rPr>
              <w:t>Lisanlı</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4D8EEC4" w14:textId="77777777" w:rsidR="0094464E" w:rsidRDefault="0094464E" w:rsidP="005255EA">
            <w:pPr>
              <w:pStyle w:val="TableParagraph"/>
              <w:spacing w:before="1" w:line="213" w:lineRule="exact"/>
              <w:ind w:left="116" w:right="3"/>
              <w:jc w:val="center"/>
              <w:rPr>
                <w:rFonts w:ascii="Times New Roman" w:hAnsi="Times New Roman" w:cs="Times New Roman"/>
                <w:spacing w:val="-5"/>
              </w:rPr>
            </w:pPr>
            <w:r>
              <w:rPr>
                <w:rFonts w:ascii="Times New Roman" w:hAnsi="Times New Roman" w:cs="Times New Roman"/>
                <w:spacing w:val="-5"/>
              </w:rPr>
              <w:t>16</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14CCAEB"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16</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A115A90"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16</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6CBFAD7" w14:textId="77777777" w:rsidR="0094464E" w:rsidRDefault="0094464E" w:rsidP="005255EA">
            <w:pPr>
              <w:pStyle w:val="TableParagraph"/>
              <w:snapToGrid w:val="0"/>
              <w:jc w:val="center"/>
              <w:rPr>
                <w:rFonts w:ascii="Times New Roman" w:hAnsi="Times New Roman" w:cs="Times New Roman"/>
              </w:rPr>
            </w:pPr>
          </w:p>
        </w:tc>
      </w:tr>
      <w:tr w:rsidR="0094464E" w14:paraId="5B3D4D44"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AF598F2" w14:textId="77777777" w:rsidR="0094464E" w:rsidRDefault="0094464E" w:rsidP="005255EA">
            <w:pPr>
              <w:pStyle w:val="TableParagraph"/>
              <w:spacing w:before="1" w:line="213" w:lineRule="exact"/>
              <w:ind w:left="107"/>
            </w:pPr>
            <w:r>
              <w:rPr>
                <w:rFonts w:ascii="Times New Roman" w:hAnsi="Times New Roman" w:cs="Times New Roman"/>
                <w:sz w:val="24"/>
                <w:szCs w:val="24"/>
              </w:rPr>
              <w:t>Voleybol</w:t>
            </w:r>
            <w:r>
              <w:rPr>
                <w:rFonts w:ascii="Times New Roman" w:hAnsi="Times New Roman" w:cs="Times New Roman"/>
                <w:spacing w:val="-6"/>
                <w:sz w:val="24"/>
                <w:szCs w:val="24"/>
              </w:rPr>
              <w:t xml:space="preserve"> </w:t>
            </w:r>
            <w:r>
              <w:rPr>
                <w:rFonts w:ascii="Times New Roman" w:hAnsi="Times New Roman" w:cs="Times New Roman"/>
                <w:sz w:val="24"/>
                <w:szCs w:val="24"/>
              </w:rPr>
              <w:t>Kazanılan</w:t>
            </w:r>
            <w:r>
              <w:rPr>
                <w:rFonts w:ascii="Times New Roman" w:hAnsi="Times New Roman" w:cs="Times New Roman"/>
                <w:spacing w:val="-6"/>
                <w:sz w:val="24"/>
                <w:szCs w:val="24"/>
              </w:rPr>
              <w:t xml:space="preserve"> </w:t>
            </w:r>
            <w:r>
              <w:rPr>
                <w:rFonts w:ascii="Times New Roman" w:hAnsi="Times New Roman" w:cs="Times New Roman"/>
                <w:sz w:val="24"/>
                <w:szCs w:val="24"/>
              </w:rPr>
              <w:t>Başarı</w:t>
            </w:r>
            <w:r>
              <w:rPr>
                <w:rFonts w:ascii="Times New Roman" w:hAnsi="Times New Roman" w:cs="Times New Roman"/>
                <w:spacing w:val="-4"/>
                <w:sz w:val="24"/>
                <w:szCs w:val="24"/>
              </w:rPr>
              <w:t xml:space="preserve"> </w:t>
            </w:r>
            <w:r>
              <w:rPr>
                <w:rFonts w:ascii="Times New Roman" w:hAnsi="Times New Roman" w:cs="Times New Roman"/>
                <w:sz w:val="24"/>
                <w:szCs w:val="24"/>
              </w:rPr>
              <w:t>Sayısı</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(1.2.3.)</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AF94F75" w14:textId="77777777" w:rsidR="0094464E" w:rsidRDefault="0094464E" w:rsidP="005255EA">
            <w:pPr>
              <w:pStyle w:val="TableParagraph"/>
              <w:spacing w:before="1" w:line="213" w:lineRule="exact"/>
              <w:ind w:left="116" w:right="3"/>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96A29A6"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8CC9F99"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D135F57" w14:textId="77777777" w:rsidR="0094464E" w:rsidRDefault="0094464E" w:rsidP="005255EA">
            <w:pPr>
              <w:pStyle w:val="TableParagraph"/>
              <w:spacing w:before="1" w:line="213" w:lineRule="exact"/>
              <w:ind w:left="102"/>
              <w:jc w:val="center"/>
            </w:pPr>
            <w:r>
              <w:rPr>
                <w:rFonts w:ascii="Times New Roman" w:hAnsi="Times New Roman" w:cs="Times New Roman"/>
              </w:rPr>
              <w:t>İL,</w:t>
            </w:r>
            <w:r>
              <w:rPr>
                <w:rFonts w:ascii="Times New Roman" w:hAnsi="Times New Roman" w:cs="Times New Roman"/>
                <w:spacing w:val="-3"/>
              </w:rPr>
              <w:t xml:space="preserve"> </w:t>
            </w:r>
            <w:r>
              <w:rPr>
                <w:rFonts w:ascii="Times New Roman" w:hAnsi="Times New Roman" w:cs="Times New Roman"/>
              </w:rPr>
              <w:t>TR,</w:t>
            </w:r>
            <w:r>
              <w:rPr>
                <w:rFonts w:ascii="Times New Roman" w:hAnsi="Times New Roman" w:cs="Times New Roman"/>
                <w:spacing w:val="-3"/>
              </w:rPr>
              <w:t xml:space="preserve"> </w:t>
            </w:r>
            <w:r>
              <w:rPr>
                <w:rFonts w:ascii="Times New Roman" w:hAnsi="Times New Roman" w:cs="Times New Roman"/>
                <w:spacing w:val="-5"/>
              </w:rPr>
              <w:t>EU</w:t>
            </w:r>
          </w:p>
        </w:tc>
      </w:tr>
      <w:tr w:rsidR="0094464E" w14:paraId="7E0C757A"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9CA208A" w14:textId="77777777" w:rsidR="0094464E" w:rsidRDefault="0094464E" w:rsidP="005255EA">
            <w:pPr>
              <w:pStyle w:val="TableParagraph"/>
              <w:spacing w:before="1" w:line="213" w:lineRule="exact"/>
              <w:ind w:left="107"/>
            </w:pPr>
            <w:r>
              <w:rPr>
                <w:rFonts w:ascii="Times New Roman" w:hAnsi="Times New Roman" w:cs="Times New Roman"/>
                <w:sz w:val="24"/>
                <w:szCs w:val="24"/>
              </w:rPr>
              <w:t>Basketbol</w:t>
            </w:r>
            <w:r>
              <w:rPr>
                <w:rFonts w:ascii="Times New Roman" w:hAnsi="Times New Roman" w:cs="Times New Roman"/>
                <w:spacing w:val="-6"/>
                <w:sz w:val="24"/>
                <w:szCs w:val="24"/>
              </w:rPr>
              <w:t xml:space="preserve"> </w:t>
            </w:r>
            <w:r>
              <w:rPr>
                <w:rFonts w:ascii="Times New Roman" w:hAnsi="Times New Roman" w:cs="Times New Roman"/>
                <w:sz w:val="24"/>
                <w:szCs w:val="24"/>
              </w:rPr>
              <w:t>Lisanlı</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A4F2B1F"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A3607B3" w14:textId="77777777" w:rsidR="0094464E" w:rsidRDefault="0094464E" w:rsidP="005255EA">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5D223C9" w14:textId="77777777" w:rsidR="0094464E" w:rsidRDefault="0094464E" w:rsidP="005255EA">
            <w:pPr>
              <w:pStyle w:val="TableParagraph"/>
              <w:spacing w:before="1" w:line="213" w:lineRule="exact"/>
              <w:ind w:left="113" w:right="3"/>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9B3B3FA" w14:textId="77777777" w:rsidR="0094464E" w:rsidRDefault="0094464E" w:rsidP="005255EA">
            <w:pPr>
              <w:pStyle w:val="TableParagraph"/>
              <w:snapToGrid w:val="0"/>
              <w:jc w:val="center"/>
              <w:rPr>
                <w:rFonts w:ascii="Times New Roman" w:hAnsi="Times New Roman" w:cs="Times New Roman"/>
              </w:rPr>
            </w:pPr>
          </w:p>
        </w:tc>
      </w:tr>
      <w:tr w:rsidR="0094464E" w14:paraId="6257BF7F" w14:textId="77777777" w:rsidTr="0094464E">
        <w:trPr>
          <w:gridAfter w:val="1"/>
          <w:wAfter w:w="29" w:type="dxa"/>
          <w:trHeight w:val="241"/>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F03CCAC" w14:textId="77777777" w:rsidR="0094464E" w:rsidRDefault="0094464E" w:rsidP="005255EA">
            <w:pPr>
              <w:pStyle w:val="TableParagraph"/>
              <w:spacing w:before="4" w:line="213" w:lineRule="exact"/>
              <w:ind w:left="107"/>
            </w:pPr>
            <w:r>
              <w:rPr>
                <w:rFonts w:ascii="Times New Roman" w:hAnsi="Times New Roman" w:cs="Times New Roman"/>
                <w:sz w:val="24"/>
                <w:szCs w:val="24"/>
              </w:rPr>
              <w:t>Basketbol</w:t>
            </w:r>
            <w:r>
              <w:rPr>
                <w:rFonts w:ascii="Times New Roman" w:hAnsi="Times New Roman" w:cs="Times New Roman"/>
                <w:spacing w:val="-6"/>
                <w:sz w:val="24"/>
                <w:szCs w:val="24"/>
              </w:rPr>
              <w:t xml:space="preserve"> </w:t>
            </w:r>
            <w:r>
              <w:rPr>
                <w:rFonts w:ascii="Times New Roman" w:hAnsi="Times New Roman" w:cs="Times New Roman"/>
                <w:sz w:val="24"/>
                <w:szCs w:val="24"/>
              </w:rPr>
              <w:t>Kazanılan</w:t>
            </w:r>
            <w:r>
              <w:rPr>
                <w:rFonts w:ascii="Times New Roman" w:hAnsi="Times New Roman" w:cs="Times New Roman"/>
                <w:spacing w:val="-7"/>
                <w:sz w:val="24"/>
                <w:szCs w:val="24"/>
              </w:rPr>
              <w:t xml:space="preserve"> </w:t>
            </w:r>
            <w:r>
              <w:rPr>
                <w:rFonts w:ascii="Times New Roman" w:hAnsi="Times New Roman" w:cs="Times New Roman"/>
                <w:sz w:val="24"/>
                <w:szCs w:val="24"/>
              </w:rPr>
              <w:t>Başarı</w:t>
            </w:r>
            <w:r>
              <w:rPr>
                <w:rFonts w:ascii="Times New Roman" w:hAnsi="Times New Roman" w:cs="Times New Roman"/>
                <w:spacing w:val="-3"/>
                <w:sz w:val="24"/>
                <w:szCs w:val="24"/>
              </w:rPr>
              <w:t xml:space="preserve"> </w:t>
            </w:r>
            <w:r>
              <w:rPr>
                <w:rFonts w:ascii="Times New Roman" w:hAnsi="Times New Roman" w:cs="Times New Roman"/>
                <w:sz w:val="24"/>
                <w:szCs w:val="24"/>
              </w:rPr>
              <w:t>Sayısı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(1.2.3.)</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FCFA5FF" w14:textId="77777777" w:rsidR="0094464E" w:rsidRDefault="0094464E" w:rsidP="005255EA">
            <w:pPr>
              <w:pStyle w:val="TableParagraph"/>
              <w:spacing w:before="4" w:line="213"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C1FF45D" w14:textId="77777777" w:rsidR="0094464E" w:rsidRDefault="0094464E" w:rsidP="005255EA">
            <w:pPr>
              <w:pStyle w:val="TableParagraph"/>
              <w:spacing w:before="4" w:line="213" w:lineRule="exact"/>
              <w:ind w:left="116" w:right="6"/>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0EE6D9F" w14:textId="77777777" w:rsidR="0094464E" w:rsidRDefault="0094464E" w:rsidP="005255EA">
            <w:pPr>
              <w:pStyle w:val="TableParagraph"/>
              <w:spacing w:before="4" w:line="213" w:lineRule="exact"/>
              <w:ind w:left="113"/>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5F064CC" w14:textId="77777777" w:rsidR="0094464E" w:rsidRDefault="0094464E" w:rsidP="005255EA">
            <w:pPr>
              <w:pStyle w:val="TableParagraph"/>
              <w:spacing w:before="4" w:line="213" w:lineRule="exact"/>
              <w:ind w:left="102"/>
              <w:jc w:val="center"/>
            </w:pPr>
            <w:r>
              <w:rPr>
                <w:rFonts w:ascii="Times New Roman" w:hAnsi="Times New Roman" w:cs="Times New Roman"/>
              </w:rPr>
              <w:t>İL,</w:t>
            </w:r>
            <w:r>
              <w:rPr>
                <w:rFonts w:ascii="Times New Roman" w:hAnsi="Times New Roman" w:cs="Times New Roman"/>
                <w:spacing w:val="-3"/>
              </w:rPr>
              <w:t xml:space="preserve"> </w:t>
            </w:r>
            <w:r>
              <w:rPr>
                <w:rFonts w:ascii="Times New Roman" w:hAnsi="Times New Roman" w:cs="Times New Roman"/>
              </w:rPr>
              <w:t>TR,</w:t>
            </w:r>
            <w:r>
              <w:rPr>
                <w:rFonts w:ascii="Times New Roman" w:hAnsi="Times New Roman" w:cs="Times New Roman"/>
                <w:spacing w:val="-3"/>
              </w:rPr>
              <w:t xml:space="preserve"> </w:t>
            </w:r>
            <w:r>
              <w:rPr>
                <w:rFonts w:ascii="Times New Roman" w:hAnsi="Times New Roman" w:cs="Times New Roman"/>
                <w:spacing w:val="-5"/>
              </w:rPr>
              <w:t>EU</w:t>
            </w:r>
          </w:p>
        </w:tc>
      </w:tr>
      <w:tr w:rsidR="0094464E" w14:paraId="0D1CB60D"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B5A5FB9" w14:textId="77777777" w:rsidR="0094464E" w:rsidRDefault="0094464E" w:rsidP="005255EA">
            <w:pPr>
              <w:pStyle w:val="TableParagraph"/>
              <w:spacing w:before="1" w:line="213" w:lineRule="exact"/>
              <w:ind w:left="107"/>
            </w:pPr>
            <w:proofErr w:type="spellStart"/>
            <w:r>
              <w:rPr>
                <w:rFonts w:ascii="Times New Roman" w:hAnsi="Times New Roman" w:cs="Times New Roman"/>
                <w:sz w:val="24"/>
                <w:szCs w:val="24"/>
              </w:rPr>
              <w:t>Futsal</w:t>
            </w:r>
            <w:proofErr w:type="spellEnd"/>
            <w:r>
              <w:rPr>
                <w:rFonts w:ascii="Times New Roman" w:hAnsi="Times New Roman" w:cs="Times New Roman"/>
                <w:spacing w:val="-6"/>
                <w:sz w:val="24"/>
                <w:szCs w:val="24"/>
              </w:rPr>
              <w:t xml:space="preserve"> </w:t>
            </w:r>
            <w:r>
              <w:rPr>
                <w:rFonts w:ascii="Times New Roman" w:hAnsi="Times New Roman" w:cs="Times New Roman"/>
                <w:sz w:val="24"/>
                <w:szCs w:val="24"/>
              </w:rPr>
              <w:t>Lisanlı</w:t>
            </w:r>
            <w:r>
              <w:rPr>
                <w:rFonts w:ascii="Times New Roman" w:hAnsi="Times New Roman" w:cs="Times New Roman"/>
                <w:spacing w:val="-6"/>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5172E53" w14:textId="77777777" w:rsidR="0094464E" w:rsidRDefault="0094464E" w:rsidP="005255EA">
            <w:pPr>
              <w:pStyle w:val="TableParagraph"/>
              <w:spacing w:before="1" w:line="213" w:lineRule="exact"/>
              <w:ind w:left="116" w:right="3"/>
              <w:jc w:val="center"/>
              <w:rPr>
                <w:rFonts w:ascii="Times New Roman" w:hAnsi="Times New Roman" w:cs="Times New Roman"/>
                <w:spacing w:val="-5"/>
              </w:rPr>
            </w:pPr>
            <w:r>
              <w:rPr>
                <w:rFonts w:ascii="Times New Roman" w:hAnsi="Times New Roman" w:cs="Times New Roman"/>
                <w:spacing w:val="-5"/>
              </w:rPr>
              <w:t>10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558F221"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10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04DBCDF"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15</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1538B88" w14:textId="77777777" w:rsidR="0094464E" w:rsidRDefault="0094464E" w:rsidP="005255EA">
            <w:pPr>
              <w:pStyle w:val="TableParagraph"/>
              <w:snapToGrid w:val="0"/>
              <w:jc w:val="center"/>
              <w:rPr>
                <w:rFonts w:ascii="Times New Roman" w:hAnsi="Times New Roman" w:cs="Times New Roman"/>
              </w:rPr>
            </w:pPr>
          </w:p>
        </w:tc>
      </w:tr>
      <w:tr w:rsidR="0094464E" w14:paraId="55255FBF"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180DBCE" w14:textId="77777777" w:rsidR="0094464E" w:rsidRDefault="0094464E" w:rsidP="005255EA">
            <w:pPr>
              <w:pStyle w:val="TableParagraph"/>
              <w:spacing w:before="1" w:line="213" w:lineRule="exact"/>
              <w:ind w:left="107"/>
            </w:pPr>
            <w:proofErr w:type="spellStart"/>
            <w:r>
              <w:rPr>
                <w:rFonts w:ascii="Times New Roman" w:hAnsi="Times New Roman" w:cs="Times New Roman"/>
                <w:sz w:val="24"/>
                <w:szCs w:val="24"/>
              </w:rPr>
              <w:t>Futsal</w:t>
            </w:r>
            <w:proofErr w:type="spellEnd"/>
            <w:r>
              <w:rPr>
                <w:rFonts w:ascii="Times New Roman" w:hAnsi="Times New Roman" w:cs="Times New Roman"/>
                <w:spacing w:val="-6"/>
                <w:sz w:val="24"/>
                <w:szCs w:val="24"/>
              </w:rPr>
              <w:t xml:space="preserve"> </w:t>
            </w:r>
            <w:r>
              <w:rPr>
                <w:rFonts w:ascii="Times New Roman" w:hAnsi="Times New Roman" w:cs="Times New Roman"/>
                <w:sz w:val="24"/>
                <w:szCs w:val="24"/>
              </w:rPr>
              <w:t>Kazanılan</w:t>
            </w:r>
            <w:r>
              <w:rPr>
                <w:rFonts w:ascii="Times New Roman" w:hAnsi="Times New Roman" w:cs="Times New Roman"/>
                <w:spacing w:val="-5"/>
                <w:sz w:val="24"/>
                <w:szCs w:val="24"/>
              </w:rPr>
              <w:t xml:space="preserve"> </w:t>
            </w:r>
            <w:r>
              <w:rPr>
                <w:rFonts w:ascii="Times New Roman" w:hAnsi="Times New Roman" w:cs="Times New Roman"/>
                <w:sz w:val="24"/>
                <w:szCs w:val="24"/>
              </w:rPr>
              <w:t>Başarı</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(1.2.3.)</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77D2176"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6798B7A"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FE89878"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92E0291" w14:textId="77777777" w:rsidR="0094464E" w:rsidRDefault="0094464E" w:rsidP="005255EA">
            <w:pPr>
              <w:pStyle w:val="TableParagraph"/>
              <w:spacing w:before="1" w:line="213" w:lineRule="exact"/>
              <w:ind w:left="103"/>
              <w:jc w:val="center"/>
            </w:pPr>
            <w:r>
              <w:rPr>
                <w:rFonts w:ascii="Times New Roman" w:hAnsi="Times New Roman" w:cs="Times New Roman"/>
              </w:rPr>
              <w:t>İL,</w:t>
            </w:r>
            <w:r>
              <w:rPr>
                <w:rFonts w:ascii="Times New Roman" w:hAnsi="Times New Roman" w:cs="Times New Roman"/>
                <w:spacing w:val="-4"/>
              </w:rPr>
              <w:t xml:space="preserve"> </w:t>
            </w:r>
            <w:r>
              <w:rPr>
                <w:rFonts w:ascii="Times New Roman" w:hAnsi="Times New Roman" w:cs="Times New Roman"/>
              </w:rPr>
              <w:t>TR,</w:t>
            </w:r>
            <w:r>
              <w:rPr>
                <w:rFonts w:ascii="Times New Roman" w:hAnsi="Times New Roman" w:cs="Times New Roman"/>
                <w:spacing w:val="-3"/>
              </w:rPr>
              <w:t xml:space="preserve"> </w:t>
            </w:r>
            <w:r>
              <w:rPr>
                <w:rFonts w:ascii="Times New Roman" w:hAnsi="Times New Roman" w:cs="Times New Roman"/>
                <w:spacing w:val="-5"/>
              </w:rPr>
              <w:t>EU</w:t>
            </w:r>
          </w:p>
        </w:tc>
      </w:tr>
      <w:tr w:rsidR="0094464E" w14:paraId="5B7BADAA" w14:textId="77777777" w:rsidTr="0094464E">
        <w:trPr>
          <w:gridAfter w:val="1"/>
          <w:wAfter w:w="29" w:type="dxa"/>
          <w:trHeight w:val="241"/>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5D711E2" w14:textId="77777777" w:rsidR="0094464E" w:rsidRDefault="0094464E" w:rsidP="005255EA">
            <w:pPr>
              <w:pStyle w:val="TableParagraph"/>
              <w:spacing w:before="1" w:line="215" w:lineRule="exact"/>
              <w:ind w:left="107"/>
            </w:pPr>
            <w:r>
              <w:rPr>
                <w:rFonts w:ascii="Times New Roman" w:hAnsi="Times New Roman" w:cs="Times New Roman"/>
                <w:sz w:val="24"/>
                <w:szCs w:val="24"/>
              </w:rPr>
              <w:t>Güreş</w:t>
            </w:r>
            <w:r>
              <w:rPr>
                <w:rFonts w:ascii="Times New Roman" w:hAnsi="Times New Roman" w:cs="Times New Roman"/>
                <w:spacing w:val="-7"/>
                <w:sz w:val="24"/>
                <w:szCs w:val="24"/>
              </w:rPr>
              <w:t xml:space="preserve"> </w:t>
            </w:r>
            <w:r>
              <w:rPr>
                <w:rFonts w:ascii="Times New Roman" w:hAnsi="Times New Roman" w:cs="Times New Roman"/>
                <w:sz w:val="24"/>
                <w:szCs w:val="24"/>
              </w:rPr>
              <w:t>Lisanlı</w:t>
            </w:r>
            <w:r>
              <w:rPr>
                <w:rFonts w:ascii="Times New Roman" w:hAnsi="Times New Roman" w:cs="Times New Roman"/>
                <w:spacing w:val="-4"/>
                <w:sz w:val="24"/>
                <w:szCs w:val="24"/>
              </w:rPr>
              <w:t xml:space="preserve"> </w:t>
            </w:r>
            <w:r>
              <w:rPr>
                <w:rFonts w:ascii="Times New Roman" w:hAnsi="Times New Roman" w:cs="Times New Roman"/>
                <w:sz w:val="24"/>
                <w:szCs w:val="24"/>
              </w:rPr>
              <w:t>Öğrenci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6D5C95D"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29AF2D2"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D620356" w14:textId="77777777" w:rsidR="0094464E" w:rsidRDefault="0094464E" w:rsidP="005255EA">
            <w:pPr>
              <w:pStyle w:val="TableParagraph"/>
              <w:spacing w:before="1" w:line="215" w:lineRule="exact"/>
              <w:ind w:left="113" w:right="1"/>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0426B1B2" w14:textId="77777777" w:rsidR="0094464E" w:rsidRDefault="0094464E" w:rsidP="005255EA">
            <w:pPr>
              <w:pStyle w:val="TableParagraph"/>
              <w:snapToGrid w:val="0"/>
              <w:jc w:val="center"/>
              <w:rPr>
                <w:rFonts w:ascii="Times New Roman" w:hAnsi="Times New Roman" w:cs="Times New Roman"/>
              </w:rPr>
            </w:pPr>
          </w:p>
        </w:tc>
      </w:tr>
      <w:tr w:rsidR="0094464E" w14:paraId="18D971D8"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2C22ED9" w14:textId="77777777" w:rsidR="0094464E" w:rsidRDefault="0094464E" w:rsidP="005255EA">
            <w:pPr>
              <w:pStyle w:val="TableParagraph"/>
              <w:spacing w:before="1" w:line="213" w:lineRule="exact"/>
              <w:ind w:left="107"/>
            </w:pPr>
            <w:r>
              <w:rPr>
                <w:rFonts w:ascii="Times New Roman" w:hAnsi="Times New Roman" w:cs="Times New Roman"/>
                <w:sz w:val="24"/>
                <w:szCs w:val="24"/>
              </w:rPr>
              <w:t>Güreş</w:t>
            </w:r>
            <w:r>
              <w:rPr>
                <w:rFonts w:ascii="Times New Roman" w:hAnsi="Times New Roman" w:cs="Times New Roman"/>
                <w:spacing w:val="-4"/>
                <w:sz w:val="24"/>
                <w:szCs w:val="24"/>
              </w:rPr>
              <w:t xml:space="preserve"> </w:t>
            </w:r>
            <w:r>
              <w:rPr>
                <w:rFonts w:ascii="Times New Roman" w:hAnsi="Times New Roman" w:cs="Times New Roman"/>
                <w:sz w:val="24"/>
                <w:szCs w:val="24"/>
              </w:rPr>
              <w:t>Kazanılan</w:t>
            </w:r>
            <w:r>
              <w:rPr>
                <w:rFonts w:ascii="Times New Roman" w:hAnsi="Times New Roman" w:cs="Times New Roman"/>
                <w:spacing w:val="-6"/>
                <w:sz w:val="24"/>
                <w:szCs w:val="24"/>
              </w:rPr>
              <w:t xml:space="preserve"> </w:t>
            </w:r>
            <w:r>
              <w:rPr>
                <w:rFonts w:ascii="Times New Roman" w:hAnsi="Times New Roman" w:cs="Times New Roman"/>
                <w:sz w:val="24"/>
                <w:szCs w:val="24"/>
              </w:rPr>
              <w:t>Başarı</w:t>
            </w:r>
            <w:r>
              <w:rPr>
                <w:rFonts w:ascii="Times New Roman" w:hAnsi="Times New Roman" w:cs="Times New Roman"/>
                <w:spacing w:val="-5"/>
                <w:sz w:val="24"/>
                <w:szCs w:val="24"/>
              </w:rPr>
              <w:t xml:space="preserve"> </w:t>
            </w:r>
            <w:r>
              <w:rPr>
                <w:rFonts w:ascii="Times New Roman" w:hAnsi="Times New Roman" w:cs="Times New Roman"/>
                <w:sz w:val="24"/>
                <w:szCs w:val="24"/>
              </w:rPr>
              <w:t>Sayısı</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(1.2.3.)</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E8BF75F"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A9DEEB9"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7DC08AC"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2F4583AE" w14:textId="77777777" w:rsidR="0094464E" w:rsidRDefault="0094464E" w:rsidP="005255EA">
            <w:pPr>
              <w:pStyle w:val="TableParagraph"/>
              <w:spacing w:before="1" w:line="213" w:lineRule="exact"/>
              <w:ind w:left="103"/>
              <w:jc w:val="center"/>
            </w:pPr>
            <w:r>
              <w:rPr>
                <w:rFonts w:ascii="Times New Roman" w:hAnsi="Times New Roman" w:cs="Times New Roman"/>
              </w:rPr>
              <w:t>İL,</w:t>
            </w:r>
            <w:r>
              <w:rPr>
                <w:rFonts w:ascii="Times New Roman" w:hAnsi="Times New Roman" w:cs="Times New Roman"/>
                <w:spacing w:val="-3"/>
              </w:rPr>
              <w:t xml:space="preserve"> </w:t>
            </w:r>
            <w:r>
              <w:rPr>
                <w:rFonts w:ascii="Times New Roman" w:hAnsi="Times New Roman" w:cs="Times New Roman"/>
              </w:rPr>
              <w:t>TR,</w:t>
            </w:r>
            <w:r>
              <w:rPr>
                <w:rFonts w:ascii="Times New Roman" w:hAnsi="Times New Roman" w:cs="Times New Roman"/>
                <w:spacing w:val="-4"/>
              </w:rPr>
              <w:t xml:space="preserve"> </w:t>
            </w:r>
            <w:r>
              <w:rPr>
                <w:rFonts w:ascii="Times New Roman" w:hAnsi="Times New Roman" w:cs="Times New Roman"/>
                <w:spacing w:val="-5"/>
              </w:rPr>
              <w:t>EU</w:t>
            </w:r>
          </w:p>
        </w:tc>
      </w:tr>
      <w:tr w:rsidR="0094464E" w14:paraId="766A17FB"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8F137D2" w14:textId="77777777" w:rsidR="0094464E" w:rsidRDefault="0094464E" w:rsidP="005255EA">
            <w:pPr>
              <w:pStyle w:val="TableParagraph"/>
              <w:spacing w:before="1" w:line="213" w:lineRule="exact"/>
              <w:ind w:left="107"/>
            </w:pPr>
            <w:r>
              <w:rPr>
                <w:rFonts w:ascii="Times New Roman" w:hAnsi="Times New Roman" w:cs="Times New Roman"/>
                <w:sz w:val="24"/>
                <w:szCs w:val="24"/>
              </w:rPr>
              <w:t>Atletizm</w:t>
            </w:r>
            <w:r>
              <w:rPr>
                <w:rFonts w:ascii="Times New Roman" w:hAnsi="Times New Roman" w:cs="Times New Roman"/>
                <w:spacing w:val="-8"/>
                <w:sz w:val="24"/>
                <w:szCs w:val="24"/>
              </w:rPr>
              <w:t xml:space="preserve"> </w:t>
            </w:r>
            <w:r>
              <w:rPr>
                <w:rFonts w:ascii="Times New Roman" w:hAnsi="Times New Roman" w:cs="Times New Roman"/>
                <w:sz w:val="24"/>
                <w:szCs w:val="24"/>
              </w:rPr>
              <w:t>Lisanlı</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8F750A7"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2DDD696"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37DE9A5" w14:textId="77777777" w:rsidR="0094464E" w:rsidRDefault="0094464E" w:rsidP="005255EA">
            <w:pPr>
              <w:pStyle w:val="TableParagraph"/>
              <w:spacing w:before="1" w:line="215" w:lineRule="exact"/>
              <w:ind w:left="113" w:right="1"/>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0793EC6" w14:textId="77777777" w:rsidR="0094464E" w:rsidRDefault="0094464E" w:rsidP="005255EA">
            <w:pPr>
              <w:pStyle w:val="TableParagraph"/>
              <w:snapToGrid w:val="0"/>
              <w:jc w:val="center"/>
              <w:rPr>
                <w:rFonts w:ascii="Times New Roman" w:hAnsi="Times New Roman" w:cs="Times New Roman"/>
              </w:rPr>
            </w:pPr>
          </w:p>
        </w:tc>
      </w:tr>
      <w:tr w:rsidR="0094464E" w14:paraId="63EE6F07"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F26E128" w14:textId="77777777" w:rsidR="0094464E" w:rsidRDefault="0094464E" w:rsidP="005255EA">
            <w:pPr>
              <w:pStyle w:val="TableParagraph"/>
              <w:spacing w:before="1" w:line="213" w:lineRule="exact"/>
              <w:ind w:left="107"/>
            </w:pPr>
            <w:r>
              <w:rPr>
                <w:rFonts w:ascii="Times New Roman" w:hAnsi="Times New Roman" w:cs="Times New Roman"/>
                <w:sz w:val="24"/>
                <w:szCs w:val="24"/>
              </w:rPr>
              <w:t>Atletizm</w:t>
            </w:r>
            <w:r>
              <w:rPr>
                <w:rFonts w:ascii="Times New Roman" w:hAnsi="Times New Roman" w:cs="Times New Roman"/>
                <w:spacing w:val="-5"/>
                <w:sz w:val="24"/>
                <w:szCs w:val="24"/>
              </w:rPr>
              <w:t xml:space="preserve"> </w:t>
            </w:r>
            <w:r>
              <w:rPr>
                <w:rFonts w:ascii="Times New Roman" w:hAnsi="Times New Roman" w:cs="Times New Roman"/>
                <w:sz w:val="24"/>
                <w:szCs w:val="24"/>
              </w:rPr>
              <w:t>Kazanılan</w:t>
            </w:r>
            <w:r>
              <w:rPr>
                <w:rFonts w:ascii="Times New Roman" w:hAnsi="Times New Roman" w:cs="Times New Roman"/>
                <w:spacing w:val="-7"/>
                <w:sz w:val="24"/>
                <w:szCs w:val="24"/>
              </w:rPr>
              <w:t xml:space="preserve"> </w:t>
            </w:r>
            <w:r>
              <w:rPr>
                <w:rFonts w:ascii="Times New Roman" w:hAnsi="Times New Roman" w:cs="Times New Roman"/>
                <w:sz w:val="24"/>
                <w:szCs w:val="24"/>
              </w:rPr>
              <w:t>Başarı</w:t>
            </w:r>
            <w:r>
              <w:rPr>
                <w:rFonts w:ascii="Times New Roman" w:hAnsi="Times New Roman" w:cs="Times New Roman"/>
                <w:spacing w:val="-6"/>
                <w:sz w:val="24"/>
                <w:szCs w:val="24"/>
              </w:rPr>
              <w:t xml:space="preserve"> </w:t>
            </w:r>
            <w:r>
              <w:rPr>
                <w:rFonts w:ascii="Times New Roman" w:hAnsi="Times New Roman" w:cs="Times New Roman"/>
                <w:sz w:val="24"/>
                <w:szCs w:val="24"/>
              </w:rPr>
              <w:t>Sayısı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(1.2.3.)</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198A7CD"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86A4F60"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0</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173B890" w14:textId="77777777" w:rsidR="0094464E" w:rsidRDefault="0094464E" w:rsidP="005255EA">
            <w:pPr>
              <w:pStyle w:val="TableParagraph"/>
              <w:spacing w:before="1" w:line="215" w:lineRule="exact"/>
              <w:ind w:left="113" w:right="1"/>
              <w:jc w:val="center"/>
              <w:rPr>
                <w:rFonts w:ascii="Times New Roman" w:hAnsi="Times New Roman" w:cs="Times New Roman"/>
                <w:spacing w:val="-10"/>
              </w:rPr>
            </w:pPr>
            <w:r>
              <w:rPr>
                <w:rFonts w:ascii="Times New Roman" w:hAnsi="Times New Roman" w:cs="Times New Roman"/>
                <w:spacing w:val="-10"/>
              </w:rPr>
              <w:t>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F7C7055" w14:textId="77777777" w:rsidR="0094464E" w:rsidRDefault="0094464E" w:rsidP="005255EA">
            <w:pPr>
              <w:pStyle w:val="TableParagraph"/>
              <w:spacing w:before="1" w:line="213" w:lineRule="exact"/>
              <w:ind w:left="104"/>
              <w:jc w:val="center"/>
            </w:pPr>
            <w:r>
              <w:rPr>
                <w:rFonts w:ascii="Times New Roman" w:hAnsi="Times New Roman" w:cs="Times New Roman"/>
              </w:rPr>
              <w:t>İL,</w:t>
            </w:r>
            <w:r>
              <w:rPr>
                <w:rFonts w:ascii="Times New Roman" w:hAnsi="Times New Roman" w:cs="Times New Roman"/>
                <w:spacing w:val="-4"/>
              </w:rPr>
              <w:t xml:space="preserve"> </w:t>
            </w:r>
            <w:r>
              <w:rPr>
                <w:rFonts w:ascii="Times New Roman" w:hAnsi="Times New Roman" w:cs="Times New Roman"/>
              </w:rPr>
              <w:t>TR,</w:t>
            </w:r>
            <w:r>
              <w:rPr>
                <w:rFonts w:ascii="Times New Roman" w:hAnsi="Times New Roman" w:cs="Times New Roman"/>
                <w:spacing w:val="-3"/>
              </w:rPr>
              <w:t xml:space="preserve"> </w:t>
            </w:r>
            <w:r>
              <w:rPr>
                <w:rFonts w:ascii="Times New Roman" w:hAnsi="Times New Roman" w:cs="Times New Roman"/>
                <w:spacing w:val="-5"/>
              </w:rPr>
              <w:t>EU</w:t>
            </w:r>
          </w:p>
        </w:tc>
      </w:tr>
      <w:tr w:rsidR="0094464E" w14:paraId="5727864B" w14:textId="77777777" w:rsidTr="0094464E">
        <w:trPr>
          <w:gridAfter w:val="1"/>
          <w:wAfter w:w="29" w:type="dxa"/>
          <w:trHeight w:val="241"/>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D264D03" w14:textId="77777777" w:rsidR="0094464E" w:rsidRDefault="0094464E" w:rsidP="005255EA">
            <w:pPr>
              <w:pStyle w:val="TableParagraph"/>
              <w:spacing w:before="4" w:line="213" w:lineRule="exact"/>
              <w:ind w:left="107"/>
            </w:pPr>
            <w:r>
              <w:rPr>
                <w:rFonts w:ascii="Times New Roman" w:hAnsi="Times New Roman" w:cs="Times New Roman"/>
                <w:sz w:val="24"/>
                <w:szCs w:val="24"/>
              </w:rPr>
              <w:t>Antrenör</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1655464" w14:textId="77777777" w:rsidR="0094464E" w:rsidRDefault="0094464E" w:rsidP="005255EA">
            <w:pPr>
              <w:pStyle w:val="TableParagraph"/>
              <w:spacing w:before="4"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763542C" w14:textId="77777777" w:rsidR="0094464E" w:rsidRDefault="0094464E" w:rsidP="005255EA">
            <w:pPr>
              <w:pStyle w:val="TableParagraph"/>
              <w:spacing w:before="4"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8A0FFA3" w14:textId="77777777" w:rsidR="0094464E" w:rsidRDefault="0094464E" w:rsidP="005255EA">
            <w:pPr>
              <w:pStyle w:val="TableParagraph"/>
              <w:spacing w:before="4" w:line="213" w:lineRule="exact"/>
              <w:ind w:left="113" w:right="2"/>
              <w:jc w:val="center"/>
              <w:rPr>
                <w:rFonts w:ascii="Times New Roman" w:hAnsi="Times New Roman" w:cs="Times New Roman"/>
              </w:rPr>
            </w:pPr>
            <w:r>
              <w:rPr>
                <w:rFonts w:ascii="Times New Roman" w:hAnsi="Times New Roman" w:cs="Times New Roman"/>
              </w:rPr>
              <w:t>1</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37C0062" w14:textId="77777777" w:rsidR="0094464E" w:rsidRDefault="0094464E" w:rsidP="005255EA">
            <w:pPr>
              <w:pStyle w:val="TableParagraph"/>
              <w:snapToGrid w:val="0"/>
              <w:jc w:val="center"/>
              <w:rPr>
                <w:rFonts w:ascii="Times New Roman" w:hAnsi="Times New Roman" w:cs="Times New Roman"/>
              </w:rPr>
            </w:pPr>
          </w:p>
        </w:tc>
      </w:tr>
      <w:tr w:rsidR="0094464E" w14:paraId="10AB9DAB" w14:textId="77777777" w:rsidTr="0094464E">
        <w:trPr>
          <w:gridAfter w:val="1"/>
          <w:wAfter w:w="29" w:type="dxa"/>
          <w:trHeight w:val="238"/>
        </w:trPr>
        <w:tc>
          <w:tcPr>
            <w:tcW w:w="46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257CB28" w14:textId="77777777" w:rsidR="0094464E" w:rsidRDefault="0094464E" w:rsidP="005255EA">
            <w:pPr>
              <w:pStyle w:val="TableParagraph"/>
              <w:spacing w:before="1" w:line="213" w:lineRule="exact"/>
              <w:ind w:left="107"/>
            </w:pPr>
            <w:r>
              <w:rPr>
                <w:rFonts w:ascii="Times New Roman" w:hAnsi="Times New Roman" w:cs="Times New Roman"/>
                <w:sz w:val="24"/>
                <w:szCs w:val="24"/>
              </w:rPr>
              <w:t>Mezuniyet</w:t>
            </w:r>
            <w:r>
              <w:rPr>
                <w:rFonts w:ascii="Times New Roman" w:hAnsi="Times New Roman" w:cs="Times New Roman"/>
                <w:spacing w:val="-5"/>
                <w:sz w:val="24"/>
                <w:szCs w:val="24"/>
              </w:rPr>
              <w:t xml:space="preserve"> </w:t>
            </w:r>
            <w:r>
              <w:rPr>
                <w:rFonts w:ascii="Times New Roman" w:hAnsi="Times New Roman" w:cs="Times New Roman"/>
                <w:sz w:val="24"/>
                <w:szCs w:val="24"/>
              </w:rPr>
              <w:t>Sonrası</w:t>
            </w:r>
            <w:r>
              <w:rPr>
                <w:rFonts w:ascii="Times New Roman" w:hAnsi="Times New Roman" w:cs="Times New Roman"/>
                <w:spacing w:val="-7"/>
                <w:sz w:val="24"/>
                <w:szCs w:val="24"/>
              </w:rPr>
              <w:t xml:space="preserve"> </w:t>
            </w:r>
            <w:r>
              <w:rPr>
                <w:rFonts w:ascii="Times New Roman" w:hAnsi="Times New Roman" w:cs="Times New Roman"/>
                <w:sz w:val="24"/>
                <w:szCs w:val="24"/>
              </w:rPr>
              <w:t>Spora</w:t>
            </w:r>
            <w:r>
              <w:rPr>
                <w:rFonts w:ascii="Times New Roman" w:hAnsi="Times New Roman" w:cs="Times New Roman"/>
                <w:spacing w:val="-4"/>
                <w:sz w:val="24"/>
                <w:szCs w:val="24"/>
              </w:rPr>
              <w:t xml:space="preserve"> </w:t>
            </w:r>
            <w:r>
              <w:rPr>
                <w:rFonts w:ascii="Times New Roman" w:hAnsi="Times New Roman" w:cs="Times New Roman"/>
                <w:sz w:val="24"/>
                <w:szCs w:val="24"/>
              </w:rPr>
              <w:t>Devam</w:t>
            </w:r>
            <w:r>
              <w:rPr>
                <w:rFonts w:ascii="Times New Roman" w:hAnsi="Times New Roman" w:cs="Times New Roman"/>
                <w:spacing w:val="-7"/>
                <w:sz w:val="24"/>
                <w:szCs w:val="24"/>
              </w:rPr>
              <w:t xml:space="preserve"> </w:t>
            </w:r>
            <w:r>
              <w:rPr>
                <w:rFonts w:ascii="Times New Roman" w:hAnsi="Times New Roman" w:cs="Times New Roman"/>
                <w:sz w:val="24"/>
                <w:szCs w:val="24"/>
              </w:rPr>
              <w:t>Eden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93"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D198431"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10</w:t>
            </w:r>
          </w:p>
        </w:tc>
        <w:tc>
          <w:tcPr>
            <w:tcW w:w="149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6F10A4A"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15</w:t>
            </w:r>
          </w:p>
        </w:tc>
        <w:tc>
          <w:tcPr>
            <w:tcW w:w="140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824A575" w14:textId="77777777" w:rsidR="0094464E" w:rsidRDefault="0094464E" w:rsidP="005255EA">
            <w:pPr>
              <w:pStyle w:val="TableParagraph"/>
              <w:spacing w:before="1" w:line="213" w:lineRule="exact"/>
              <w:ind w:left="113" w:right="3"/>
              <w:jc w:val="center"/>
              <w:rPr>
                <w:rFonts w:ascii="Times New Roman" w:hAnsi="Times New Roman" w:cs="Times New Roman"/>
                <w:spacing w:val="-5"/>
              </w:rPr>
            </w:pPr>
            <w:r>
              <w:rPr>
                <w:rFonts w:ascii="Times New Roman" w:hAnsi="Times New Roman" w:cs="Times New Roman"/>
                <w:spacing w:val="-5"/>
              </w:rPr>
              <w:t>20</w:t>
            </w:r>
          </w:p>
        </w:tc>
        <w:tc>
          <w:tcPr>
            <w:tcW w:w="1676"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50EC349F" w14:textId="77777777" w:rsidR="0094464E" w:rsidRDefault="0094464E" w:rsidP="005255EA">
            <w:pPr>
              <w:pStyle w:val="TableParagraph"/>
              <w:snapToGrid w:val="0"/>
              <w:jc w:val="center"/>
              <w:rPr>
                <w:rFonts w:ascii="Times New Roman" w:hAnsi="Times New Roman" w:cs="Times New Roman"/>
              </w:rPr>
            </w:pPr>
          </w:p>
        </w:tc>
      </w:tr>
    </w:tbl>
    <w:p w14:paraId="4B72B24A" w14:textId="77777777" w:rsidR="00027940" w:rsidRDefault="00027940" w:rsidP="0094464E">
      <w:pPr>
        <w:pStyle w:val="Standard"/>
        <w:rPr>
          <w:rFonts w:ascii="Times New Roman" w:hAnsi="Times New Roman" w:cs="Times New Roman"/>
          <w:sz w:val="24"/>
          <w:szCs w:val="24"/>
        </w:rPr>
      </w:pPr>
    </w:p>
    <w:p w14:paraId="0A2EA31E" w14:textId="77777777" w:rsidR="00027940" w:rsidRDefault="00027940" w:rsidP="0094464E">
      <w:pPr>
        <w:pStyle w:val="Standard"/>
        <w:rPr>
          <w:rFonts w:ascii="Times New Roman" w:hAnsi="Times New Roman" w:cs="Times New Roman"/>
          <w:sz w:val="24"/>
          <w:szCs w:val="24"/>
        </w:rPr>
      </w:pPr>
    </w:p>
    <w:p w14:paraId="3A346E65" w14:textId="77777777" w:rsidR="00027940" w:rsidRDefault="00027940" w:rsidP="0094464E">
      <w:pPr>
        <w:pStyle w:val="Standard"/>
        <w:rPr>
          <w:rFonts w:ascii="Times New Roman" w:hAnsi="Times New Roman" w:cs="Times New Roman"/>
          <w:sz w:val="24"/>
          <w:szCs w:val="24"/>
        </w:rPr>
      </w:pPr>
    </w:p>
    <w:p w14:paraId="087BF0E3" w14:textId="77777777" w:rsidR="00027940" w:rsidRDefault="00027940" w:rsidP="0094464E">
      <w:pPr>
        <w:pStyle w:val="Standard"/>
        <w:rPr>
          <w:rFonts w:ascii="Times New Roman" w:hAnsi="Times New Roman" w:cs="Times New Roman"/>
          <w:sz w:val="24"/>
          <w:szCs w:val="24"/>
        </w:rPr>
      </w:pPr>
    </w:p>
    <w:p w14:paraId="15D4DFED" w14:textId="77777777" w:rsidR="00027940" w:rsidRDefault="00027940" w:rsidP="0094464E">
      <w:pPr>
        <w:pStyle w:val="Standard"/>
        <w:rPr>
          <w:rFonts w:ascii="Times New Roman" w:hAnsi="Times New Roman" w:cs="Times New Roman"/>
          <w:sz w:val="24"/>
          <w:szCs w:val="24"/>
        </w:rPr>
      </w:pPr>
    </w:p>
    <w:p w14:paraId="229F4810" w14:textId="77777777" w:rsidR="00027940" w:rsidRDefault="00027940" w:rsidP="0094464E">
      <w:pPr>
        <w:pStyle w:val="Standard"/>
        <w:rPr>
          <w:rFonts w:ascii="Times New Roman" w:hAnsi="Times New Roman" w:cs="Times New Roman"/>
          <w:sz w:val="24"/>
          <w:szCs w:val="24"/>
        </w:rPr>
      </w:pPr>
    </w:p>
    <w:p w14:paraId="62A9475F" w14:textId="77777777" w:rsidR="000C287A" w:rsidRDefault="000C287A" w:rsidP="0094464E">
      <w:pPr>
        <w:pStyle w:val="Standard"/>
        <w:rPr>
          <w:rFonts w:ascii="Times New Roman" w:hAnsi="Times New Roman" w:cs="Times New Roman"/>
          <w:sz w:val="24"/>
          <w:szCs w:val="24"/>
        </w:rPr>
      </w:pPr>
    </w:p>
    <w:p w14:paraId="1323FE6D" w14:textId="77777777" w:rsidR="000C287A" w:rsidRDefault="000C287A" w:rsidP="0094464E">
      <w:pPr>
        <w:pStyle w:val="Standard"/>
        <w:rPr>
          <w:rFonts w:ascii="Times New Roman" w:hAnsi="Times New Roman" w:cs="Times New Roman"/>
          <w:sz w:val="24"/>
          <w:szCs w:val="24"/>
        </w:rPr>
      </w:pPr>
    </w:p>
    <w:p w14:paraId="66E45930" w14:textId="77777777" w:rsidR="000C287A" w:rsidRDefault="000C287A" w:rsidP="0094464E">
      <w:pPr>
        <w:pStyle w:val="Standard"/>
        <w:rPr>
          <w:rFonts w:ascii="Times New Roman" w:hAnsi="Times New Roman" w:cs="Times New Roman"/>
          <w:sz w:val="24"/>
          <w:szCs w:val="24"/>
        </w:rPr>
      </w:pPr>
    </w:p>
    <w:p w14:paraId="613E6C1D" w14:textId="77777777" w:rsidR="000C287A" w:rsidRDefault="000C287A" w:rsidP="0094464E">
      <w:pPr>
        <w:pStyle w:val="Standard"/>
        <w:rPr>
          <w:rFonts w:ascii="Times New Roman" w:hAnsi="Times New Roman" w:cs="Times New Roman"/>
          <w:sz w:val="24"/>
          <w:szCs w:val="24"/>
        </w:rPr>
      </w:pPr>
    </w:p>
    <w:p w14:paraId="6BACFD9B" w14:textId="1E9B6B5E" w:rsidR="0094464E" w:rsidRDefault="002C2252" w:rsidP="0094464E">
      <w:pPr>
        <w:pStyle w:val="Standard"/>
      </w:pPr>
      <w:r>
        <w:rPr>
          <w:rFonts w:ascii="Times New Roman" w:hAnsi="Times New Roman" w:cs="Times New Roman"/>
        </w:rPr>
        <w:lastRenderedPageBreak/>
        <w:t xml:space="preserve"> Tablo 36</w:t>
      </w:r>
      <w:r w:rsidR="0094464E">
        <w:rPr>
          <w:rFonts w:ascii="Times New Roman" w:hAnsi="Times New Roman" w:cs="Times New Roman"/>
        </w:rPr>
        <w:t>:</w:t>
      </w:r>
      <w:r w:rsidR="0094464E">
        <w:rPr>
          <w:rFonts w:ascii="Times New Roman" w:hAnsi="Times New Roman" w:cs="Times New Roman"/>
          <w:b/>
          <w:sz w:val="24"/>
          <w:szCs w:val="24"/>
        </w:rPr>
        <w:t xml:space="preserve"> Öğrenci</w:t>
      </w:r>
      <w:r w:rsidR="0094464E">
        <w:rPr>
          <w:rFonts w:ascii="Times New Roman" w:hAnsi="Times New Roman" w:cs="Times New Roman"/>
          <w:b/>
          <w:spacing w:val="-2"/>
          <w:sz w:val="24"/>
          <w:szCs w:val="24"/>
        </w:rPr>
        <w:t xml:space="preserve"> </w:t>
      </w:r>
      <w:r w:rsidR="0094464E">
        <w:rPr>
          <w:rFonts w:ascii="Times New Roman" w:hAnsi="Times New Roman" w:cs="Times New Roman"/>
          <w:b/>
          <w:sz w:val="24"/>
          <w:szCs w:val="24"/>
        </w:rPr>
        <w:t>Devam</w:t>
      </w:r>
      <w:r w:rsidR="0094464E">
        <w:rPr>
          <w:rFonts w:ascii="Times New Roman" w:hAnsi="Times New Roman" w:cs="Times New Roman"/>
          <w:b/>
          <w:spacing w:val="-1"/>
          <w:sz w:val="24"/>
          <w:szCs w:val="24"/>
        </w:rPr>
        <w:t xml:space="preserve"> </w:t>
      </w:r>
      <w:r w:rsidR="0094464E">
        <w:rPr>
          <w:rFonts w:ascii="Times New Roman" w:hAnsi="Times New Roman" w:cs="Times New Roman"/>
          <w:b/>
          <w:spacing w:val="-2"/>
          <w:sz w:val="24"/>
          <w:szCs w:val="24"/>
        </w:rPr>
        <w:t>Durumu</w:t>
      </w:r>
    </w:p>
    <w:tbl>
      <w:tblPr>
        <w:tblW w:w="10697" w:type="dxa"/>
        <w:tblLayout w:type="fixed"/>
        <w:tblCellMar>
          <w:left w:w="10" w:type="dxa"/>
          <w:right w:w="10" w:type="dxa"/>
        </w:tblCellMar>
        <w:tblLook w:val="0000" w:firstRow="0" w:lastRow="0" w:firstColumn="0" w:lastColumn="0" w:noHBand="0" w:noVBand="0"/>
      </w:tblPr>
      <w:tblGrid>
        <w:gridCol w:w="4650"/>
        <w:gridCol w:w="1482"/>
        <w:gridCol w:w="1481"/>
        <w:gridCol w:w="1390"/>
        <w:gridCol w:w="1665"/>
        <w:gridCol w:w="29"/>
      </w:tblGrid>
      <w:tr w:rsidR="0094464E" w14:paraId="2DCD120B" w14:textId="77777777" w:rsidTr="0094464E">
        <w:trPr>
          <w:trHeight w:val="470"/>
        </w:trPr>
        <w:tc>
          <w:tcPr>
            <w:tcW w:w="10669"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68A0683"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Öğrenci</w:t>
            </w:r>
            <w:r>
              <w:rPr>
                <w:rFonts w:ascii="Times New Roman" w:hAnsi="Times New Roman" w:cs="Times New Roman"/>
                <w:b/>
                <w:spacing w:val="-2"/>
                <w:sz w:val="24"/>
                <w:szCs w:val="24"/>
              </w:rPr>
              <w:t xml:space="preserve"> </w:t>
            </w:r>
            <w:r>
              <w:rPr>
                <w:rFonts w:ascii="Times New Roman" w:hAnsi="Times New Roman" w:cs="Times New Roman"/>
                <w:b/>
                <w:sz w:val="24"/>
                <w:szCs w:val="24"/>
              </w:rPr>
              <w:t>Devam</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Durumu</w:t>
            </w:r>
          </w:p>
        </w:tc>
        <w:tc>
          <w:tcPr>
            <w:tcW w:w="28" w:type="dxa"/>
            <w:tcBorders>
              <w:left w:val="single" w:sz="4" w:space="0" w:color="000000"/>
            </w:tcBorders>
            <w:tcMar>
              <w:top w:w="0" w:type="dxa"/>
              <w:left w:w="0" w:type="dxa"/>
              <w:bottom w:w="0" w:type="dxa"/>
              <w:right w:w="0" w:type="dxa"/>
            </w:tcMar>
          </w:tcPr>
          <w:p w14:paraId="5828BC4F" w14:textId="77777777" w:rsidR="0094464E" w:rsidRDefault="0094464E" w:rsidP="005255EA">
            <w:pPr>
              <w:pStyle w:val="Standard"/>
              <w:snapToGrid w:val="0"/>
            </w:pPr>
          </w:p>
        </w:tc>
      </w:tr>
      <w:tr w:rsidR="0094464E" w14:paraId="59FD3E0D" w14:textId="77777777" w:rsidTr="0094464E">
        <w:trPr>
          <w:gridAfter w:val="1"/>
          <w:wAfter w:w="29" w:type="dxa"/>
          <w:trHeight w:val="333"/>
        </w:trPr>
        <w:tc>
          <w:tcPr>
            <w:tcW w:w="465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F3A06B1"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8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01F6DD8"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8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0C5E47E"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39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2DB7444"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6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8081AEA"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62DD8261" w14:textId="77777777" w:rsidTr="0094464E">
        <w:trPr>
          <w:gridAfter w:val="1"/>
          <w:wAfter w:w="29" w:type="dxa"/>
          <w:trHeight w:val="260"/>
        </w:trPr>
        <w:tc>
          <w:tcPr>
            <w:tcW w:w="465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34257A8" w14:textId="77777777" w:rsidR="0094464E" w:rsidRDefault="0094464E" w:rsidP="005255EA">
            <w:pPr>
              <w:pStyle w:val="TableParagraph"/>
              <w:spacing w:before="1" w:line="213" w:lineRule="exact"/>
              <w:ind w:left="107"/>
            </w:pPr>
            <w:r>
              <w:rPr>
                <w:rFonts w:ascii="Times New Roman" w:hAnsi="Times New Roman" w:cs="Times New Roman"/>
                <w:sz w:val="24"/>
                <w:szCs w:val="24"/>
              </w:rPr>
              <w:t>Devamsızlık</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Ortalaması</w:t>
            </w:r>
          </w:p>
        </w:tc>
        <w:tc>
          <w:tcPr>
            <w:tcW w:w="148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329A732"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30</w:t>
            </w:r>
          </w:p>
        </w:tc>
        <w:tc>
          <w:tcPr>
            <w:tcW w:w="148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FFFD080"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15</w:t>
            </w:r>
          </w:p>
        </w:tc>
        <w:tc>
          <w:tcPr>
            <w:tcW w:w="139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3EEA634"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15</w:t>
            </w:r>
          </w:p>
        </w:tc>
        <w:tc>
          <w:tcPr>
            <w:tcW w:w="166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56AF248" w14:textId="77777777" w:rsidR="0094464E" w:rsidRDefault="0094464E" w:rsidP="005255EA">
            <w:pPr>
              <w:pStyle w:val="TableParagraph"/>
              <w:spacing w:before="1" w:line="213" w:lineRule="exact"/>
              <w:ind w:left="211"/>
              <w:rPr>
                <w:rFonts w:ascii="Times New Roman" w:hAnsi="Times New Roman" w:cs="Times New Roman"/>
                <w:spacing w:val="-5"/>
              </w:rPr>
            </w:pPr>
            <w:r>
              <w:rPr>
                <w:rFonts w:ascii="Times New Roman" w:hAnsi="Times New Roman" w:cs="Times New Roman"/>
                <w:spacing w:val="-5"/>
              </w:rPr>
              <w:t>Gün</w:t>
            </w:r>
          </w:p>
        </w:tc>
      </w:tr>
      <w:tr w:rsidR="0094464E" w14:paraId="4ABFBE35" w14:textId="77777777" w:rsidTr="0094464E">
        <w:trPr>
          <w:gridAfter w:val="1"/>
          <w:wAfter w:w="29" w:type="dxa"/>
          <w:trHeight w:val="260"/>
        </w:trPr>
        <w:tc>
          <w:tcPr>
            <w:tcW w:w="465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6DFB55A" w14:textId="77777777" w:rsidR="0094464E" w:rsidRDefault="0094464E" w:rsidP="005255EA">
            <w:pPr>
              <w:pStyle w:val="TableParagraph"/>
              <w:spacing w:before="1" w:line="213" w:lineRule="exact"/>
              <w:ind w:left="107"/>
            </w:pPr>
            <w:r>
              <w:rPr>
                <w:rFonts w:ascii="Times New Roman" w:hAnsi="Times New Roman" w:cs="Times New Roman"/>
                <w:sz w:val="24"/>
                <w:szCs w:val="24"/>
              </w:rPr>
              <w:t>Devamsızlıktan</w:t>
            </w:r>
            <w:r>
              <w:rPr>
                <w:rFonts w:ascii="Times New Roman" w:hAnsi="Times New Roman" w:cs="Times New Roman"/>
                <w:spacing w:val="-7"/>
                <w:sz w:val="24"/>
                <w:szCs w:val="24"/>
              </w:rPr>
              <w:t xml:space="preserve"> </w:t>
            </w:r>
            <w:r>
              <w:rPr>
                <w:rFonts w:ascii="Times New Roman" w:hAnsi="Times New Roman" w:cs="Times New Roman"/>
                <w:sz w:val="24"/>
                <w:szCs w:val="24"/>
              </w:rPr>
              <w:t>Kalan</w:t>
            </w:r>
            <w:r>
              <w:rPr>
                <w:rFonts w:ascii="Times New Roman" w:hAnsi="Times New Roman" w:cs="Times New Roman"/>
                <w:spacing w:val="-5"/>
                <w:sz w:val="24"/>
                <w:szCs w:val="24"/>
              </w:rPr>
              <w:t xml:space="preserve"> </w:t>
            </w:r>
            <w:r>
              <w:rPr>
                <w:rFonts w:ascii="Times New Roman" w:hAnsi="Times New Roman" w:cs="Times New Roman"/>
                <w:sz w:val="24"/>
                <w:szCs w:val="24"/>
              </w:rPr>
              <w:t>Öğrenci</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Sayısı</w:t>
            </w:r>
          </w:p>
        </w:tc>
        <w:tc>
          <w:tcPr>
            <w:tcW w:w="148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F3D300A"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8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968AA27" w14:textId="77777777" w:rsidR="0094464E" w:rsidRDefault="0094464E" w:rsidP="005255EA">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3</w:t>
            </w:r>
          </w:p>
        </w:tc>
        <w:tc>
          <w:tcPr>
            <w:tcW w:w="139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F546EB0"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5272B96" w14:textId="77777777" w:rsidR="0094464E" w:rsidRDefault="0094464E" w:rsidP="005255EA">
            <w:pPr>
              <w:pStyle w:val="TableParagraph"/>
              <w:spacing w:before="1" w:line="213" w:lineRule="exact"/>
              <w:ind w:left="103"/>
            </w:pPr>
            <w:r>
              <w:rPr>
                <w:rFonts w:ascii="Times New Roman" w:hAnsi="Times New Roman" w:cs="Times New Roman"/>
              </w:rPr>
              <w:t>*2022</w:t>
            </w:r>
            <w:r>
              <w:rPr>
                <w:rFonts w:ascii="Times New Roman" w:hAnsi="Times New Roman" w:cs="Times New Roman"/>
                <w:spacing w:val="-6"/>
              </w:rPr>
              <w:t xml:space="preserve"> </w:t>
            </w:r>
            <w:r>
              <w:rPr>
                <w:rFonts w:ascii="Times New Roman" w:hAnsi="Times New Roman" w:cs="Times New Roman"/>
                <w:spacing w:val="-5"/>
              </w:rPr>
              <w:t>Af</w:t>
            </w:r>
          </w:p>
        </w:tc>
      </w:tr>
      <w:tr w:rsidR="0094464E" w14:paraId="34F7AE0A" w14:textId="77777777" w:rsidTr="0094464E">
        <w:trPr>
          <w:gridAfter w:val="1"/>
          <w:wAfter w:w="29" w:type="dxa"/>
          <w:trHeight w:val="264"/>
        </w:trPr>
        <w:tc>
          <w:tcPr>
            <w:tcW w:w="465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8F0D13E" w14:textId="77777777" w:rsidR="0094464E" w:rsidRDefault="0094464E" w:rsidP="005255EA">
            <w:pPr>
              <w:pStyle w:val="TableParagraph"/>
              <w:spacing w:before="4" w:line="213" w:lineRule="exact"/>
              <w:ind w:left="107"/>
            </w:pPr>
            <w:r>
              <w:rPr>
                <w:rFonts w:ascii="Times New Roman" w:hAnsi="Times New Roman" w:cs="Times New Roman"/>
                <w:sz w:val="24"/>
                <w:szCs w:val="24"/>
              </w:rPr>
              <w:t>Sürekli</w:t>
            </w:r>
            <w:r>
              <w:rPr>
                <w:rFonts w:ascii="Times New Roman" w:hAnsi="Times New Roman" w:cs="Times New Roman"/>
                <w:spacing w:val="-8"/>
                <w:sz w:val="24"/>
                <w:szCs w:val="24"/>
              </w:rPr>
              <w:t xml:space="preserve"> </w:t>
            </w:r>
            <w:r>
              <w:rPr>
                <w:rFonts w:ascii="Times New Roman" w:hAnsi="Times New Roman" w:cs="Times New Roman"/>
                <w:sz w:val="24"/>
                <w:szCs w:val="24"/>
              </w:rPr>
              <w:t>Devamsız</w:t>
            </w:r>
            <w:r>
              <w:rPr>
                <w:rFonts w:ascii="Times New Roman" w:hAnsi="Times New Roman" w:cs="Times New Roman"/>
                <w:spacing w:val="-6"/>
                <w:sz w:val="24"/>
                <w:szCs w:val="24"/>
              </w:rPr>
              <w:t xml:space="preserve"> </w:t>
            </w:r>
            <w:r>
              <w:rPr>
                <w:rFonts w:ascii="Times New Roman" w:hAnsi="Times New Roman" w:cs="Times New Roman"/>
                <w:sz w:val="24"/>
                <w:szCs w:val="24"/>
              </w:rPr>
              <w:t>Öğrenci</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8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9981723" w14:textId="77777777" w:rsidR="0094464E" w:rsidRDefault="0094464E" w:rsidP="005255EA">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10</w:t>
            </w:r>
          </w:p>
        </w:tc>
        <w:tc>
          <w:tcPr>
            <w:tcW w:w="148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ABC4480" w14:textId="77777777" w:rsidR="0094464E" w:rsidRDefault="0094464E" w:rsidP="005255EA">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5</w:t>
            </w:r>
          </w:p>
        </w:tc>
        <w:tc>
          <w:tcPr>
            <w:tcW w:w="139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39CB17A" w14:textId="77777777" w:rsidR="0094464E" w:rsidRDefault="0094464E" w:rsidP="005255EA">
            <w:pPr>
              <w:pStyle w:val="TableParagraph"/>
              <w:spacing w:before="4" w:line="213" w:lineRule="exact"/>
              <w:ind w:left="113" w:right="3"/>
              <w:jc w:val="center"/>
              <w:rPr>
                <w:rFonts w:ascii="Times New Roman" w:hAnsi="Times New Roman" w:cs="Times New Roman"/>
                <w:spacing w:val="-5"/>
              </w:rPr>
            </w:pPr>
            <w:r>
              <w:rPr>
                <w:rFonts w:ascii="Times New Roman" w:hAnsi="Times New Roman" w:cs="Times New Roman"/>
                <w:spacing w:val="-5"/>
              </w:rPr>
              <w:t>2</w:t>
            </w:r>
          </w:p>
        </w:tc>
        <w:tc>
          <w:tcPr>
            <w:tcW w:w="166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D515A07" w14:textId="77777777" w:rsidR="0094464E" w:rsidRDefault="0094464E" w:rsidP="005255EA">
            <w:pPr>
              <w:pStyle w:val="TableParagraph"/>
              <w:snapToGrid w:val="0"/>
              <w:rPr>
                <w:rFonts w:ascii="Times New Roman" w:hAnsi="Times New Roman" w:cs="Times New Roman"/>
              </w:rPr>
            </w:pPr>
          </w:p>
        </w:tc>
      </w:tr>
      <w:tr w:rsidR="0094464E" w14:paraId="39277674" w14:textId="77777777" w:rsidTr="0094464E">
        <w:trPr>
          <w:gridAfter w:val="1"/>
          <w:wAfter w:w="29" w:type="dxa"/>
          <w:trHeight w:val="260"/>
        </w:trPr>
        <w:tc>
          <w:tcPr>
            <w:tcW w:w="4651"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CDC73E7" w14:textId="77777777" w:rsidR="0094464E" w:rsidRDefault="0094464E" w:rsidP="005255EA">
            <w:pPr>
              <w:pStyle w:val="TableParagraph"/>
              <w:spacing w:before="1" w:line="213" w:lineRule="exact"/>
              <w:ind w:left="107"/>
            </w:pPr>
            <w:r>
              <w:rPr>
                <w:rFonts w:ascii="Times New Roman" w:hAnsi="Times New Roman" w:cs="Times New Roman"/>
                <w:sz w:val="24"/>
                <w:szCs w:val="24"/>
              </w:rPr>
              <w:t>Devamı</w:t>
            </w:r>
            <w:r>
              <w:rPr>
                <w:rFonts w:ascii="Times New Roman" w:hAnsi="Times New Roman" w:cs="Times New Roman"/>
                <w:spacing w:val="-7"/>
                <w:sz w:val="24"/>
                <w:szCs w:val="24"/>
              </w:rPr>
              <w:t xml:space="preserve"> </w:t>
            </w:r>
            <w:r>
              <w:rPr>
                <w:rFonts w:ascii="Times New Roman" w:hAnsi="Times New Roman" w:cs="Times New Roman"/>
                <w:sz w:val="24"/>
                <w:szCs w:val="24"/>
              </w:rPr>
              <w:t>Sağlanan</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8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0571638"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2</w:t>
            </w:r>
          </w:p>
        </w:tc>
        <w:tc>
          <w:tcPr>
            <w:tcW w:w="1481"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7FC501D"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2</w:t>
            </w:r>
          </w:p>
        </w:tc>
        <w:tc>
          <w:tcPr>
            <w:tcW w:w="1390"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59A4658" w14:textId="77777777" w:rsidR="0094464E" w:rsidRDefault="0094464E" w:rsidP="005255EA">
            <w:pPr>
              <w:pStyle w:val="TableParagraph"/>
              <w:spacing w:before="1" w:line="213" w:lineRule="exact"/>
              <w:ind w:left="113"/>
              <w:jc w:val="center"/>
              <w:rPr>
                <w:rFonts w:ascii="Times New Roman" w:hAnsi="Times New Roman" w:cs="Times New Roman"/>
                <w:spacing w:val="-10"/>
              </w:rPr>
            </w:pPr>
            <w:r>
              <w:rPr>
                <w:rFonts w:ascii="Times New Roman" w:hAnsi="Times New Roman" w:cs="Times New Roman"/>
                <w:spacing w:val="-1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A8987B1" w14:textId="77777777" w:rsidR="0094464E" w:rsidRDefault="0094464E" w:rsidP="005255EA">
            <w:pPr>
              <w:pStyle w:val="TableParagraph"/>
              <w:snapToGrid w:val="0"/>
              <w:rPr>
                <w:rFonts w:ascii="Times New Roman" w:hAnsi="Times New Roman" w:cs="Times New Roman"/>
              </w:rPr>
            </w:pPr>
          </w:p>
        </w:tc>
      </w:tr>
    </w:tbl>
    <w:p w14:paraId="6BF56CED" w14:textId="77777777" w:rsidR="0094464E" w:rsidRDefault="0094464E" w:rsidP="0094464E">
      <w:pPr>
        <w:pStyle w:val="Standard"/>
        <w:rPr>
          <w:rFonts w:ascii="Times New Roman" w:hAnsi="Times New Roman" w:cs="Times New Roman"/>
          <w:sz w:val="24"/>
          <w:szCs w:val="24"/>
        </w:rPr>
      </w:pPr>
    </w:p>
    <w:p w14:paraId="7F45B5A0" w14:textId="1BDC4543" w:rsidR="0094464E" w:rsidRDefault="002C2252" w:rsidP="0094464E">
      <w:pPr>
        <w:pStyle w:val="Standard"/>
      </w:pPr>
      <w:r>
        <w:rPr>
          <w:rFonts w:ascii="Times New Roman" w:hAnsi="Times New Roman" w:cs="Times New Roman"/>
          <w:b/>
          <w:sz w:val="24"/>
          <w:szCs w:val="24"/>
        </w:rPr>
        <w:t>Tablo 37</w:t>
      </w:r>
      <w:r w:rsidR="0094464E">
        <w:rPr>
          <w:rFonts w:ascii="Times New Roman" w:hAnsi="Times New Roman" w:cs="Times New Roman"/>
          <w:b/>
          <w:sz w:val="24"/>
          <w:szCs w:val="24"/>
        </w:rPr>
        <w:t>: Sosyal</w:t>
      </w:r>
      <w:r w:rsidR="0094464E">
        <w:rPr>
          <w:rFonts w:ascii="Times New Roman" w:hAnsi="Times New Roman" w:cs="Times New Roman"/>
          <w:b/>
          <w:spacing w:val="-2"/>
          <w:sz w:val="24"/>
          <w:szCs w:val="24"/>
        </w:rPr>
        <w:t xml:space="preserve"> Kulüpler</w:t>
      </w:r>
    </w:p>
    <w:tbl>
      <w:tblPr>
        <w:tblW w:w="10653" w:type="dxa"/>
        <w:tblLayout w:type="fixed"/>
        <w:tblCellMar>
          <w:left w:w="10" w:type="dxa"/>
          <w:right w:w="10" w:type="dxa"/>
        </w:tblCellMar>
        <w:tblLook w:val="0000" w:firstRow="0" w:lastRow="0" w:firstColumn="0" w:lastColumn="0" w:noHBand="0" w:noVBand="0"/>
      </w:tblPr>
      <w:tblGrid>
        <w:gridCol w:w="4629"/>
        <w:gridCol w:w="1476"/>
        <w:gridCol w:w="1475"/>
        <w:gridCol w:w="1384"/>
        <w:gridCol w:w="1659"/>
        <w:gridCol w:w="30"/>
      </w:tblGrid>
      <w:tr w:rsidR="0094464E" w14:paraId="6454EC13" w14:textId="77777777" w:rsidTr="0094464E">
        <w:trPr>
          <w:trHeight w:val="457"/>
        </w:trPr>
        <w:tc>
          <w:tcPr>
            <w:tcW w:w="1062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055C1EC"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Sosyal</w:t>
            </w:r>
            <w:r>
              <w:rPr>
                <w:rFonts w:ascii="Times New Roman" w:hAnsi="Times New Roman" w:cs="Times New Roman"/>
                <w:b/>
                <w:spacing w:val="-2"/>
                <w:sz w:val="24"/>
                <w:szCs w:val="24"/>
              </w:rPr>
              <w:t xml:space="preserve"> Kulüpler</w:t>
            </w:r>
          </w:p>
        </w:tc>
        <w:tc>
          <w:tcPr>
            <w:tcW w:w="29" w:type="dxa"/>
            <w:tcBorders>
              <w:left w:val="single" w:sz="4" w:space="0" w:color="000000"/>
            </w:tcBorders>
            <w:tcMar>
              <w:top w:w="0" w:type="dxa"/>
              <w:left w:w="0" w:type="dxa"/>
              <w:bottom w:w="0" w:type="dxa"/>
              <w:right w:w="0" w:type="dxa"/>
            </w:tcMar>
          </w:tcPr>
          <w:p w14:paraId="64FD4BE1" w14:textId="77777777" w:rsidR="0094464E" w:rsidRDefault="0094464E" w:rsidP="005255EA">
            <w:pPr>
              <w:pStyle w:val="Standard"/>
              <w:snapToGrid w:val="0"/>
            </w:pPr>
          </w:p>
        </w:tc>
      </w:tr>
      <w:tr w:rsidR="0094464E" w14:paraId="21371F63" w14:textId="77777777" w:rsidTr="0094464E">
        <w:trPr>
          <w:gridAfter w:val="1"/>
          <w:wAfter w:w="30" w:type="dxa"/>
          <w:trHeight w:val="324"/>
        </w:trPr>
        <w:tc>
          <w:tcPr>
            <w:tcW w:w="463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8F17FFA"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7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53C762F3"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7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32BE8E8"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3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692E3F2"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58"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C3FA8AF"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501F07AC" w14:textId="77777777" w:rsidTr="0094464E">
        <w:trPr>
          <w:gridAfter w:val="1"/>
          <w:wAfter w:w="30" w:type="dxa"/>
          <w:trHeight w:val="253"/>
        </w:trPr>
        <w:tc>
          <w:tcPr>
            <w:tcW w:w="463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ABBDC53" w14:textId="77777777" w:rsidR="0094464E" w:rsidRDefault="0094464E" w:rsidP="005255EA">
            <w:pPr>
              <w:pStyle w:val="TableParagraph"/>
              <w:spacing w:before="1" w:line="213" w:lineRule="exact"/>
              <w:ind w:left="107"/>
            </w:pPr>
            <w:r>
              <w:rPr>
                <w:rFonts w:ascii="Times New Roman" w:hAnsi="Times New Roman" w:cs="Times New Roman"/>
                <w:sz w:val="24"/>
                <w:szCs w:val="24"/>
              </w:rPr>
              <w:t>Kulüp</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400414D"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11</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8D62F6B" w14:textId="77777777" w:rsidR="0094464E" w:rsidRDefault="0094464E" w:rsidP="005255EA">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11</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BE5ECDE" w14:textId="77777777" w:rsidR="0094464E" w:rsidRDefault="0094464E" w:rsidP="005255EA">
            <w:pPr>
              <w:pStyle w:val="TableParagraph"/>
              <w:spacing w:before="1" w:line="213" w:lineRule="exact"/>
              <w:ind w:left="113" w:right="1"/>
              <w:jc w:val="center"/>
              <w:rPr>
                <w:rFonts w:ascii="Times New Roman" w:hAnsi="Times New Roman" w:cs="Times New Roman"/>
                <w:spacing w:val="-5"/>
              </w:rPr>
            </w:pPr>
            <w:r>
              <w:rPr>
                <w:rFonts w:ascii="Times New Roman" w:hAnsi="Times New Roman" w:cs="Times New Roman"/>
                <w:spacing w:val="-5"/>
              </w:rPr>
              <w:t>11</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EBCE80D" w14:textId="77777777" w:rsidR="0094464E" w:rsidRDefault="0094464E" w:rsidP="005255EA">
            <w:pPr>
              <w:pStyle w:val="TableParagraph"/>
              <w:snapToGrid w:val="0"/>
              <w:rPr>
                <w:rFonts w:ascii="Times New Roman" w:hAnsi="Times New Roman" w:cs="Times New Roman"/>
              </w:rPr>
            </w:pPr>
          </w:p>
        </w:tc>
      </w:tr>
      <w:tr w:rsidR="0094464E" w14:paraId="7C6FEFBD" w14:textId="77777777" w:rsidTr="0094464E">
        <w:trPr>
          <w:gridAfter w:val="1"/>
          <w:wAfter w:w="30" w:type="dxa"/>
          <w:trHeight w:val="253"/>
        </w:trPr>
        <w:tc>
          <w:tcPr>
            <w:tcW w:w="463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176403A" w14:textId="77777777" w:rsidR="0094464E" w:rsidRDefault="0094464E" w:rsidP="005255EA">
            <w:pPr>
              <w:pStyle w:val="TableParagraph"/>
              <w:spacing w:before="1" w:line="213" w:lineRule="exact"/>
              <w:ind w:left="107"/>
            </w:pPr>
            <w:r>
              <w:rPr>
                <w:rFonts w:ascii="Times New Roman" w:hAnsi="Times New Roman" w:cs="Times New Roman"/>
                <w:sz w:val="24"/>
                <w:szCs w:val="24"/>
              </w:rPr>
              <w:t>Etkinlik</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08ADCBE"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36</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A433F8A"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36</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0E954CA"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36</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266CA69" w14:textId="77777777" w:rsidR="0094464E" w:rsidRDefault="0094464E" w:rsidP="005255EA">
            <w:pPr>
              <w:pStyle w:val="TableParagraph"/>
              <w:snapToGrid w:val="0"/>
              <w:rPr>
                <w:rFonts w:ascii="Times New Roman" w:hAnsi="Times New Roman" w:cs="Times New Roman"/>
              </w:rPr>
            </w:pPr>
          </w:p>
        </w:tc>
      </w:tr>
      <w:tr w:rsidR="0094464E" w14:paraId="128CBF12" w14:textId="77777777" w:rsidTr="0094464E">
        <w:trPr>
          <w:gridAfter w:val="1"/>
          <w:wAfter w:w="30" w:type="dxa"/>
          <w:trHeight w:val="256"/>
        </w:trPr>
        <w:tc>
          <w:tcPr>
            <w:tcW w:w="463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D4D1E71" w14:textId="77777777" w:rsidR="0094464E" w:rsidRDefault="0094464E" w:rsidP="005255EA">
            <w:pPr>
              <w:pStyle w:val="TableParagraph"/>
              <w:spacing w:before="1" w:line="215" w:lineRule="exact"/>
              <w:ind w:left="107"/>
            </w:pPr>
            <w:r>
              <w:rPr>
                <w:rFonts w:ascii="Times New Roman" w:hAnsi="Times New Roman" w:cs="Times New Roman"/>
                <w:sz w:val="24"/>
                <w:szCs w:val="24"/>
              </w:rPr>
              <w:t>Proje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295CDC3" w14:textId="77777777" w:rsidR="0094464E" w:rsidRDefault="0094464E" w:rsidP="005255EA">
            <w:pPr>
              <w:pStyle w:val="TableParagraph"/>
              <w:spacing w:before="1" w:line="215" w:lineRule="exact"/>
              <w:ind w:left="116" w:right="4"/>
              <w:jc w:val="center"/>
              <w:rPr>
                <w:rFonts w:ascii="Times New Roman" w:hAnsi="Times New Roman" w:cs="Times New Roman"/>
                <w:spacing w:val="-10"/>
              </w:rPr>
            </w:pPr>
            <w:r>
              <w:rPr>
                <w:rFonts w:ascii="Times New Roman" w:hAnsi="Times New Roman" w:cs="Times New Roman"/>
                <w:spacing w:val="-10"/>
              </w:rPr>
              <w:t>2</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8037D4C" w14:textId="77777777" w:rsidR="0094464E" w:rsidRDefault="0094464E" w:rsidP="005255EA">
            <w:pPr>
              <w:pStyle w:val="TableParagraph"/>
              <w:spacing w:before="1" w:line="215" w:lineRule="exact"/>
              <w:ind w:left="116" w:right="7"/>
              <w:jc w:val="center"/>
              <w:rPr>
                <w:rFonts w:ascii="Times New Roman" w:hAnsi="Times New Roman" w:cs="Times New Roman"/>
                <w:spacing w:val="-10"/>
              </w:rPr>
            </w:pPr>
            <w:r>
              <w:rPr>
                <w:rFonts w:ascii="Times New Roman" w:hAnsi="Times New Roman" w:cs="Times New Roman"/>
                <w:spacing w:val="-10"/>
              </w:rPr>
              <w:t>2</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8EA7CB8" w14:textId="77777777" w:rsidR="0094464E" w:rsidRDefault="0094464E" w:rsidP="005255EA">
            <w:pPr>
              <w:pStyle w:val="TableParagraph"/>
              <w:spacing w:before="1" w:line="215" w:lineRule="exact"/>
              <w:ind w:left="113" w:right="1"/>
              <w:jc w:val="center"/>
              <w:rPr>
                <w:rFonts w:ascii="Times New Roman" w:hAnsi="Times New Roman" w:cs="Times New Roman"/>
                <w:spacing w:val="-10"/>
              </w:rPr>
            </w:pPr>
            <w:r>
              <w:rPr>
                <w:rFonts w:ascii="Times New Roman" w:hAnsi="Times New Roman" w:cs="Times New Roman"/>
                <w:spacing w:val="-10"/>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6BF437C" w14:textId="77777777" w:rsidR="0094464E" w:rsidRDefault="0094464E" w:rsidP="005255EA">
            <w:pPr>
              <w:pStyle w:val="TableParagraph"/>
              <w:snapToGrid w:val="0"/>
              <w:rPr>
                <w:rFonts w:ascii="Times New Roman" w:hAnsi="Times New Roman" w:cs="Times New Roman"/>
              </w:rPr>
            </w:pPr>
          </w:p>
        </w:tc>
      </w:tr>
    </w:tbl>
    <w:p w14:paraId="051486EF" w14:textId="77777777" w:rsidR="005B47A2" w:rsidRDefault="005B47A2" w:rsidP="0094464E">
      <w:pPr>
        <w:pStyle w:val="Standard"/>
        <w:rPr>
          <w:rFonts w:ascii="Times New Roman" w:hAnsi="Times New Roman" w:cs="Times New Roman"/>
          <w:sz w:val="24"/>
          <w:szCs w:val="24"/>
        </w:rPr>
      </w:pPr>
    </w:p>
    <w:p w14:paraId="34C9DF0E" w14:textId="26A4CFD1" w:rsidR="0094464E" w:rsidRDefault="002C2252" w:rsidP="0094464E">
      <w:pPr>
        <w:pStyle w:val="Standard"/>
      </w:pPr>
      <w:r>
        <w:rPr>
          <w:rFonts w:ascii="Times New Roman" w:hAnsi="Times New Roman" w:cs="Times New Roman"/>
          <w:sz w:val="24"/>
          <w:szCs w:val="24"/>
        </w:rPr>
        <w:t>Tablo 38</w:t>
      </w:r>
      <w:r w:rsidR="0094464E">
        <w:rPr>
          <w:rFonts w:ascii="Times New Roman" w:hAnsi="Times New Roman" w:cs="Times New Roman"/>
          <w:sz w:val="24"/>
          <w:szCs w:val="24"/>
        </w:rPr>
        <w:t xml:space="preserve">: </w:t>
      </w:r>
      <w:r w:rsidR="0094464E">
        <w:rPr>
          <w:rFonts w:ascii="Times New Roman" w:hAnsi="Times New Roman" w:cs="Times New Roman"/>
          <w:b/>
          <w:sz w:val="24"/>
          <w:szCs w:val="24"/>
        </w:rPr>
        <w:t>Personel</w:t>
      </w:r>
      <w:r w:rsidR="0094464E">
        <w:rPr>
          <w:rFonts w:ascii="Times New Roman" w:hAnsi="Times New Roman" w:cs="Times New Roman"/>
          <w:b/>
          <w:spacing w:val="-2"/>
          <w:sz w:val="24"/>
          <w:szCs w:val="24"/>
        </w:rPr>
        <w:t xml:space="preserve"> </w:t>
      </w:r>
      <w:r w:rsidR="0094464E">
        <w:rPr>
          <w:rFonts w:ascii="Times New Roman" w:hAnsi="Times New Roman" w:cs="Times New Roman"/>
          <w:b/>
          <w:sz w:val="24"/>
          <w:szCs w:val="24"/>
        </w:rPr>
        <w:t>Devam</w:t>
      </w:r>
      <w:r w:rsidR="0094464E">
        <w:rPr>
          <w:rFonts w:ascii="Times New Roman" w:hAnsi="Times New Roman" w:cs="Times New Roman"/>
          <w:b/>
          <w:spacing w:val="-1"/>
          <w:sz w:val="24"/>
          <w:szCs w:val="24"/>
        </w:rPr>
        <w:t xml:space="preserve"> </w:t>
      </w:r>
      <w:r w:rsidR="0094464E">
        <w:rPr>
          <w:rFonts w:ascii="Times New Roman" w:hAnsi="Times New Roman" w:cs="Times New Roman"/>
          <w:b/>
          <w:spacing w:val="-2"/>
          <w:sz w:val="24"/>
          <w:szCs w:val="24"/>
        </w:rPr>
        <w:t>Durumu</w:t>
      </w:r>
    </w:p>
    <w:tbl>
      <w:tblPr>
        <w:tblW w:w="10593" w:type="dxa"/>
        <w:tblLayout w:type="fixed"/>
        <w:tblCellMar>
          <w:left w:w="10" w:type="dxa"/>
          <w:right w:w="10" w:type="dxa"/>
        </w:tblCellMar>
        <w:tblLook w:val="0000" w:firstRow="0" w:lastRow="0" w:firstColumn="0" w:lastColumn="0" w:noHBand="0" w:noVBand="0"/>
      </w:tblPr>
      <w:tblGrid>
        <w:gridCol w:w="4605"/>
        <w:gridCol w:w="1467"/>
        <w:gridCol w:w="1466"/>
        <w:gridCol w:w="1377"/>
        <w:gridCol w:w="1649"/>
        <w:gridCol w:w="29"/>
      </w:tblGrid>
      <w:tr w:rsidR="0094464E" w14:paraId="51F213AC" w14:textId="77777777" w:rsidTr="005B47A2">
        <w:trPr>
          <w:trHeight w:val="437"/>
        </w:trPr>
        <w:tc>
          <w:tcPr>
            <w:tcW w:w="1056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F7EEE95"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Personel</w:t>
            </w:r>
            <w:r>
              <w:rPr>
                <w:rFonts w:ascii="Times New Roman" w:hAnsi="Times New Roman" w:cs="Times New Roman"/>
                <w:b/>
                <w:spacing w:val="-2"/>
                <w:sz w:val="24"/>
                <w:szCs w:val="24"/>
              </w:rPr>
              <w:t xml:space="preserve"> </w:t>
            </w:r>
            <w:r>
              <w:rPr>
                <w:rFonts w:ascii="Times New Roman" w:hAnsi="Times New Roman" w:cs="Times New Roman"/>
                <w:b/>
                <w:sz w:val="24"/>
                <w:szCs w:val="24"/>
              </w:rPr>
              <w:t>Devam</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Durumu</w:t>
            </w:r>
          </w:p>
        </w:tc>
        <w:tc>
          <w:tcPr>
            <w:tcW w:w="29" w:type="dxa"/>
            <w:tcBorders>
              <w:left w:val="single" w:sz="4" w:space="0" w:color="000000"/>
            </w:tcBorders>
            <w:tcMar>
              <w:top w:w="0" w:type="dxa"/>
              <w:left w:w="0" w:type="dxa"/>
              <w:bottom w:w="0" w:type="dxa"/>
              <w:right w:w="0" w:type="dxa"/>
            </w:tcMar>
          </w:tcPr>
          <w:p w14:paraId="0393A373" w14:textId="77777777" w:rsidR="0094464E" w:rsidRDefault="0094464E" w:rsidP="005255EA">
            <w:pPr>
              <w:pStyle w:val="Standard"/>
              <w:snapToGrid w:val="0"/>
            </w:pPr>
          </w:p>
        </w:tc>
      </w:tr>
      <w:tr w:rsidR="0094464E" w14:paraId="5B3B4E28" w14:textId="77777777" w:rsidTr="005B47A2">
        <w:trPr>
          <w:gridAfter w:val="1"/>
          <w:wAfter w:w="29" w:type="dxa"/>
          <w:trHeight w:val="308"/>
        </w:trPr>
        <w:tc>
          <w:tcPr>
            <w:tcW w:w="46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4EE97D5B"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67"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E7AFE06"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6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F701094"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377"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9390D42"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49"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6CBE4A75" w14:textId="77777777" w:rsidR="0094464E" w:rsidRDefault="0094464E" w:rsidP="005255EA">
            <w:pPr>
              <w:pStyle w:val="TableParagraph"/>
              <w:spacing w:before="1"/>
              <w:ind w:right="295"/>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597A8912" w14:textId="77777777" w:rsidTr="005B47A2">
        <w:trPr>
          <w:gridAfter w:val="1"/>
          <w:wAfter w:w="29" w:type="dxa"/>
          <w:trHeight w:val="246"/>
        </w:trPr>
        <w:tc>
          <w:tcPr>
            <w:tcW w:w="46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D3244B4" w14:textId="77777777" w:rsidR="0094464E" w:rsidRDefault="0094464E" w:rsidP="005255EA">
            <w:pPr>
              <w:pStyle w:val="TableParagraph"/>
              <w:spacing w:before="4" w:line="213" w:lineRule="exact"/>
              <w:ind w:left="107"/>
            </w:pPr>
            <w:r>
              <w:rPr>
                <w:rFonts w:ascii="Times New Roman" w:hAnsi="Times New Roman" w:cs="Times New Roman"/>
                <w:sz w:val="24"/>
                <w:szCs w:val="24"/>
              </w:rPr>
              <w:t>Haftalık</w:t>
            </w:r>
            <w:r>
              <w:rPr>
                <w:rFonts w:ascii="Times New Roman" w:hAnsi="Times New Roman" w:cs="Times New Roman"/>
                <w:spacing w:val="-5"/>
                <w:sz w:val="24"/>
                <w:szCs w:val="24"/>
              </w:rPr>
              <w:t xml:space="preserve"> </w:t>
            </w:r>
            <w:r>
              <w:rPr>
                <w:rFonts w:ascii="Times New Roman" w:hAnsi="Times New Roman" w:cs="Times New Roman"/>
                <w:sz w:val="24"/>
                <w:szCs w:val="24"/>
              </w:rPr>
              <w:t>İzin</w:t>
            </w:r>
            <w:r>
              <w:rPr>
                <w:rFonts w:ascii="Times New Roman" w:hAnsi="Times New Roman" w:cs="Times New Roman"/>
                <w:spacing w:val="-5"/>
                <w:sz w:val="24"/>
                <w:szCs w:val="24"/>
              </w:rPr>
              <w:t xml:space="preserve"> </w:t>
            </w:r>
            <w:r>
              <w:rPr>
                <w:rFonts w:ascii="Times New Roman" w:hAnsi="Times New Roman" w:cs="Times New Roman"/>
                <w:sz w:val="24"/>
                <w:szCs w:val="24"/>
              </w:rPr>
              <w:t>Alan</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6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C825DA5" w14:textId="77777777" w:rsidR="0094464E" w:rsidRDefault="0094464E" w:rsidP="005255EA">
            <w:pPr>
              <w:pStyle w:val="TableParagraph"/>
              <w:spacing w:before="4"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04F5BE2" w14:textId="77777777" w:rsidR="0094464E" w:rsidRDefault="0094464E" w:rsidP="005255EA">
            <w:pPr>
              <w:pStyle w:val="TableParagraph"/>
              <w:spacing w:before="4" w:line="213" w:lineRule="exact"/>
              <w:ind w:left="116" w:right="5"/>
              <w:jc w:val="center"/>
              <w:rPr>
                <w:rFonts w:ascii="Times New Roman" w:hAnsi="Times New Roman" w:cs="Times New Roman"/>
                <w:spacing w:val="-10"/>
              </w:rPr>
            </w:pPr>
            <w:r>
              <w:rPr>
                <w:rFonts w:ascii="Times New Roman" w:hAnsi="Times New Roman" w:cs="Times New Roman"/>
                <w:spacing w:val="-10"/>
              </w:rPr>
              <w:t>2</w:t>
            </w:r>
          </w:p>
        </w:tc>
        <w:tc>
          <w:tcPr>
            <w:tcW w:w="137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4F84B7E1" w14:textId="77777777" w:rsidR="0094464E" w:rsidRDefault="0094464E" w:rsidP="005255EA">
            <w:pPr>
              <w:pStyle w:val="TableParagraph"/>
              <w:spacing w:before="4" w:line="213" w:lineRule="exact"/>
              <w:ind w:left="113" w:right="2"/>
              <w:jc w:val="center"/>
              <w:rPr>
                <w:rFonts w:ascii="Times New Roman" w:hAnsi="Times New Roman" w:cs="Times New Roman"/>
                <w:spacing w:val="-10"/>
              </w:rPr>
            </w:pPr>
            <w:r>
              <w:rPr>
                <w:rFonts w:ascii="Times New Roman" w:hAnsi="Times New Roman" w:cs="Times New Roman"/>
                <w:spacing w:val="-10"/>
              </w:rPr>
              <w:t>2</w:t>
            </w:r>
          </w:p>
        </w:tc>
        <w:tc>
          <w:tcPr>
            <w:tcW w:w="1649"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318F1738" w14:textId="77777777" w:rsidR="0094464E" w:rsidRDefault="0094464E" w:rsidP="005255EA">
            <w:pPr>
              <w:pStyle w:val="TableParagraph"/>
              <w:snapToGrid w:val="0"/>
              <w:jc w:val="center"/>
              <w:rPr>
                <w:rFonts w:ascii="Times New Roman" w:hAnsi="Times New Roman" w:cs="Times New Roman"/>
              </w:rPr>
            </w:pPr>
          </w:p>
        </w:tc>
      </w:tr>
      <w:tr w:rsidR="0094464E" w14:paraId="303FCCA1" w14:textId="77777777" w:rsidTr="005B47A2">
        <w:trPr>
          <w:gridAfter w:val="1"/>
          <w:wAfter w:w="29" w:type="dxa"/>
          <w:trHeight w:val="243"/>
        </w:trPr>
        <w:tc>
          <w:tcPr>
            <w:tcW w:w="46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CE96D8D" w14:textId="77777777" w:rsidR="0094464E" w:rsidRDefault="0094464E" w:rsidP="005255EA">
            <w:pPr>
              <w:pStyle w:val="TableParagraph"/>
              <w:spacing w:before="1" w:line="213" w:lineRule="exact"/>
              <w:ind w:left="107"/>
            </w:pPr>
            <w:r>
              <w:rPr>
                <w:rFonts w:ascii="Times New Roman" w:hAnsi="Times New Roman" w:cs="Times New Roman"/>
                <w:sz w:val="24"/>
                <w:szCs w:val="24"/>
              </w:rPr>
              <w:t>Haftalık</w:t>
            </w:r>
            <w:r>
              <w:rPr>
                <w:rFonts w:ascii="Times New Roman" w:hAnsi="Times New Roman" w:cs="Times New Roman"/>
                <w:spacing w:val="-6"/>
                <w:sz w:val="24"/>
                <w:szCs w:val="24"/>
              </w:rPr>
              <w:t xml:space="preserve"> </w:t>
            </w:r>
            <w:r>
              <w:rPr>
                <w:rFonts w:ascii="Times New Roman" w:hAnsi="Times New Roman" w:cs="Times New Roman"/>
                <w:sz w:val="24"/>
                <w:szCs w:val="24"/>
              </w:rPr>
              <w:t>Sevk</w:t>
            </w:r>
            <w:r>
              <w:rPr>
                <w:rFonts w:ascii="Times New Roman" w:hAnsi="Times New Roman" w:cs="Times New Roman"/>
                <w:spacing w:val="-5"/>
                <w:sz w:val="24"/>
                <w:szCs w:val="24"/>
              </w:rPr>
              <w:t xml:space="preserve"> </w:t>
            </w:r>
            <w:r>
              <w:rPr>
                <w:rFonts w:ascii="Times New Roman" w:hAnsi="Times New Roman" w:cs="Times New Roman"/>
                <w:sz w:val="24"/>
                <w:szCs w:val="24"/>
              </w:rPr>
              <w:t>Alan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6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21C9749"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DE495ED"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w:t>
            </w:r>
          </w:p>
        </w:tc>
        <w:tc>
          <w:tcPr>
            <w:tcW w:w="137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55866BD" w14:textId="77777777" w:rsidR="0094464E" w:rsidRDefault="0094464E" w:rsidP="005255EA">
            <w:pPr>
              <w:pStyle w:val="TableParagraph"/>
              <w:spacing w:before="1" w:line="213" w:lineRule="exact"/>
              <w:ind w:left="113" w:right="1"/>
              <w:jc w:val="center"/>
              <w:rPr>
                <w:rFonts w:ascii="Times New Roman" w:hAnsi="Times New Roman" w:cs="Times New Roman"/>
                <w:spacing w:val="-10"/>
              </w:rPr>
            </w:pPr>
            <w:r>
              <w:rPr>
                <w:rFonts w:ascii="Times New Roman" w:hAnsi="Times New Roman" w:cs="Times New Roman"/>
                <w:spacing w:val="-10"/>
              </w:rPr>
              <w:t>1</w:t>
            </w:r>
          </w:p>
        </w:tc>
        <w:tc>
          <w:tcPr>
            <w:tcW w:w="1649"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7B6A18A1" w14:textId="77777777" w:rsidR="0094464E" w:rsidRDefault="0094464E" w:rsidP="005255EA">
            <w:pPr>
              <w:pStyle w:val="TableParagraph"/>
              <w:snapToGrid w:val="0"/>
              <w:jc w:val="center"/>
              <w:rPr>
                <w:rFonts w:ascii="Times New Roman" w:hAnsi="Times New Roman" w:cs="Times New Roman"/>
              </w:rPr>
            </w:pPr>
          </w:p>
        </w:tc>
      </w:tr>
      <w:tr w:rsidR="0094464E" w14:paraId="7A0728A9" w14:textId="77777777" w:rsidTr="005B47A2">
        <w:trPr>
          <w:gridAfter w:val="1"/>
          <w:wAfter w:w="29" w:type="dxa"/>
          <w:trHeight w:val="243"/>
        </w:trPr>
        <w:tc>
          <w:tcPr>
            <w:tcW w:w="460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A9A04CC" w14:textId="77777777" w:rsidR="0094464E" w:rsidRDefault="0094464E" w:rsidP="005255EA">
            <w:pPr>
              <w:pStyle w:val="TableParagraph"/>
              <w:spacing w:before="1" w:line="213" w:lineRule="exact"/>
              <w:ind w:left="107"/>
            </w:pPr>
            <w:r>
              <w:rPr>
                <w:rFonts w:ascii="Times New Roman" w:hAnsi="Times New Roman" w:cs="Times New Roman"/>
                <w:sz w:val="24"/>
                <w:szCs w:val="24"/>
              </w:rPr>
              <w:t>Alınan</w:t>
            </w:r>
            <w:r>
              <w:rPr>
                <w:rFonts w:ascii="Times New Roman" w:hAnsi="Times New Roman" w:cs="Times New Roman"/>
                <w:spacing w:val="-6"/>
                <w:sz w:val="24"/>
                <w:szCs w:val="24"/>
              </w:rPr>
              <w:t xml:space="preserve"> </w:t>
            </w:r>
            <w:r>
              <w:rPr>
                <w:rFonts w:ascii="Times New Roman" w:hAnsi="Times New Roman" w:cs="Times New Roman"/>
                <w:sz w:val="24"/>
                <w:szCs w:val="24"/>
              </w:rPr>
              <w:t>Rapor</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46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1B6C474"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B9B4E69"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37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01BFBCC"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1</w:t>
            </w:r>
          </w:p>
        </w:tc>
        <w:tc>
          <w:tcPr>
            <w:tcW w:w="1649"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vAlign w:val="center"/>
          </w:tcPr>
          <w:p w14:paraId="1C9778EF" w14:textId="77777777" w:rsidR="0094464E" w:rsidRDefault="0094464E" w:rsidP="005255EA">
            <w:pPr>
              <w:pStyle w:val="TableParagraph"/>
              <w:spacing w:before="1" w:line="213" w:lineRule="exact"/>
              <w:ind w:right="293"/>
              <w:jc w:val="center"/>
            </w:pPr>
            <w:r>
              <w:rPr>
                <w:rFonts w:ascii="Times New Roman" w:hAnsi="Times New Roman" w:cs="Times New Roman"/>
              </w:rPr>
              <w:t>Uzun</w:t>
            </w:r>
            <w:r>
              <w:rPr>
                <w:rFonts w:ascii="Times New Roman" w:hAnsi="Times New Roman" w:cs="Times New Roman"/>
                <w:spacing w:val="-5"/>
              </w:rPr>
              <w:t xml:space="preserve"> </w:t>
            </w:r>
            <w:r>
              <w:rPr>
                <w:rFonts w:ascii="Times New Roman" w:hAnsi="Times New Roman" w:cs="Times New Roman"/>
                <w:spacing w:val="-2"/>
              </w:rPr>
              <w:t>Süreli</w:t>
            </w:r>
          </w:p>
        </w:tc>
      </w:tr>
    </w:tbl>
    <w:p w14:paraId="6A4F4C9F" w14:textId="77777777" w:rsidR="00027940" w:rsidRDefault="00027940" w:rsidP="0094464E">
      <w:pPr>
        <w:pStyle w:val="Standard"/>
        <w:rPr>
          <w:rFonts w:ascii="Times New Roman" w:hAnsi="Times New Roman" w:cs="Times New Roman"/>
          <w:sz w:val="24"/>
          <w:szCs w:val="24"/>
        </w:rPr>
      </w:pPr>
    </w:p>
    <w:p w14:paraId="1723DE5E" w14:textId="4F1B6DC7" w:rsidR="0094464E" w:rsidRDefault="002C2252" w:rsidP="0094464E">
      <w:pPr>
        <w:pStyle w:val="Standard"/>
      </w:pPr>
      <w:r>
        <w:rPr>
          <w:rFonts w:ascii="Times New Roman" w:hAnsi="Times New Roman" w:cs="Times New Roman"/>
          <w:sz w:val="24"/>
          <w:szCs w:val="24"/>
        </w:rPr>
        <w:t xml:space="preserve"> Tablo 39</w:t>
      </w:r>
      <w:r w:rsidR="0094464E">
        <w:rPr>
          <w:rFonts w:ascii="Times New Roman" w:hAnsi="Times New Roman" w:cs="Times New Roman"/>
          <w:sz w:val="24"/>
          <w:szCs w:val="24"/>
        </w:rPr>
        <w:t>:</w:t>
      </w:r>
      <w:r w:rsidR="0094464E">
        <w:rPr>
          <w:rFonts w:ascii="Times New Roman" w:hAnsi="Times New Roman" w:cs="Times New Roman"/>
          <w:b/>
          <w:sz w:val="24"/>
          <w:szCs w:val="24"/>
        </w:rPr>
        <w:t xml:space="preserve"> Rehberlik</w:t>
      </w:r>
      <w:r w:rsidR="0094464E">
        <w:rPr>
          <w:rFonts w:ascii="Times New Roman" w:hAnsi="Times New Roman" w:cs="Times New Roman"/>
          <w:b/>
          <w:spacing w:val="-3"/>
          <w:sz w:val="24"/>
          <w:szCs w:val="24"/>
        </w:rPr>
        <w:t xml:space="preserve"> </w:t>
      </w:r>
      <w:r w:rsidR="0094464E">
        <w:rPr>
          <w:rFonts w:ascii="Times New Roman" w:hAnsi="Times New Roman" w:cs="Times New Roman"/>
          <w:b/>
          <w:spacing w:val="-2"/>
          <w:sz w:val="24"/>
          <w:szCs w:val="24"/>
        </w:rPr>
        <w:t>Hizmetleri</w:t>
      </w:r>
    </w:p>
    <w:tbl>
      <w:tblPr>
        <w:tblW w:w="10517" w:type="dxa"/>
        <w:tblLayout w:type="fixed"/>
        <w:tblCellMar>
          <w:left w:w="10" w:type="dxa"/>
          <w:right w:w="10" w:type="dxa"/>
        </w:tblCellMar>
        <w:tblLook w:val="0000" w:firstRow="0" w:lastRow="0" w:firstColumn="0" w:lastColumn="0" w:noHBand="0" w:noVBand="0"/>
      </w:tblPr>
      <w:tblGrid>
        <w:gridCol w:w="4571"/>
        <w:gridCol w:w="1457"/>
        <w:gridCol w:w="1456"/>
        <w:gridCol w:w="1366"/>
        <w:gridCol w:w="1638"/>
        <w:gridCol w:w="29"/>
      </w:tblGrid>
      <w:tr w:rsidR="0094464E" w14:paraId="738B8DF1" w14:textId="77777777" w:rsidTr="005B47A2">
        <w:trPr>
          <w:trHeight w:val="435"/>
        </w:trPr>
        <w:tc>
          <w:tcPr>
            <w:tcW w:w="10488"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56168281"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Rehberlik</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Hizmetleri</w:t>
            </w:r>
          </w:p>
        </w:tc>
        <w:tc>
          <w:tcPr>
            <w:tcW w:w="29" w:type="dxa"/>
            <w:tcBorders>
              <w:left w:val="single" w:sz="4" w:space="0" w:color="000000"/>
            </w:tcBorders>
            <w:tcMar>
              <w:top w:w="0" w:type="dxa"/>
              <w:left w:w="0" w:type="dxa"/>
              <w:bottom w:w="0" w:type="dxa"/>
              <w:right w:w="0" w:type="dxa"/>
            </w:tcMar>
          </w:tcPr>
          <w:p w14:paraId="38997E35" w14:textId="77777777" w:rsidR="0094464E" w:rsidRDefault="0094464E" w:rsidP="005255EA">
            <w:pPr>
              <w:pStyle w:val="Standard"/>
              <w:snapToGrid w:val="0"/>
            </w:pPr>
          </w:p>
        </w:tc>
      </w:tr>
      <w:tr w:rsidR="0094464E" w14:paraId="2A682D1B" w14:textId="77777777" w:rsidTr="005B47A2">
        <w:trPr>
          <w:gridAfter w:val="1"/>
          <w:wAfter w:w="28" w:type="dxa"/>
          <w:trHeight w:val="308"/>
        </w:trPr>
        <w:tc>
          <w:tcPr>
            <w:tcW w:w="45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4BD15CD2"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57"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9E2D14F"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5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4D84A88D"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36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54315CA"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38"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9A7EE28"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0659EB27" w14:textId="77777777" w:rsidTr="005B47A2">
        <w:trPr>
          <w:gridAfter w:val="1"/>
          <w:wAfter w:w="28" w:type="dxa"/>
          <w:trHeight w:val="241"/>
        </w:trPr>
        <w:tc>
          <w:tcPr>
            <w:tcW w:w="45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9971D9A" w14:textId="77777777" w:rsidR="0094464E" w:rsidRDefault="0094464E" w:rsidP="005255EA">
            <w:pPr>
              <w:pStyle w:val="TableParagraph"/>
              <w:spacing w:before="1" w:line="213" w:lineRule="exact"/>
              <w:ind w:left="107"/>
            </w:pPr>
            <w:r>
              <w:rPr>
                <w:rFonts w:ascii="Times New Roman" w:hAnsi="Times New Roman" w:cs="Times New Roman"/>
                <w:sz w:val="24"/>
                <w:szCs w:val="24"/>
              </w:rPr>
              <w:t>Rehberlik</w:t>
            </w:r>
            <w:r>
              <w:rPr>
                <w:rFonts w:ascii="Times New Roman" w:hAnsi="Times New Roman" w:cs="Times New Roman"/>
                <w:spacing w:val="-9"/>
                <w:sz w:val="24"/>
                <w:szCs w:val="24"/>
              </w:rPr>
              <w:t xml:space="preserve"> </w:t>
            </w:r>
            <w:r>
              <w:rPr>
                <w:rFonts w:ascii="Times New Roman" w:hAnsi="Times New Roman" w:cs="Times New Roman"/>
                <w:sz w:val="24"/>
                <w:szCs w:val="24"/>
              </w:rPr>
              <w:t>Hizmetleri</w:t>
            </w:r>
            <w:r>
              <w:rPr>
                <w:rFonts w:ascii="Times New Roman" w:hAnsi="Times New Roman" w:cs="Times New Roman"/>
                <w:spacing w:val="-8"/>
                <w:sz w:val="24"/>
                <w:szCs w:val="24"/>
              </w:rPr>
              <w:t xml:space="preserve"> </w:t>
            </w:r>
            <w:r>
              <w:rPr>
                <w:rFonts w:ascii="Times New Roman" w:hAnsi="Times New Roman" w:cs="Times New Roman"/>
                <w:sz w:val="24"/>
                <w:szCs w:val="24"/>
              </w:rPr>
              <w:t>Yararlanıcı</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Sayısı</w:t>
            </w:r>
          </w:p>
        </w:tc>
        <w:tc>
          <w:tcPr>
            <w:tcW w:w="145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5579103"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160</w:t>
            </w:r>
          </w:p>
        </w:tc>
        <w:tc>
          <w:tcPr>
            <w:tcW w:w="145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B62E180" w14:textId="77777777" w:rsidR="0094464E" w:rsidRDefault="0094464E" w:rsidP="005255EA">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200</w:t>
            </w:r>
          </w:p>
        </w:tc>
        <w:tc>
          <w:tcPr>
            <w:tcW w:w="13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1B71DB4C" w14:textId="77777777" w:rsidR="0094464E" w:rsidRDefault="0094464E" w:rsidP="005255EA">
            <w:pPr>
              <w:pStyle w:val="TableParagraph"/>
              <w:spacing w:before="1" w:line="213" w:lineRule="exact"/>
              <w:ind w:left="113" w:right="1"/>
              <w:jc w:val="center"/>
              <w:rPr>
                <w:rFonts w:ascii="Times New Roman" w:hAnsi="Times New Roman" w:cs="Times New Roman"/>
                <w:spacing w:val="-5"/>
              </w:rPr>
            </w:pPr>
            <w:r>
              <w:rPr>
                <w:rFonts w:ascii="Times New Roman" w:hAnsi="Times New Roman" w:cs="Times New Roman"/>
                <w:spacing w:val="-5"/>
              </w:rPr>
              <w:t>150</w:t>
            </w:r>
          </w:p>
        </w:tc>
        <w:tc>
          <w:tcPr>
            <w:tcW w:w="163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9F6A662" w14:textId="77777777" w:rsidR="0094464E" w:rsidRDefault="0094464E" w:rsidP="005255EA">
            <w:pPr>
              <w:pStyle w:val="TableParagraph"/>
              <w:snapToGrid w:val="0"/>
              <w:rPr>
                <w:rFonts w:ascii="Times New Roman" w:hAnsi="Times New Roman" w:cs="Times New Roman"/>
              </w:rPr>
            </w:pPr>
          </w:p>
        </w:tc>
      </w:tr>
      <w:tr w:rsidR="0094464E" w14:paraId="35AB4AE8" w14:textId="77777777" w:rsidTr="005B47A2">
        <w:trPr>
          <w:gridAfter w:val="1"/>
          <w:wAfter w:w="28" w:type="dxa"/>
          <w:trHeight w:val="244"/>
        </w:trPr>
        <w:tc>
          <w:tcPr>
            <w:tcW w:w="45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29ED9B6" w14:textId="77777777" w:rsidR="0094464E" w:rsidRDefault="0094464E" w:rsidP="005255EA">
            <w:pPr>
              <w:pStyle w:val="TableParagraph"/>
              <w:spacing w:before="1" w:line="215" w:lineRule="exact"/>
              <w:ind w:left="107"/>
            </w:pPr>
            <w:r>
              <w:rPr>
                <w:rFonts w:ascii="Times New Roman" w:hAnsi="Times New Roman" w:cs="Times New Roman"/>
                <w:sz w:val="24"/>
                <w:szCs w:val="24"/>
              </w:rPr>
              <w:t>Rehberlik</w:t>
            </w:r>
            <w:r>
              <w:rPr>
                <w:rFonts w:ascii="Times New Roman" w:hAnsi="Times New Roman" w:cs="Times New Roman"/>
                <w:spacing w:val="-10"/>
                <w:sz w:val="24"/>
                <w:szCs w:val="24"/>
              </w:rPr>
              <w:t xml:space="preserve"> </w:t>
            </w:r>
            <w:r>
              <w:rPr>
                <w:rFonts w:ascii="Times New Roman" w:hAnsi="Times New Roman" w:cs="Times New Roman"/>
                <w:sz w:val="24"/>
                <w:szCs w:val="24"/>
              </w:rPr>
              <w:t>Semineri</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Sayısı</w:t>
            </w:r>
          </w:p>
        </w:tc>
        <w:tc>
          <w:tcPr>
            <w:tcW w:w="145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312EAD7"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6</w:t>
            </w:r>
          </w:p>
        </w:tc>
        <w:tc>
          <w:tcPr>
            <w:tcW w:w="145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67C81E22"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8</w:t>
            </w:r>
          </w:p>
        </w:tc>
        <w:tc>
          <w:tcPr>
            <w:tcW w:w="13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0338EB00" w14:textId="77777777" w:rsidR="0094464E" w:rsidRDefault="0094464E" w:rsidP="005255EA">
            <w:pPr>
              <w:pStyle w:val="TableParagraph"/>
              <w:spacing w:before="1" w:line="215" w:lineRule="exact"/>
              <w:ind w:left="113"/>
              <w:jc w:val="center"/>
              <w:rPr>
                <w:rFonts w:ascii="Times New Roman" w:hAnsi="Times New Roman" w:cs="Times New Roman"/>
                <w:spacing w:val="-10"/>
              </w:rPr>
            </w:pPr>
            <w:r>
              <w:rPr>
                <w:rFonts w:ascii="Times New Roman" w:hAnsi="Times New Roman" w:cs="Times New Roman"/>
                <w:spacing w:val="-10"/>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99C2103" w14:textId="77777777" w:rsidR="0094464E" w:rsidRDefault="0094464E" w:rsidP="005255EA">
            <w:pPr>
              <w:pStyle w:val="TableParagraph"/>
              <w:snapToGrid w:val="0"/>
              <w:rPr>
                <w:rFonts w:ascii="Times New Roman" w:hAnsi="Times New Roman" w:cs="Times New Roman"/>
              </w:rPr>
            </w:pPr>
          </w:p>
        </w:tc>
      </w:tr>
      <w:tr w:rsidR="0094464E" w14:paraId="38F49EC6" w14:textId="77777777" w:rsidTr="005B47A2">
        <w:trPr>
          <w:gridAfter w:val="1"/>
          <w:wAfter w:w="28" w:type="dxa"/>
          <w:trHeight w:val="241"/>
        </w:trPr>
        <w:tc>
          <w:tcPr>
            <w:tcW w:w="45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7657675" w14:textId="77777777" w:rsidR="0094464E" w:rsidRDefault="0094464E" w:rsidP="005255EA">
            <w:pPr>
              <w:pStyle w:val="TableParagraph"/>
              <w:spacing w:before="1" w:line="213" w:lineRule="exact"/>
              <w:ind w:left="107"/>
            </w:pPr>
            <w:r>
              <w:rPr>
                <w:rFonts w:ascii="Times New Roman" w:hAnsi="Times New Roman" w:cs="Times New Roman"/>
                <w:sz w:val="24"/>
                <w:szCs w:val="24"/>
              </w:rPr>
              <w:t>Engelli</w:t>
            </w:r>
            <w:r>
              <w:rPr>
                <w:rFonts w:ascii="Times New Roman" w:hAnsi="Times New Roman" w:cs="Times New Roman"/>
                <w:spacing w:val="-8"/>
                <w:sz w:val="24"/>
                <w:szCs w:val="24"/>
              </w:rPr>
              <w:t xml:space="preserve"> </w:t>
            </w:r>
            <w:r>
              <w:rPr>
                <w:rFonts w:ascii="Times New Roman" w:hAnsi="Times New Roman" w:cs="Times New Roman"/>
                <w:sz w:val="24"/>
                <w:szCs w:val="24"/>
              </w:rPr>
              <w:t>Öğrenci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5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5A7E279E"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0</w:t>
            </w:r>
          </w:p>
        </w:tc>
        <w:tc>
          <w:tcPr>
            <w:tcW w:w="145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4C2AC52"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0</w:t>
            </w:r>
          </w:p>
        </w:tc>
        <w:tc>
          <w:tcPr>
            <w:tcW w:w="13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2B598A0D"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0</w:t>
            </w:r>
          </w:p>
        </w:tc>
        <w:tc>
          <w:tcPr>
            <w:tcW w:w="163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511DA68" w14:textId="77777777" w:rsidR="0094464E" w:rsidRDefault="0094464E" w:rsidP="005255EA">
            <w:pPr>
              <w:pStyle w:val="TableParagraph"/>
              <w:snapToGrid w:val="0"/>
              <w:rPr>
                <w:rFonts w:ascii="Times New Roman" w:hAnsi="Times New Roman" w:cs="Times New Roman"/>
              </w:rPr>
            </w:pPr>
          </w:p>
        </w:tc>
      </w:tr>
      <w:tr w:rsidR="0094464E" w14:paraId="658E7AE7" w14:textId="77777777" w:rsidTr="005B47A2">
        <w:trPr>
          <w:gridAfter w:val="1"/>
          <w:wAfter w:w="28" w:type="dxa"/>
          <w:trHeight w:val="241"/>
        </w:trPr>
        <w:tc>
          <w:tcPr>
            <w:tcW w:w="45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B7BE75A" w14:textId="77777777" w:rsidR="0094464E" w:rsidRDefault="0094464E" w:rsidP="005255EA">
            <w:pPr>
              <w:pStyle w:val="TableParagraph"/>
              <w:spacing w:before="1" w:line="213" w:lineRule="exact"/>
              <w:ind w:left="107"/>
            </w:pPr>
            <w:r>
              <w:rPr>
                <w:rFonts w:ascii="Times New Roman" w:hAnsi="Times New Roman" w:cs="Times New Roman"/>
                <w:sz w:val="24"/>
                <w:szCs w:val="24"/>
              </w:rPr>
              <w:t>Engelli</w:t>
            </w:r>
            <w:r>
              <w:rPr>
                <w:rFonts w:ascii="Times New Roman" w:hAnsi="Times New Roman" w:cs="Times New Roman"/>
                <w:spacing w:val="-8"/>
                <w:sz w:val="24"/>
                <w:szCs w:val="24"/>
              </w:rPr>
              <w:t xml:space="preserve"> </w:t>
            </w:r>
            <w:r>
              <w:rPr>
                <w:rFonts w:ascii="Times New Roman" w:hAnsi="Times New Roman" w:cs="Times New Roman"/>
                <w:sz w:val="24"/>
                <w:szCs w:val="24"/>
              </w:rPr>
              <w:t>Yaşamını</w:t>
            </w:r>
            <w:r>
              <w:rPr>
                <w:rFonts w:ascii="Times New Roman" w:hAnsi="Times New Roman" w:cs="Times New Roman"/>
                <w:spacing w:val="-6"/>
                <w:sz w:val="24"/>
                <w:szCs w:val="24"/>
              </w:rPr>
              <w:t xml:space="preserve"> </w:t>
            </w:r>
            <w:r>
              <w:rPr>
                <w:rFonts w:ascii="Times New Roman" w:hAnsi="Times New Roman" w:cs="Times New Roman"/>
                <w:sz w:val="24"/>
                <w:szCs w:val="24"/>
              </w:rPr>
              <w:t>Kolaylaştırıcı</w:t>
            </w:r>
            <w:r>
              <w:rPr>
                <w:rFonts w:ascii="Times New Roman" w:hAnsi="Times New Roman" w:cs="Times New Roman"/>
                <w:spacing w:val="-8"/>
                <w:sz w:val="24"/>
                <w:szCs w:val="24"/>
              </w:rPr>
              <w:t xml:space="preserve"> </w:t>
            </w:r>
            <w:r>
              <w:rPr>
                <w:rFonts w:ascii="Times New Roman" w:hAnsi="Times New Roman" w:cs="Times New Roman"/>
                <w:sz w:val="24"/>
                <w:szCs w:val="24"/>
              </w:rPr>
              <w:t>Önlem</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57"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B671DDD"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2</w:t>
            </w:r>
          </w:p>
        </w:tc>
        <w:tc>
          <w:tcPr>
            <w:tcW w:w="145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3DF1B400"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2</w:t>
            </w:r>
          </w:p>
        </w:tc>
        <w:tc>
          <w:tcPr>
            <w:tcW w:w="136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vAlign w:val="center"/>
          </w:tcPr>
          <w:p w14:paraId="7C93427B" w14:textId="77777777" w:rsidR="0094464E" w:rsidRDefault="0094464E" w:rsidP="005255EA">
            <w:pPr>
              <w:pStyle w:val="TableParagraph"/>
              <w:spacing w:before="1" w:line="213" w:lineRule="exact"/>
              <w:ind w:left="113" w:right="1"/>
              <w:jc w:val="center"/>
              <w:rPr>
                <w:rFonts w:ascii="Times New Roman" w:hAnsi="Times New Roman" w:cs="Times New Roman"/>
                <w:spacing w:val="-10"/>
              </w:rPr>
            </w:pPr>
            <w:r>
              <w:rPr>
                <w:rFonts w:ascii="Times New Roman" w:hAnsi="Times New Roman" w:cs="Times New Roman"/>
                <w:spacing w:val="-10"/>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86A6AC3" w14:textId="77777777" w:rsidR="0094464E" w:rsidRDefault="0094464E" w:rsidP="005255EA">
            <w:pPr>
              <w:pStyle w:val="TableParagraph"/>
              <w:snapToGrid w:val="0"/>
              <w:rPr>
                <w:rFonts w:ascii="Times New Roman" w:hAnsi="Times New Roman" w:cs="Times New Roman"/>
              </w:rPr>
            </w:pPr>
          </w:p>
        </w:tc>
      </w:tr>
    </w:tbl>
    <w:p w14:paraId="260DD55F" w14:textId="77777777" w:rsidR="0094464E" w:rsidRDefault="0094464E" w:rsidP="0094464E">
      <w:pPr>
        <w:pStyle w:val="Standard"/>
        <w:rPr>
          <w:rFonts w:ascii="Times New Roman" w:hAnsi="Times New Roman" w:cs="Times New Roman"/>
          <w:sz w:val="24"/>
          <w:szCs w:val="24"/>
        </w:rPr>
      </w:pPr>
    </w:p>
    <w:p w14:paraId="7BBF7519" w14:textId="2EB438B6" w:rsidR="0094464E" w:rsidRDefault="0094464E" w:rsidP="0094464E">
      <w:pPr>
        <w:pStyle w:val="Standard"/>
      </w:pPr>
      <w:r>
        <w:rPr>
          <w:rFonts w:ascii="Times New Roman" w:hAnsi="Times New Roman" w:cs="Times New Roman"/>
          <w:sz w:val="24"/>
          <w:szCs w:val="24"/>
        </w:rPr>
        <w:t xml:space="preserve">Tablo 40: </w:t>
      </w:r>
      <w:r>
        <w:rPr>
          <w:rFonts w:ascii="Times New Roman" w:hAnsi="Times New Roman" w:cs="Times New Roman"/>
          <w:b/>
          <w:sz w:val="24"/>
          <w:szCs w:val="24"/>
        </w:rPr>
        <w:t>Fiziki</w:t>
      </w:r>
      <w:r>
        <w:rPr>
          <w:rFonts w:ascii="Times New Roman" w:hAnsi="Times New Roman" w:cs="Times New Roman"/>
          <w:b/>
          <w:spacing w:val="-2"/>
          <w:sz w:val="24"/>
          <w:szCs w:val="24"/>
        </w:rPr>
        <w:t xml:space="preserve"> Mekan</w:t>
      </w:r>
    </w:p>
    <w:tbl>
      <w:tblPr>
        <w:tblW w:w="10653" w:type="dxa"/>
        <w:tblLayout w:type="fixed"/>
        <w:tblCellMar>
          <w:left w:w="10" w:type="dxa"/>
          <w:right w:w="10" w:type="dxa"/>
        </w:tblCellMar>
        <w:tblLook w:val="0000" w:firstRow="0" w:lastRow="0" w:firstColumn="0" w:lastColumn="0" w:noHBand="0" w:noVBand="0"/>
      </w:tblPr>
      <w:tblGrid>
        <w:gridCol w:w="4631"/>
        <w:gridCol w:w="1476"/>
        <w:gridCol w:w="1475"/>
        <w:gridCol w:w="1384"/>
        <w:gridCol w:w="1658"/>
        <w:gridCol w:w="29"/>
      </w:tblGrid>
      <w:tr w:rsidR="0094464E" w14:paraId="0A657A5A" w14:textId="77777777" w:rsidTr="005B47A2">
        <w:trPr>
          <w:trHeight w:val="428"/>
        </w:trPr>
        <w:tc>
          <w:tcPr>
            <w:tcW w:w="10624"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AFC4D3E"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Fiziki</w:t>
            </w:r>
            <w:r>
              <w:rPr>
                <w:rFonts w:ascii="Times New Roman" w:hAnsi="Times New Roman" w:cs="Times New Roman"/>
                <w:b/>
                <w:spacing w:val="-2"/>
                <w:sz w:val="24"/>
                <w:szCs w:val="24"/>
              </w:rPr>
              <w:t xml:space="preserve"> </w:t>
            </w:r>
            <w:proofErr w:type="gramStart"/>
            <w:r>
              <w:rPr>
                <w:rFonts w:ascii="Times New Roman" w:hAnsi="Times New Roman" w:cs="Times New Roman"/>
                <w:b/>
                <w:spacing w:val="-2"/>
                <w:sz w:val="24"/>
                <w:szCs w:val="24"/>
              </w:rPr>
              <w:t>Mekan</w:t>
            </w:r>
            <w:proofErr w:type="gramEnd"/>
          </w:p>
        </w:tc>
        <w:tc>
          <w:tcPr>
            <w:tcW w:w="29" w:type="dxa"/>
            <w:tcBorders>
              <w:left w:val="single" w:sz="4" w:space="0" w:color="000000"/>
            </w:tcBorders>
            <w:tcMar>
              <w:top w:w="0" w:type="dxa"/>
              <w:left w:w="0" w:type="dxa"/>
              <w:bottom w:w="0" w:type="dxa"/>
              <w:right w:w="0" w:type="dxa"/>
            </w:tcMar>
          </w:tcPr>
          <w:p w14:paraId="3C2C4BD2" w14:textId="77777777" w:rsidR="0094464E" w:rsidRDefault="0094464E" w:rsidP="005255EA">
            <w:pPr>
              <w:pStyle w:val="Standard"/>
              <w:snapToGrid w:val="0"/>
            </w:pPr>
          </w:p>
        </w:tc>
      </w:tr>
      <w:tr w:rsidR="0094464E" w14:paraId="30BC8F9C" w14:textId="77777777" w:rsidTr="005B47A2">
        <w:trPr>
          <w:gridAfter w:val="1"/>
          <w:wAfter w:w="28" w:type="dxa"/>
          <w:trHeight w:val="304"/>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21397F9"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47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4BA1E05"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475"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231E9BAE"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38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8473168"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658"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0E3F62C3"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0D800950"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CDE1310" w14:textId="77777777" w:rsidR="0094464E" w:rsidRDefault="0094464E" w:rsidP="005255EA">
            <w:pPr>
              <w:pStyle w:val="TableParagraph"/>
              <w:spacing w:before="1" w:line="213" w:lineRule="exact"/>
              <w:ind w:left="107"/>
            </w:pPr>
            <w:r>
              <w:rPr>
                <w:rFonts w:ascii="Times New Roman" w:hAnsi="Times New Roman" w:cs="Times New Roman"/>
                <w:sz w:val="24"/>
                <w:szCs w:val="24"/>
              </w:rPr>
              <w:t>Okula</w:t>
            </w:r>
            <w:r>
              <w:rPr>
                <w:rFonts w:ascii="Times New Roman" w:hAnsi="Times New Roman" w:cs="Times New Roman"/>
                <w:spacing w:val="-6"/>
                <w:sz w:val="24"/>
                <w:szCs w:val="24"/>
              </w:rPr>
              <w:t xml:space="preserve"> </w:t>
            </w:r>
            <w:r>
              <w:rPr>
                <w:rFonts w:ascii="Times New Roman" w:hAnsi="Times New Roman" w:cs="Times New Roman"/>
                <w:sz w:val="24"/>
                <w:szCs w:val="24"/>
              </w:rPr>
              <w:t>Ortalama</w:t>
            </w:r>
            <w:r>
              <w:rPr>
                <w:rFonts w:ascii="Times New Roman" w:hAnsi="Times New Roman" w:cs="Times New Roman"/>
                <w:spacing w:val="-5"/>
                <w:sz w:val="24"/>
                <w:szCs w:val="24"/>
              </w:rPr>
              <w:t xml:space="preserve"> </w:t>
            </w:r>
            <w:r>
              <w:rPr>
                <w:rFonts w:ascii="Times New Roman" w:hAnsi="Times New Roman" w:cs="Times New Roman"/>
                <w:sz w:val="24"/>
                <w:szCs w:val="24"/>
              </w:rPr>
              <w:t>Ulaşım</w:t>
            </w:r>
            <w:r>
              <w:rPr>
                <w:rFonts w:ascii="Times New Roman" w:hAnsi="Times New Roman" w:cs="Times New Roman"/>
                <w:spacing w:val="-5"/>
                <w:sz w:val="24"/>
                <w:szCs w:val="24"/>
              </w:rPr>
              <w:t xml:space="preserve"> </w:t>
            </w:r>
            <w:r>
              <w:rPr>
                <w:rFonts w:ascii="Times New Roman" w:hAnsi="Times New Roman" w:cs="Times New Roman"/>
                <w:sz w:val="24"/>
                <w:szCs w:val="24"/>
              </w:rPr>
              <w:t>Süresi</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Dakika</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E8E19E9"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30</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C84FC54"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30</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4D0DF96"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30</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C1E3264" w14:textId="77777777" w:rsidR="0094464E" w:rsidRDefault="0094464E" w:rsidP="005255EA">
            <w:pPr>
              <w:pStyle w:val="TableParagraph"/>
              <w:spacing w:before="1" w:line="213" w:lineRule="exact"/>
              <w:ind w:left="210"/>
              <w:rPr>
                <w:rFonts w:ascii="Times New Roman" w:hAnsi="Times New Roman" w:cs="Times New Roman"/>
                <w:spacing w:val="-2"/>
              </w:rPr>
            </w:pPr>
            <w:r>
              <w:rPr>
                <w:rFonts w:ascii="Times New Roman" w:hAnsi="Times New Roman" w:cs="Times New Roman"/>
                <w:spacing w:val="-2"/>
              </w:rPr>
              <w:t>Otobüs</w:t>
            </w:r>
          </w:p>
        </w:tc>
      </w:tr>
      <w:tr w:rsidR="0094464E" w14:paraId="7FB08F49"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3F1F385" w14:textId="77777777" w:rsidR="0094464E" w:rsidRDefault="0094464E" w:rsidP="005255EA">
            <w:pPr>
              <w:pStyle w:val="TableParagraph"/>
              <w:spacing w:before="1" w:line="213" w:lineRule="exact"/>
              <w:ind w:left="107"/>
            </w:pPr>
            <w:r>
              <w:rPr>
                <w:rFonts w:ascii="Times New Roman" w:hAnsi="Times New Roman" w:cs="Times New Roman"/>
                <w:sz w:val="24"/>
                <w:szCs w:val="24"/>
              </w:rPr>
              <w:t>Spor</w:t>
            </w:r>
            <w:r>
              <w:rPr>
                <w:rFonts w:ascii="Times New Roman" w:hAnsi="Times New Roman" w:cs="Times New Roman"/>
                <w:spacing w:val="-3"/>
                <w:sz w:val="24"/>
                <w:szCs w:val="24"/>
              </w:rPr>
              <w:t xml:space="preserve"> </w:t>
            </w:r>
            <w:r>
              <w:rPr>
                <w:rFonts w:ascii="Times New Roman" w:hAnsi="Times New Roman" w:cs="Times New Roman"/>
                <w:sz w:val="24"/>
                <w:szCs w:val="24"/>
              </w:rPr>
              <w:t>Salonu</w:t>
            </w:r>
            <w:r>
              <w:rPr>
                <w:rFonts w:ascii="Times New Roman" w:hAnsi="Times New Roman" w:cs="Times New Roman"/>
                <w:spacing w:val="-2"/>
                <w:sz w:val="24"/>
                <w:szCs w:val="24"/>
              </w:rPr>
              <w:t xml:space="preserve"> </w:t>
            </w:r>
            <w:r>
              <w:rPr>
                <w:rFonts w:ascii="Times New Roman" w:hAnsi="Times New Roman" w:cs="Times New Roman"/>
                <w:sz w:val="24"/>
                <w:szCs w:val="24"/>
              </w:rPr>
              <w:t>Sayı</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Kapasitesi</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417E44B" w14:textId="77777777" w:rsidR="0094464E" w:rsidRDefault="0094464E" w:rsidP="005255EA">
            <w:pPr>
              <w:pStyle w:val="TableParagraph"/>
              <w:spacing w:before="1" w:line="213" w:lineRule="exact"/>
              <w:ind w:left="116" w:right="6"/>
              <w:jc w:val="center"/>
              <w:rPr>
                <w:rFonts w:ascii="Times New Roman" w:hAnsi="Times New Roman" w:cs="Times New Roman"/>
                <w:spacing w:val="-2"/>
              </w:rPr>
            </w:pPr>
            <w:r>
              <w:rPr>
                <w:rFonts w:ascii="Times New Roman" w:hAnsi="Times New Roman" w:cs="Times New Roman"/>
                <w:spacing w:val="-2"/>
              </w:rPr>
              <w:t>0</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39E0D2D" w14:textId="77777777" w:rsidR="0094464E" w:rsidRDefault="0094464E" w:rsidP="005255EA">
            <w:pPr>
              <w:pStyle w:val="TableParagraph"/>
              <w:spacing w:before="1" w:line="213" w:lineRule="exact"/>
              <w:ind w:left="116" w:right="3"/>
              <w:jc w:val="center"/>
              <w:rPr>
                <w:rFonts w:ascii="Times New Roman" w:hAnsi="Times New Roman" w:cs="Times New Roman"/>
                <w:spacing w:val="-2"/>
              </w:rPr>
            </w:pPr>
            <w:r>
              <w:rPr>
                <w:rFonts w:ascii="Times New Roman" w:hAnsi="Times New Roman" w:cs="Times New Roman"/>
                <w:spacing w:val="-2"/>
              </w:rPr>
              <w:t>0</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16C61D1" w14:textId="77777777" w:rsidR="0094464E" w:rsidRDefault="0094464E" w:rsidP="005255EA">
            <w:pPr>
              <w:pStyle w:val="TableParagraph"/>
              <w:spacing w:before="1" w:line="213" w:lineRule="exact"/>
              <w:ind w:left="113" w:right="3"/>
              <w:jc w:val="center"/>
              <w:rPr>
                <w:rFonts w:ascii="Times New Roman" w:hAnsi="Times New Roman" w:cs="Times New Roman"/>
                <w:spacing w:val="-2"/>
              </w:rPr>
            </w:pPr>
            <w:r>
              <w:rPr>
                <w:rFonts w:ascii="Times New Roman" w:hAnsi="Times New Roman" w:cs="Times New Roman"/>
                <w:spacing w:val="-2"/>
              </w:rPr>
              <w:t>0</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5F19366" w14:textId="77777777" w:rsidR="0094464E" w:rsidRDefault="0094464E" w:rsidP="005255EA">
            <w:pPr>
              <w:pStyle w:val="TableParagraph"/>
              <w:snapToGrid w:val="0"/>
              <w:rPr>
                <w:rFonts w:ascii="Times New Roman" w:hAnsi="Times New Roman" w:cs="Times New Roman"/>
              </w:rPr>
            </w:pPr>
          </w:p>
        </w:tc>
      </w:tr>
      <w:tr w:rsidR="0094464E" w14:paraId="51E99ABB"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375DE8E" w14:textId="77777777" w:rsidR="0094464E" w:rsidRDefault="0094464E" w:rsidP="005255EA">
            <w:pPr>
              <w:pStyle w:val="TableParagraph"/>
              <w:spacing w:before="1" w:line="213" w:lineRule="exact"/>
              <w:ind w:left="107"/>
            </w:pPr>
            <w:r>
              <w:rPr>
                <w:rFonts w:ascii="Times New Roman" w:hAnsi="Times New Roman" w:cs="Times New Roman"/>
                <w:sz w:val="24"/>
                <w:szCs w:val="24"/>
              </w:rPr>
              <w:t>Laboratuvar</w:t>
            </w:r>
            <w:r>
              <w:rPr>
                <w:rFonts w:ascii="Times New Roman" w:hAnsi="Times New Roman" w:cs="Times New Roman"/>
                <w:spacing w:val="-4"/>
                <w:sz w:val="24"/>
                <w:szCs w:val="24"/>
              </w:rPr>
              <w:t xml:space="preserve"> </w:t>
            </w:r>
            <w:r>
              <w:rPr>
                <w:rFonts w:ascii="Times New Roman" w:hAnsi="Times New Roman" w:cs="Times New Roman"/>
                <w:sz w:val="24"/>
                <w:szCs w:val="24"/>
              </w:rPr>
              <w:t>Sayı</w:t>
            </w:r>
            <w:r>
              <w:rPr>
                <w:rFonts w:ascii="Times New Roman" w:hAnsi="Times New Roman" w:cs="Times New Roman"/>
                <w:spacing w:val="-8"/>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Kapasitesi</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BE7AACD" w14:textId="77777777" w:rsidR="0094464E" w:rsidRDefault="0094464E" w:rsidP="005255EA">
            <w:pPr>
              <w:pStyle w:val="TableParagraph"/>
              <w:spacing w:before="1" w:line="213" w:lineRule="exact"/>
              <w:ind w:left="116" w:right="6"/>
              <w:jc w:val="center"/>
              <w:rPr>
                <w:rFonts w:ascii="Times New Roman" w:hAnsi="Times New Roman" w:cs="Times New Roman"/>
                <w:spacing w:val="-2"/>
              </w:rPr>
            </w:pPr>
            <w:r>
              <w:rPr>
                <w:rFonts w:ascii="Times New Roman" w:hAnsi="Times New Roman" w:cs="Times New Roman"/>
                <w:spacing w:val="-2"/>
              </w:rPr>
              <w:t>1/36+1</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19063AD" w14:textId="77777777" w:rsidR="0094464E" w:rsidRDefault="0094464E" w:rsidP="005255EA">
            <w:pPr>
              <w:pStyle w:val="TableParagraph"/>
              <w:spacing w:before="1" w:line="213" w:lineRule="exact"/>
              <w:ind w:left="116" w:right="8"/>
              <w:jc w:val="center"/>
              <w:rPr>
                <w:rFonts w:ascii="Times New Roman" w:hAnsi="Times New Roman" w:cs="Times New Roman"/>
                <w:spacing w:val="-2"/>
              </w:rPr>
            </w:pPr>
            <w:r>
              <w:rPr>
                <w:rFonts w:ascii="Times New Roman" w:hAnsi="Times New Roman" w:cs="Times New Roman"/>
                <w:spacing w:val="-2"/>
              </w:rPr>
              <w:t>1/36+1</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B4C9838" w14:textId="77777777" w:rsidR="0094464E" w:rsidRDefault="0094464E" w:rsidP="005255EA">
            <w:pPr>
              <w:pStyle w:val="TableParagraph"/>
              <w:spacing w:before="1" w:line="213" w:lineRule="exact"/>
              <w:ind w:left="113" w:right="4"/>
              <w:jc w:val="center"/>
              <w:rPr>
                <w:rFonts w:ascii="Times New Roman" w:hAnsi="Times New Roman" w:cs="Times New Roman"/>
                <w:spacing w:val="-2"/>
              </w:rPr>
            </w:pPr>
            <w:r>
              <w:rPr>
                <w:rFonts w:ascii="Times New Roman" w:hAnsi="Times New Roman" w:cs="Times New Roman"/>
                <w:spacing w:val="-2"/>
              </w:rPr>
              <w:t>1/36+1</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4789B45" w14:textId="77777777" w:rsidR="0094464E" w:rsidRDefault="0094464E" w:rsidP="005255EA">
            <w:pPr>
              <w:pStyle w:val="TableParagraph"/>
              <w:snapToGrid w:val="0"/>
              <w:rPr>
                <w:rFonts w:ascii="Times New Roman" w:hAnsi="Times New Roman" w:cs="Times New Roman"/>
              </w:rPr>
            </w:pPr>
          </w:p>
        </w:tc>
      </w:tr>
      <w:tr w:rsidR="0094464E" w14:paraId="1E80002E" w14:textId="77777777" w:rsidTr="005B47A2">
        <w:trPr>
          <w:gridAfter w:val="1"/>
          <w:wAfter w:w="28" w:type="dxa"/>
          <w:trHeight w:val="241"/>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9E1CABC" w14:textId="77777777" w:rsidR="0094464E" w:rsidRDefault="0094464E" w:rsidP="005255EA">
            <w:pPr>
              <w:pStyle w:val="TableParagraph"/>
              <w:spacing w:before="4" w:line="213" w:lineRule="exact"/>
              <w:ind w:left="107"/>
            </w:pPr>
            <w:r>
              <w:rPr>
                <w:rFonts w:ascii="Times New Roman" w:hAnsi="Times New Roman" w:cs="Times New Roman"/>
                <w:sz w:val="24"/>
                <w:szCs w:val="24"/>
              </w:rPr>
              <w:t>İdari</w:t>
            </w:r>
            <w:r>
              <w:rPr>
                <w:rFonts w:ascii="Times New Roman" w:hAnsi="Times New Roman" w:cs="Times New Roman"/>
                <w:spacing w:val="-5"/>
                <w:sz w:val="24"/>
                <w:szCs w:val="24"/>
              </w:rPr>
              <w:t xml:space="preserve"> </w:t>
            </w:r>
            <w:r>
              <w:rPr>
                <w:rFonts w:ascii="Times New Roman" w:hAnsi="Times New Roman" w:cs="Times New Roman"/>
                <w:sz w:val="24"/>
                <w:szCs w:val="24"/>
              </w:rPr>
              <w:t>Oda</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62B36C2" w14:textId="77777777" w:rsidR="0094464E" w:rsidRDefault="0094464E" w:rsidP="005255EA">
            <w:pPr>
              <w:pStyle w:val="TableParagraph"/>
              <w:spacing w:before="4" w:line="213" w:lineRule="exact"/>
              <w:ind w:left="116" w:right="3"/>
              <w:jc w:val="center"/>
              <w:rPr>
                <w:rFonts w:ascii="Times New Roman" w:hAnsi="Times New Roman" w:cs="Times New Roman"/>
                <w:spacing w:val="-10"/>
              </w:rPr>
            </w:pPr>
            <w:r>
              <w:rPr>
                <w:rFonts w:ascii="Times New Roman" w:hAnsi="Times New Roman" w:cs="Times New Roman"/>
                <w:spacing w:val="-10"/>
              </w:rPr>
              <w:t>4</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2E08D9D" w14:textId="77777777" w:rsidR="0094464E" w:rsidRDefault="0094464E" w:rsidP="005255EA">
            <w:pPr>
              <w:pStyle w:val="TableParagraph"/>
              <w:spacing w:before="4" w:line="213" w:lineRule="exact"/>
              <w:ind w:left="116" w:right="6"/>
              <w:jc w:val="center"/>
              <w:rPr>
                <w:rFonts w:ascii="Times New Roman" w:hAnsi="Times New Roman" w:cs="Times New Roman"/>
                <w:spacing w:val="-10"/>
              </w:rPr>
            </w:pPr>
            <w:r>
              <w:rPr>
                <w:rFonts w:ascii="Times New Roman" w:hAnsi="Times New Roman" w:cs="Times New Roman"/>
                <w:spacing w:val="-10"/>
              </w:rPr>
              <w:t>4</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BA59168" w14:textId="77777777" w:rsidR="0094464E" w:rsidRDefault="0094464E" w:rsidP="005255EA">
            <w:pPr>
              <w:pStyle w:val="TableParagraph"/>
              <w:spacing w:before="4" w:line="213" w:lineRule="exact"/>
              <w:ind w:left="113" w:right="2"/>
              <w:jc w:val="center"/>
              <w:rPr>
                <w:rFonts w:ascii="Times New Roman" w:hAnsi="Times New Roman" w:cs="Times New Roman"/>
                <w:spacing w:val="-10"/>
              </w:rPr>
            </w:pPr>
            <w:r>
              <w:rPr>
                <w:rFonts w:ascii="Times New Roman" w:hAnsi="Times New Roman" w:cs="Times New Roman"/>
                <w:spacing w:val="-10"/>
              </w:rPr>
              <w:t>4</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9C826A9" w14:textId="77777777" w:rsidR="0094464E" w:rsidRDefault="0094464E" w:rsidP="005255EA">
            <w:pPr>
              <w:pStyle w:val="TableParagraph"/>
              <w:snapToGrid w:val="0"/>
              <w:rPr>
                <w:rFonts w:ascii="Times New Roman" w:hAnsi="Times New Roman" w:cs="Times New Roman"/>
              </w:rPr>
            </w:pPr>
          </w:p>
        </w:tc>
      </w:tr>
      <w:tr w:rsidR="0094464E" w14:paraId="33F8DB4D"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F93B5EF" w14:textId="77777777" w:rsidR="0094464E" w:rsidRDefault="0094464E" w:rsidP="005255EA">
            <w:pPr>
              <w:pStyle w:val="TableParagraph"/>
              <w:spacing w:before="1" w:line="213" w:lineRule="exact"/>
              <w:ind w:left="107"/>
            </w:pPr>
            <w:r>
              <w:rPr>
                <w:rFonts w:ascii="Times New Roman" w:hAnsi="Times New Roman" w:cs="Times New Roman"/>
                <w:sz w:val="24"/>
                <w:szCs w:val="24"/>
              </w:rPr>
              <w:t>Öğretmenler</w:t>
            </w:r>
            <w:r>
              <w:rPr>
                <w:rFonts w:ascii="Times New Roman" w:hAnsi="Times New Roman" w:cs="Times New Roman"/>
                <w:spacing w:val="-7"/>
                <w:sz w:val="24"/>
                <w:szCs w:val="24"/>
              </w:rPr>
              <w:t xml:space="preserve"> </w:t>
            </w:r>
            <w:r>
              <w:rPr>
                <w:rFonts w:ascii="Times New Roman" w:hAnsi="Times New Roman" w:cs="Times New Roman"/>
                <w:sz w:val="24"/>
                <w:szCs w:val="24"/>
              </w:rPr>
              <w:t>Odası</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Kapasitesi</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0B767C4"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25</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714B128" w14:textId="77777777" w:rsidR="0094464E" w:rsidRDefault="0094464E" w:rsidP="005255EA">
            <w:pPr>
              <w:pStyle w:val="TableParagraph"/>
              <w:spacing w:before="1" w:line="213" w:lineRule="exact"/>
              <w:ind w:left="116" w:right="6"/>
              <w:jc w:val="center"/>
              <w:rPr>
                <w:rFonts w:ascii="Times New Roman" w:hAnsi="Times New Roman" w:cs="Times New Roman"/>
                <w:spacing w:val="-5"/>
              </w:rPr>
            </w:pPr>
            <w:r>
              <w:rPr>
                <w:rFonts w:ascii="Times New Roman" w:hAnsi="Times New Roman" w:cs="Times New Roman"/>
                <w:spacing w:val="-5"/>
              </w:rPr>
              <w:t>25</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FDD1509" w14:textId="77777777" w:rsidR="0094464E" w:rsidRDefault="0094464E" w:rsidP="005255EA">
            <w:pPr>
              <w:pStyle w:val="TableParagraph"/>
              <w:spacing w:before="1" w:line="213" w:lineRule="exact"/>
              <w:ind w:left="113" w:right="1"/>
              <w:jc w:val="center"/>
              <w:rPr>
                <w:rFonts w:ascii="Times New Roman" w:hAnsi="Times New Roman" w:cs="Times New Roman"/>
                <w:spacing w:val="-5"/>
              </w:rPr>
            </w:pPr>
            <w:r>
              <w:rPr>
                <w:rFonts w:ascii="Times New Roman" w:hAnsi="Times New Roman" w:cs="Times New Roman"/>
                <w:spacing w:val="-5"/>
              </w:rPr>
              <w:t>25</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F7CDB61" w14:textId="77777777" w:rsidR="0094464E" w:rsidRDefault="0094464E" w:rsidP="005255EA">
            <w:pPr>
              <w:pStyle w:val="TableParagraph"/>
              <w:snapToGrid w:val="0"/>
              <w:rPr>
                <w:rFonts w:ascii="Times New Roman" w:hAnsi="Times New Roman" w:cs="Times New Roman"/>
              </w:rPr>
            </w:pPr>
          </w:p>
        </w:tc>
      </w:tr>
      <w:tr w:rsidR="0094464E" w14:paraId="01257757"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D01E240" w14:textId="77777777" w:rsidR="0094464E" w:rsidRDefault="0094464E" w:rsidP="005255EA">
            <w:pPr>
              <w:pStyle w:val="TableParagraph"/>
              <w:spacing w:before="1" w:line="213" w:lineRule="exact"/>
              <w:ind w:left="107"/>
            </w:pPr>
            <w:r>
              <w:rPr>
                <w:rFonts w:ascii="Times New Roman" w:hAnsi="Times New Roman" w:cs="Times New Roman"/>
                <w:sz w:val="24"/>
                <w:szCs w:val="24"/>
              </w:rPr>
              <w:t>Bina</w:t>
            </w:r>
            <w:r>
              <w:rPr>
                <w:rFonts w:ascii="Times New Roman" w:hAnsi="Times New Roman" w:cs="Times New Roman"/>
                <w:spacing w:val="-7"/>
                <w:sz w:val="24"/>
                <w:szCs w:val="24"/>
              </w:rPr>
              <w:t xml:space="preserve"> </w:t>
            </w:r>
            <w:r>
              <w:rPr>
                <w:rFonts w:ascii="Times New Roman" w:hAnsi="Times New Roman" w:cs="Times New Roman"/>
                <w:sz w:val="24"/>
                <w:szCs w:val="24"/>
              </w:rPr>
              <w:t>Yalıtım</w:t>
            </w:r>
            <w:r>
              <w:rPr>
                <w:rFonts w:ascii="Times New Roman" w:hAnsi="Times New Roman" w:cs="Times New Roman"/>
                <w:spacing w:val="-2"/>
                <w:sz w:val="24"/>
                <w:szCs w:val="24"/>
              </w:rPr>
              <w:t xml:space="preserve"> Durumu</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C51A3D0"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306586C"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57B1CCD"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F0C97B9" w14:textId="77777777" w:rsidR="0094464E" w:rsidRDefault="0094464E" w:rsidP="005255EA">
            <w:pPr>
              <w:pStyle w:val="TableParagraph"/>
              <w:snapToGrid w:val="0"/>
              <w:rPr>
                <w:rFonts w:ascii="Times New Roman" w:hAnsi="Times New Roman" w:cs="Times New Roman"/>
              </w:rPr>
            </w:pPr>
          </w:p>
        </w:tc>
      </w:tr>
      <w:tr w:rsidR="0094464E" w14:paraId="466E41C2" w14:textId="77777777" w:rsidTr="005B47A2">
        <w:trPr>
          <w:gridAfter w:val="1"/>
          <w:wAfter w:w="28" w:type="dxa"/>
          <w:trHeight w:val="241"/>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56003FF" w14:textId="77777777" w:rsidR="0094464E" w:rsidRDefault="0094464E" w:rsidP="005255EA">
            <w:pPr>
              <w:pStyle w:val="TableParagraph"/>
              <w:spacing w:before="1" w:line="215" w:lineRule="exact"/>
              <w:ind w:left="107"/>
            </w:pPr>
            <w:r>
              <w:rPr>
                <w:rFonts w:ascii="Times New Roman" w:hAnsi="Times New Roman" w:cs="Times New Roman"/>
                <w:sz w:val="24"/>
                <w:szCs w:val="24"/>
              </w:rPr>
              <w:t>Danışma</w:t>
            </w:r>
            <w:r>
              <w:rPr>
                <w:rFonts w:ascii="Times New Roman" w:hAnsi="Times New Roman" w:cs="Times New Roman"/>
                <w:spacing w:val="-5"/>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Ziyaretçi</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Odası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F861ABE"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6BCA67A"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E4B8866" w14:textId="77777777" w:rsidR="0094464E" w:rsidRDefault="0094464E" w:rsidP="005255EA">
            <w:pPr>
              <w:pStyle w:val="TableParagraph"/>
              <w:spacing w:before="1" w:line="215" w:lineRule="exact"/>
              <w:ind w:left="113"/>
              <w:jc w:val="center"/>
              <w:rPr>
                <w:rFonts w:ascii="Times New Roman" w:hAnsi="Times New Roman" w:cs="Times New Roman"/>
                <w:spacing w:val="-10"/>
              </w:rPr>
            </w:pPr>
            <w:r>
              <w:rPr>
                <w:rFonts w:ascii="Times New Roman" w:hAnsi="Times New Roman" w:cs="Times New Roman"/>
                <w:spacing w:val="-10"/>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2BC8CB0" w14:textId="77777777" w:rsidR="0094464E" w:rsidRDefault="0094464E" w:rsidP="005255EA">
            <w:pPr>
              <w:pStyle w:val="TableParagraph"/>
              <w:snapToGrid w:val="0"/>
              <w:rPr>
                <w:rFonts w:ascii="Times New Roman" w:hAnsi="Times New Roman" w:cs="Times New Roman"/>
              </w:rPr>
            </w:pPr>
          </w:p>
        </w:tc>
      </w:tr>
      <w:tr w:rsidR="0094464E" w14:paraId="1B3C7359"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EDD990E" w14:textId="77777777" w:rsidR="0094464E" w:rsidRDefault="0094464E" w:rsidP="005255EA">
            <w:pPr>
              <w:pStyle w:val="TableParagraph"/>
              <w:spacing w:before="1" w:line="213" w:lineRule="exact"/>
              <w:ind w:left="107"/>
            </w:pPr>
            <w:r>
              <w:rPr>
                <w:rFonts w:ascii="Times New Roman" w:hAnsi="Times New Roman" w:cs="Times New Roman"/>
                <w:sz w:val="24"/>
                <w:szCs w:val="24"/>
              </w:rPr>
              <w:t>Kantin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Kapasitesi</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6455EF0"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40</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E580784"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40</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224FCC3" w14:textId="77777777" w:rsidR="0094464E" w:rsidRDefault="0094464E" w:rsidP="005255EA">
            <w:pPr>
              <w:pStyle w:val="TableParagraph"/>
              <w:spacing w:before="1" w:line="213" w:lineRule="exact"/>
              <w:ind w:left="113" w:right="2"/>
              <w:jc w:val="center"/>
              <w:rPr>
                <w:rFonts w:ascii="Times New Roman" w:hAnsi="Times New Roman" w:cs="Times New Roman"/>
                <w:spacing w:val="-5"/>
              </w:rPr>
            </w:pPr>
            <w:r>
              <w:rPr>
                <w:rFonts w:ascii="Times New Roman" w:hAnsi="Times New Roman" w:cs="Times New Roman"/>
                <w:spacing w:val="-5"/>
              </w:rPr>
              <w:t>40</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001AC51" w14:textId="77777777" w:rsidR="0094464E" w:rsidRDefault="0094464E" w:rsidP="005255EA">
            <w:pPr>
              <w:pStyle w:val="TableParagraph"/>
              <w:snapToGrid w:val="0"/>
              <w:rPr>
                <w:rFonts w:ascii="Times New Roman" w:hAnsi="Times New Roman" w:cs="Times New Roman"/>
              </w:rPr>
            </w:pPr>
          </w:p>
        </w:tc>
      </w:tr>
      <w:tr w:rsidR="0094464E" w14:paraId="2C2ED3B0"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921E197" w14:textId="77777777" w:rsidR="0094464E" w:rsidRDefault="0094464E" w:rsidP="005255EA">
            <w:pPr>
              <w:pStyle w:val="TableParagraph"/>
              <w:spacing w:before="1" w:line="213" w:lineRule="exact"/>
              <w:ind w:left="107"/>
            </w:pPr>
            <w:r>
              <w:rPr>
                <w:rFonts w:ascii="Times New Roman" w:hAnsi="Times New Roman" w:cs="Times New Roman"/>
                <w:sz w:val="24"/>
                <w:szCs w:val="24"/>
              </w:rPr>
              <w:t>Yemekhane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Kapasitesi</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3D849E7"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160</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B97F9E9"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160</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05B3510" w14:textId="77777777" w:rsidR="0094464E" w:rsidRDefault="0094464E" w:rsidP="005255EA">
            <w:pPr>
              <w:pStyle w:val="TableParagraph"/>
              <w:spacing w:before="1" w:line="213" w:lineRule="exact"/>
              <w:ind w:left="113" w:right="5"/>
              <w:jc w:val="center"/>
              <w:rPr>
                <w:rFonts w:ascii="Times New Roman" w:hAnsi="Times New Roman" w:cs="Times New Roman"/>
                <w:spacing w:val="-10"/>
              </w:rPr>
            </w:pPr>
            <w:r>
              <w:rPr>
                <w:rFonts w:ascii="Times New Roman" w:hAnsi="Times New Roman" w:cs="Times New Roman"/>
                <w:spacing w:val="-10"/>
              </w:rPr>
              <w:t>160</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60F8359" w14:textId="77777777" w:rsidR="0094464E" w:rsidRDefault="0094464E" w:rsidP="005255EA">
            <w:pPr>
              <w:pStyle w:val="TableParagraph"/>
              <w:snapToGrid w:val="0"/>
              <w:spacing w:before="1" w:line="213" w:lineRule="exact"/>
              <w:ind w:left="103"/>
              <w:rPr>
                <w:rFonts w:ascii="Times New Roman" w:hAnsi="Times New Roman" w:cs="Times New Roman"/>
              </w:rPr>
            </w:pPr>
          </w:p>
        </w:tc>
      </w:tr>
      <w:tr w:rsidR="0094464E" w14:paraId="40E3FF3A"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B7BBF10" w14:textId="77777777" w:rsidR="0094464E" w:rsidRDefault="0094464E" w:rsidP="005255EA">
            <w:pPr>
              <w:pStyle w:val="TableParagraph"/>
              <w:spacing w:before="1" w:line="213" w:lineRule="exact"/>
              <w:ind w:left="107"/>
            </w:pPr>
            <w:r>
              <w:rPr>
                <w:rFonts w:ascii="Times New Roman" w:hAnsi="Times New Roman" w:cs="Times New Roman"/>
                <w:sz w:val="24"/>
                <w:szCs w:val="24"/>
              </w:rPr>
              <w:t>Isınma</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Durumu</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55D7E29" w14:textId="77777777" w:rsidR="0094464E" w:rsidRDefault="0094464E" w:rsidP="005255EA">
            <w:pPr>
              <w:pStyle w:val="TableParagraph"/>
              <w:spacing w:before="1" w:line="213" w:lineRule="exact"/>
              <w:ind w:left="116" w:right="6"/>
              <w:jc w:val="center"/>
              <w:rPr>
                <w:rFonts w:ascii="Times New Roman" w:hAnsi="Times New Roman" w:cs="Times New Roman"/>
                <w:spacing w:val="-2"/>
              </w:rPr>
            </w:pPr>
            <w:r>
              <w:rPr>
                <w:rFonts w:ascii="Times New Roman" w:hAnsi="Times New Roman" w:cs="Times New Roman"/>
                <w:spacing w:val="-2"/>
              </w:rPr>
              <w:t>Doğalgaz</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EBDD153" w14:textId="77777777" w:rsidR="0094464E" w:rsidRDefault="0094464E" w:rsidP="005255EA">
            <w:pPr>
              <w:pStyle w:val="TableParagraph"/>
              <w:spacing w:before="1" w:line="213" w:lineRule="exact"/>
              <w:ind w:left="116" w:right="8"/>
              <w:jc w:val="center"/>
              <w:rPr>
                <w:rFonts w:ascii="Times New Roman" w:hAnsi="Times New Roman" w:cs="Times New Roman"/>
                <w:spacing w:val="-2"/>
              </w:rPr>
            </w:pPr>
            <w:r>
              <w:rPr>
                <w:rFonts w:ascii="Times New Roman" w:hAnsi="Times New Roman" w:cs="Times New Roman"/>
                <w:spacing w:val="-2"/>
              </w:rPr>
              <w:t>Doğalgaz</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3141C50" w14:textId="77777777" w:rsidR="0094464E" w:rsidRDefault="0094464E" w:rsidP="005255EA">
            <w:pPr>
              <w:pStyle w:val="TableParagraph"/>
              <w:spacing w:before="1" w:line="213" w:lineRule="exact"/>
              <w:ind w:left="113" w:right="4"/>
              <w:jc w:val="center"/>
              <w:rPr>
                <w:rFonts w:ascii="Times New Roman" w:hAnsi="Times New Roman" w:cs="Times New Roman"/>
                <w:spacing w:val="-2"/>
              </w:rPr>
            </w:pPr>
            <w:r>
              <w:rPr>
                <w:rFonts w:ascii="Times New Roman" w:hAnsi="Times New Roman" w:cs="Times New Roman"/>
                <w:spacing w:val="-2"/>
              </w:rPr>
              <w:t>Doğalgaz</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58F2DFC" w14:textId="77777777" w:rsidR="0094464E" w:rsidRDefault="0094464E" w:rsidP="005255EA">
            <w:pPr>
              <w:pStyle w:val="TableParagraph"/>
              <w:spacing w:before="1" w:line="213" w:lineRule="exact"/>
              <w:ind w:left="102"/>
              <w:rPr>
                <w:rFonts w:ascii="Times New Roman" w:hAnsi="Times New Roman" w:cs="Times New Roman"/>
                <w:spacing w:val="-2"/>
              </w:rPr>
            </w:pPr>
            <w:r>
              <w:rPr>
                <w:rFonts w:ascii="Times New Roman" w:hAnsi="Times New Roman" w:cs="Times New Roman"/>
                <w:spacing w:val="-2"/>
              </w:rPr>
              <w:t>Belgeli</w:t>
            </w:r>
          </w:p>
        </w:tc>
      </w:tr>
      <w:tr w:rsidR="0094464E" w14:paraId="5B48FA02" w14:textId="77777777" w:rsidTr="005B47A2">
        <w:trPr>
          <w:gridAfter w:val="1"/>
          <w:wAfter w:w="28" w:type="dxa"/>
          <w:trHeight w:val="241"/>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5C33661" w14:textId="77777777" w:rsidR="0094464E" w:rsidRDefault="0094464E" w:rsidP="005255EA">
            <w:pPr>
              <w:pStyle w:val="TableParagraph"/>
              <w:spacing w:before="4" w:line="213" w:lineRule="exact"/>
              <w:ind w:left="107"/>
            </w:pPr>
            <w:r>
              <w:rPr>
                <w:rFonts w:ascii="Times New Roman" w:hAnsi="Times New Roman" w:cs="Times New Roman"/>
                <w:sz w:val="24"/>
                <w:szCs w:val="24"/>
              </w:rPr>
              <w:t>Yangın</w:t>
            </w:r>
            <w:r>
              <w:rPr>
                <w:rFonts w:ascii="Times New Roman" w:hAnsi="Times New Roman" w:cs="Times New Roman"/>
                <w:spacing w:val="-7"/>
                <w:sz w:val="24"/>
                <w:szCs w:val="24"/>
              </w:rPr>
              <w:t xml:space="preserve"> </w:t>
            </w:r>
            <w:r>
              <w:rPr>
                <w:rFonts w:ascii="Times New Roman" w:hAnsi="Times New Roman" w:cs="Times New Roman"/>
                <w:sz w:val="24"/>
                <w:szCs w:val="24"/>
              </w:rPr>
              <w:t>Dolabı</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D09E6B4" w14:textId="77777777" w:rsidR="0094464E" w:rsidRDefault="0094464E" w:rsidP="005255EA">
            <w:pPr>
              <w:pStyle w:val="TableParagraph"/>
              <w:spacing w:before="4" w:line="213" w:lineRule="exact"/>
              <w:ind w:left="116" w:right="4"/>
              <w:jc w:val="center"/>
              <w:rPr>
                <w:rFonts w:ascii="Times New Roman" w:hAnsi="Times New Roman" w:cs="Times New Roman"/>
                <w:spacing w:val="-10"/>
              </w:rPr>
            </w:pPr>
            <w:r>
              <w:rPr>
                <w:rFonts w:ascii="Times New Roman" w:hAnsi="Times New Roman" w:cs="Times New Roman"/>
                <w:spacing w:val="-10"/>
              </w:rPr>
              <w:t>6</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FE45B75" w14:textId="77777777" w:rsidR="0094464E" w:rsidRDefault="0094464E" w:rsidP="005255EA">
            <w:pPr>
              <w:pStyle w:val="TableParagraph"/>
              <w:spacing w:before="4" w:line="213" w:lineRule="exact"/>
              <w:ind w:left="116" w:right="7"/>
              <w:jc w:val="center"/>
              <w:rPr>
                <w:rFonts w:ascii="Times New Roman" w:hAnsi="Times New Roman" w:cs="Times New Roman"/>
                <w:spacing w:val="-10"/>
              </w:rPr>
            </w:pPr>
            <w:r>
              <w:rPr>
                <w:rFonts w:ascii="Times New Roman" w:hAnsi="Times New Roman" w:cs="Times New Roman"/>
                <w:spacing w:val="-10"/>
              </w:rPr>
              <w:t>6</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6959011" w14:textId="77777777" w:rsidR="0094464E" w:rsidRDefault="0094464E" w:rsidP="005255EA">
            <w:pPr>
              <w:pStyle w:val="TableParagraph"/>
              <w:spacing w:before="4" w:line="213" w:lineRule="exact"/>
              <w:ind w:left="113" w:right="1"/>
              <w:jc w:val="center"/>
              <w:rPr>
                <w:rFonts w:ascii="Times New Roman" w:hAnsi="Times New Roman" w:cs="Times New Roman"/>
                <w:spacing w:val="-10"/>
              </w:rPr>
            </w:pPr>
            <w:r>
              <w:rPr>
                <w:rFonts w:ascii="Times New Roman" w:hAnsi="Times New Roman" w:cs="Times New Roman"/>
                <w:spacing w:val="-10"/>
              </w:rPr>
              <w:t>6</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2C499B1" w14:textId="77777777" w:rsidR="0094464E" w:rsidRDefault="0094464E" w:rsidP="005255EA">
            <w:pPr>
              <w:pStyle w:val="TableParagraph"/>
              <w:snapToGrid w:val="0"/>
              <w:rPr>
                <w:rFonts w:ascii="Times New Roman" w:hAnsi="Times New Roman" w:cs="Times New Roman"/>
              </w:rPr>
            </w:pPr>
          </w:p>
        </w:tc>
      </w:tr>
      <w:tr w:rsidR="0094464E" w14:paraId="175F6CB2"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9AC0F59" w14:textId="77777777" w:rsidR="0094464E" w:rsidRDefault="0094464E" w:rsidP="005255EA">
            <w:pPr>
              <w:pStyle w:val="TableParagraph"/>
              <w:spacing w:before="1" w:line="213" w:lineRule="exact"/>
              <w:ind w:left="107"/>
            </w:pPr>
            <w:r>
              <w:rPr>
                <w:rFonts w:ascii="Times New Roman" w:hAnsi="Times New Roman" w:cs="Times New Roman"/>
                <w:sz w:val="24"/>
                <w:szCs w:val="24"/>
              </w:rPr>
              <w:t>İkaz</w:t>
            </w:r>
            <w:r>
              <w:rPr>
                <w:rFonts w:ascii="Times New Roman" w:hAnsi="Times New Roman" w:cs="Times New Roman"/>
                <w:spacing w:val="-3"/>
                <w:sz w:val="24"/>
                <w:szCs w:val="24"/>
              </w:rPr>
              <w:t xml:space="preserve"> </w:t>
            </w:r>
            <w:r>
              <w:rPr>
                <w:rFonts w:ascii="Times New Roman" w:hAnsi="Times New Roman" w:cs="Times New Roman"/>
                <w:sz w:val="24"/>
                <w:szCs w:val="24"/>
              </w:rPr>
              <w:t>Alarm</w:t>
            </w:r>
            <w:r>
              <w:rPr>
                <w:rFonts w:ascii="Times New Roman" w:hAnsi="Times New Roman" w:cs="Times New Roman"/>
                <w:spacing w:val="-6"/>
                <w:sz w:val="24"/>
                <w:szCs w:val="24"/>
              </w:rPr>
              <w:t xml:space="preserve"> </w:t>
            </w:r>
            <w:r>
              <w:rPr>
                <w:rFonts w:ascii="Times New Roman" w:hAnsi="Times New Roman" w:cs="Times New Roman"/>
                <w:sz w:val="24"/>
                <w:szCs w:val="24"/>
              </w:rPr>
              <w:t>Zili</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8D57D08" w14:textId="77777777" w:rsidR="0094464E" w:rsidRDefault="0094464E" w:rsidP="005255EA">
            <w:pPr>
              <w:pStyle w:val="TableParagraph"/>
              <w:spacing w:before="1" w:line="213" w:lineRule="exact"/>
              <w:ind w:left="116" w:right="3"/>
              <w:jc w:val="center"/>
              <w:rPr>
                <w:rFonts w:ascii="Times New Roman" w:hAnsi="Times New Roman" w:cs="Times New Roman"/>
                <w:spacing w:val="-10"/>
              </w:rPr>
            </w:pPr>
            <w:r>
              <w:rPr>
                <w:rFonts w:ascii="Times New Roman" w:hAnsi="Times New Roman" w:cs="Times New Roman"/>
                <w:spacing w:val="-10"/>
              </w:rPr>
              <w:t>1</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12A827C"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6DC9C26"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1</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85F3420" w14:textId="77777777" w:rsidR="0094464E" w:rsidRDefault="0094464E" w:rsidP="005255EA">
            <w:pPr>
              <w:pStyle w:val="TableParagraph"/>
              <w:snapToGrid w:val="0"/>
              <w:rPr>
                <w:rFonts w:ascii="Times New Roman" w:hAnsi="Times New Roman" w:cs="Times New Roman"/>
              </w:rPr>
            </w:pPr>
          </w:p>
        </w:tc>
      </w:tr>
      <w:tr w:rsidR="0094464E" w14:paraId="338AE98E"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2D99D90" w14:textId="77777777" w:rsidR="0094464E" w:rsidRDefault="0094464E" w:rsidP="005255EA">
            <w:pPr>
              <w:pStyle w:val="TableParagraph"/>
              <w:spacing w:before="1" w:line="213" w:lineRule="exact"/>
              <w:ind w:left="107"/>
            </w:pPr>
            <w:r>
              <w:rPr>
                <w:rFonts w:ascii="Times New Roman" w:hAnsi="Times New Roman" w:cs="Times New Roman"/>
                <w:sz w:val="24"/>
                <w:szCs w:val="24"/>
              </w:rPr>
              <w:t>Yangın</w:t>
            </w:r>
            <w:r>
              <w:rPr>
                <w:rFonts w:ascii="Times New Roman" w:hAnsi="Times New Roman" w:cs="Times New Roman"/>
                <w:spacing w:val="-6"/>
                <w:sz w:val="24"/>
                <w:szCs w:val="24"/>
              </w:rPr>
              <w:t xml:space="preserve"> </w:t>
            </w:r>
            <w:r>
              <w:rPr>
                <w:rFonts w:ascii="Times New Roman" w:hAnsi="Times New Roman" w:cs="Times New Roman"/>
                <w:sz w:val="24"/>
                <w:szCs w:val="24"/>
              </w:rPr>
              <w:t>Tüpü</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17E804B" w14:textId="77777777" w:rsidR="0094464E" w:rsidRDefault="0094464E" w:rsidP="005255EA">
            <w:pPr>
              <w:pStyle w:val="TableParagraph"/>
              <w:spacing w:before="1" w:line="213" w:lineRule="exact"/>
              <w:ind w:left="116" w:right="4"/>
              <w:jc w:val="center"/>
              <w:rPr>
                <w:rFonts w:ascii="Times New Roman" w:hAnsi="Times New Roman" w:cs="Times New Roman"/>
                <w:spacing w:val="-5"/>
              </w:rPr>
            </w:pPr>
            <w:r>
              <w:rPr>
                <w:rFonts w:ascii="Times New Roman" w:hAnsi="Times New Roman" w:cs="Times New Roman"/>
                <w:spacing w:val="-5"/>
              </w:rPr>
              <w:t>24</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D0C9510" w14:textId="77777777" w:rsidR="0094464E" w:rsidRDefault="0094464E" w:rsidP="005255EA">
            <w:pPr>
              <w:pStyle w:val="TableParagraph"/>
              <w:spacing w:before="1" w:line="213" w:lineRule="exact"/>
              <w:ind w:left="116" w:right="7"/>
              <w:jc w:val="center"/>
              <w:rPr>
                <w:rFonts w:ascii="Times New Roman" w:hAnsi="Times New Roman" w:cs="Times New Roman"/>
                <w:spacing w:val="-5"/>
              </w:rPr>
            </w:pPr>
            <w:r>
              <w:rPr>
                <w:rFonts w:ascii="Times New Roman" w:hAnsi="Times New Roman" w:cs="Times New Roman"/>
                <w:spacing w:val="-5"/>
              </w:rPr>
              <w:t>24</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6BF5C28" w14:textId="77777777" w:rsidR="0094464E" w:rsidRDefault="0094464E" w:rsidP="005255EA">
            <w:pPr>
              <w:pStyle w:val="TableParagraph"/>
              <w:spacing w:before="1" w:line="213" w:lineRule="exact"/>
              <w:ind w:left="113"/>
              <w:jc w:val="center"/>
              <w:rPr>
                <w:rFonts w:ascii="Times New Roman" w:hAnsi="Times New Roman" w:cs="Times New Roman"/>
                <w:spacing w:val="-5"/>
              </w:rPr>
            </w:pPr>
            <w:r>
              <w:rPr>
                <w:rFonts w:ascii="Times New Roman" w:hAnsi="Times New Roman" w:cs="Times New Roman"/>
                <w:spacing w:val="-5"/>
              </w:rPr>
              <w:t>24</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63F401A" w14:textId="77777777" w:rsidR="0094464E" w:rsidRDefault="0094464E" w:rsidP="005255EA">
            <w:pPr>
              <w:pStyle w:val="TableParagraph"/>
              <w:snapToGrid w:val="0"/>
              <w:rPr>
                <w:rFonts w:ascii="Times New Roman" w:hAnsi="Times New Roman" w:cs="Times New Roman"/>
              </w:rPr>
            </w:pPr>
          </w:p>
        </w:tc>
      </w:tr>
      <w:tr w:rsidR="0094464E" w14:paraId="0688E9CA" w14:textId="77777777" w:rsidTr="005B47A2">
        <w:trPr>
          <w:gridAfter w:val="1"/>
          <w:wAfter w:w="28" w:type="dxa"/>
          <w:trHeight w:val="241"/>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32ECAB1" w14:textId="77777777" w:rsidR="0094464E" w:rsidRDefault="0094464E" w:rsidP="005255EA">
            <w:pPr>
              <w:pStyle w:val="TableParagraph"/>
              <w:spacing w:before="1" w:line="215" w:lineRule="exact"/>
              <w:ind w:left="107"/>
            </w:pPr>
            <w:r>
              <w:rPr>
                <w:rFonts w:ascii="Times New Roman" w:hAnsi="Times New Roman" w:cs="Times New Roman"/>
                <w:sz w:val="24"/>
                <w:szCs w:val="24"/>
              </w:rPr>
              <w:t>Sivil</w:t>
            </w:r>
            <w:r>
              <w:rPr>
                <w:rFonts w:ascii="Times New Roman" w:hAnsi="Times New Roman" w:cs="Times New Roman"/>
                <w:spacing w:val="-6"/>
                <w:sz w:val="24"/>
                <w:szCs w:val="24"/>
              </w:rPr>
              <w:t xml:space="preserve"> </w:t>
            </w:r>
            <w:r>
              <w:rPr>
                <w:rFonts w:ascii="Times New Roman" w:hAnsi="Times New Roman" w:cs="Times New Roman"/>
                <w:sz w:val="24"/>
                <w:szCs w:val="24"/>
              </w:rPr>
              <w:t>Savunma</w:t>
            </w:r>
            <w:r>
              <w:rPr>
                <w:rFonts w:ascii="Times New Roman" w:hAnsi="Times New Roman" w:cs="Times New Roman"/>
                <w:spacing w:val="-6"/>
                <w:sz w:val="24"/>
                <w:szCs w:val="24"/>
              </w:rPr>
              <w:t xml:space="preserve"> </w:t>
            </w:r>
            <w:r>
              <w:rPr>
                <w:rFonts w:ascii="Times New Roman" w:hAnsi="Times New Roman" w:cs="Times New Roman"/>
                <w:sz w:val="24"/>
                <w:szCs w:val="24"/>
              </w:rPr>
              <w:t>Tatbikat</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522EDE5"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2</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80D654D"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2</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4F3FF29" w14:textId="77777777" w:rsidR="0094464E" w:rsidRDefault="0094464E" w:rsidP="005255EA">
            <w:pPr>
              <w:pStyle w:val="TableParagraph"/>
              <w:spacing w:before="1" w:line="215" w:lineRule="exact"/>
              <w:ind w:left="113" w:right="2"/>
              <w:jc w:val="center"/>
              <w:rPr>
                <w:rFonts w:ascii="Times New Roman" w:hAnsi="Times New Roman" w:cs="Times New Roman"/>
                <w:spacing w:val="-10"/>
              </w:rPr>
            </w:pPr>
            <w:r>
              <w:rPr>
                <w:rFonts w:ascii="Times New Roman" w:hAnsi="Times New Roman" w:cs="Times New Roman"/>
                <w:spacing w:val="-10"/>
              </w:rPr>
              <w:t>2</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F90869D" w14:textId="77777777" w:rsidR="0094464E" w:rsidRDefault="0094464E" w:rsidP="005255EA">
            <w:pPr>
              <w:pStyle w:val="TableParagraph"/>
              <w:snapToGrid w:val="0"/>
              <w:rPr>
                <w:rFonts w:ascii="Times New Roman" w:hAnsi="Times New Roman" w:cs="Times New Roman"/>
              </w:rPr>
            </w:pPr>
          </w:p>
        </w:tc>
      </w:tr>
      <w:tr w:rsidR="0094464E" w14:paraId="688BEFAA" w14:textId="77777777" w:rsidTr="005B47A2">
        <w:trPr>
          <w:gridAfter w:val="1"/>
          <w:wAfter w:w="28" w:type="dxa"/>
          <w:trHeight w:val="238"/>
        </w:trPr>
        <w:tc>
          <w:tcPr>
            <w:tcW w:w="463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D7D9910" w14:textId="77777777" w:rsidR="0094464E" w:rsidRDefault="0094464E" w:rsidP="005255EA">
            <w:pPr>
              <w:pStyle w:val="TableParagraph"/>
              <w:spacing w:before="1" w:line="213" w:lineRule="exact"/>
              <w:ind w:left="107"/>
            </w:pPr>
            <w:r>
              <w:rPr>
                <w:rFonts w:ascii="Times New Roman" w:hAnsi="Times New Roman" w:cs="Times New Roman"/>
                <w:sz w:val="24"/>
                <w:szCs w:val="24"/>
              </w:rPr>
              <w:t>Kalorifer</w:t>
            </w:r>
            <w:r>
              <w:rPr>
                <w:rFonts w:ascii="Times New Roman" w:hAnsi="Times New Roman" w:cs="Times New Roman"/>
                <w:spacing w:val="-7"/>
                <w:sz w:val="24"/>
                <w:szCs w:val="24"/>
              </w:rPr>
              <w:t xml:space="preserve"> </w:t>
            </w:r>
            <w:r>
              <w:rPr>
                <w:rFonts w:ascii="Times New Roman" w:hAnsi="Times New Roman" w:cs="Times New Roman"/>
                <w:sz w:val="24"/>
                <w:szCs w:val="24"/>
              </w:rPr>
              <w:t>Kazanı</w:t>
            </w:r>
            <w:r>
              <w:rPr>
                <w:rFonts w:ascii="Times New Roman" w:hAnsi="Times New Roman" w:cs="Times New Roman"/>
                <w:spacing w:val="-7"/>
                <w:sz w:val="24"/>
                <w:szCs w:val="24"/>
              </w:rPr>
              <w:t xml:space="preserve"> </w:t>
            </w:r>
            <w:r>
              <w:rPr>
                <w:rFonts w:ascii="Times New Roman" w:hAnsi="Times New Roman" w:cs="Times New Roman"/>
                <w:sz w:val="24"/>
                <w:szCs w:val="24"/>
              </w:rPr>
              <w:t>Temizlik</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47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665DADE"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475"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C8A719A"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0</w:t>
            </w:r>
          </w:p>
        </w:tc>
        <w:tc>
          <w:tcPr>
            <w:tcW w:w="1384"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63523EC" w14:textId="77777777" w:rsidR="0094464E" w:rsidRDefault="0094464E" w:rsidP="005255EA">
            <w:pPr>
              <w:pStyle w:val="TableParagraph"/>
              <w:spacing w:before="1" w:line="213" w:lineRule="exact"/>
              <w:ind w:left="113" w:right="2"/>
              <w:jc w:val="center"/>
              <w:rPr>
                <w:rFonts w:ascii="Times New Roman" w:hAnsi="Times New Roman" w:cs="Times New Roman"/>
                <w:spacing w:val="-10"/>
              </w:rPr>
            </w:pPr>
            <w:r>
              <w:rPr>
                <w:rFonts w:ascii="Times New Roman" w:hAnsi="Times New Roman" w:cs="Times New Roman"/>
                <w:spacing w:val="-10"/>
              </w:rPr>
              <w:t>0</w:t>
            </w:r>
          </w:p>
        </w:tc>
        <w:tc>
          <w:tcPr>
            <w:tcW w:w="1658"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FAFDBB2" w14:textId="77777777" w:rsidR="0094464E" w:rsidRDefault="0094464E" w:rsidP="005255EA">
            <w:pPr>
              <w:pStyle w:val="TableParagraph"/>
              <w:snapToGrid w:val="0"/>
              <w:rPr>
                <w:rFonts w:ascii="Times New Roman" w:hAnsi="Times New Roman" w:cs="Times New Roman"/>
              </w:rPr>
            </w:pPr>
          </w:p>
        </w:tc>
      </w:tr>
    </w:tbl>
    <w:p w14:paraId="42082D78" w14:textId="77777777" w:rsidR="00D418BA" w:rsidRDefault="00D418BA" w:rsidP="0094464E">
      <w:pPr>
        <w:pStyle w:val="Standard"/>
        <w:rPr>
          <w:rFonts w:ascii="Times New Roman" w:hAnsi="Times New Roman" w:cs="Times New Roman"/>
          <w:sz w:val="24"/>
          <w:szCs w:val="24"/>
        </w:rPr>
      </w:pPr>
    </w:p>
    <w:p w14:paraId="5F09C95F" w14:textId="5AA1F8AA" w:rsidR="0094464E" w:rsidRDefault="0094464E" w:rsidP="0094464E">
      <w:pPr>
        <w:pStyle w:val="Standard"/>
      </w:pPr>
      <w:r>
        <w:rPr>
          <w:rFonts w:ascii="Times New Roman" w:hAnsi="Times New Roman" w:cs="Times New Roman"/>
          <w:sz w:val="24"/>
          <w:szCs w:val="24"/>
        </w:rPr>
        <w:lastRenderedPageBreak/>
        <w:t>Tablo 41:</w:t>
      </w:r>
      <w:r>
        <w:rPr>
          <w:rFonts w:ascii="Times New Roman" w:hAnsi="Times New Roman" w:cs="Times New Roman"/>
          <w:b/>
          <w:sz w:val="24"/>
          <w:szCs w:val="24"/>
        </w:rPr>
        <w:t xml:space="preserve"> Okul Yerleşkesi</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Bilgileri</w:t>
      </w:r>
    </w:p>
    <w:tbl>
      <w:tblPr>
        <w:tblW w:w="11075" w:type="dxa"/>
        <w:tblInd w:w="-113" w:type="dxa"/>
        <w:tblLayout w:type="fixed"/>
        <w:tblCellMar>
          <w:left w:w="10" w:type="dxa"/>
          <w:right w:w="10" w:type="dxa"/>
        </w:tblCellMar>
        <w:tblLook w:val="0000" w:firstRow="0" w:lastRow="0" w:firstColumn="0" w:lastColumn="0" w:noHBand="0" w:noVBand="0"/>
      </w:tblPr>
      <w:tblGrid>
        <w:gridCol w:w="4802"/>
        <w:gridCol w:w="1528"/>
        <w:gridCol w:w="1528"/>
        <w:gridCol w:w="1436"/>
        <w:gridCol w:w="1752"/>
        <w:gridCol w:w="29"/>
      </w:tblGrid>
      <w:tr w:rsidR="0094464E" w14:paraId="13CA9DAE" w14:textId="77777777" w:rsidTr="0094464E">
        <w:trPr>
          <w:trHeight w:val="551"/>
        </w:trPr>
        <w:tc>
          <w:tcPr>
            <w:tcW w:w="11046" w:type="dxa"/>
            <w:gridSpan w:val="5"/>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157F38BA" w14:textId="77777777" w:rsidR="0094464E" w:rsidRDefault="0094464E" w:rsidP="005255EA">
            <w:pPr>
              <w:pStyle w:val="TableParagraph"/>
              <w:spacing w:line="279" w:lineRule="exact"/>
              <w:ind w:left="107"/>
              <w:jc w:val="center"/>
            </w:pPr>
            <w:r>
              <w:rPr>
                <w:rFonts w:ascii="Times New Roman" w:hAnsi="Times New Roman" w:cs="Times New Roman"/>
                <w:b/>
                <w:sz w:val="24"/>
                <w:szCs w:val="24"/>
              </w:rPr>
              <w:t>Okul Yerleşkesi</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Bilgileri</w:t>
            </w:r>
          </w:p>
        </w:tc>
        <w:tc>
          <w:tcPr>
            <w:tcW w:w="29" w:type="dxa"/>
            <w:tcBorders>
              <w:left w:val="single" w:sz="4" w:space="0" w:color="000000"/>
            </w:tcBorders>
            <w:tcMar>
              <w:top w:w="0" w:type="dxa"/>
              <w:left w:w="0" w:type="dxa"/>
              <w:bottom w:w="0" w:type="dxa"/>
              <w:right w:w="0" w:type="dxa"/>
            </w:tcMar>
          </w:tcPr>
          <w:p w14:paraId="4CAFEAAC" w14:textId="77777777" w:rsidR="0094464E" w:rsidRDefault="0094464E" w:rsidP="005255EA">
            <w:pPr>
              <w:pStyle w:val="Standard"/>
              <w:snapToGrid w:val="0"/>
            </w:pPr>
          </w:p>
        </w:tc>
      </w:tr>
      <w:tr w:rsidR="0094464E" w14:paraId="6898C8C6" w14:textId="77777777" w:rsidTr="0094464E">
        <w:trPr>
          <w:gridAfter w:val="1"/>
          <w:wAfter w:w="28" w:type="dxa"/>
          <w:trHeight w:val="390"/>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5F0FE3D7" w14:textId="77777777" w:rsidR="0094464E" w:rsidRDefault="0094464E" w:rsidP="005255EA">
            <w:pPr>
              <w:pStyle w:val="TableParagraph"/>
              <w:spacing w:before="1"/>
              <w:ind w:left="107"/>
              <w:jc w:val="center"/>
              <w:rPr>
                <w:rFonts w:ascii="Times New Roman" w:hAnsi="Times New Roman" w:cs="Times New Roman"/>
                <w:b/>
                <w:spacing w:val="-5"/>
                <w:sz w:val="24"/>
                <w:szCs w:val="24"/>
              </w:rPr>
            </w:pPr>
            <w:r>
              <w:rPr>
                <w:rFonts w:ascii="Times New Roman" w:hAnsi="Times New Roman" w:cs="Times New Roman"/>
                <w:b/>
                <w:spacing w:val="-5"/>
                <w:sz w:val="24"/>
                <w:szCs w:val="24"/>
              </w:rPr>
              <w:t>YIL</w:t>
            </w:r>
          </w:p>
        </w:tc>
        <w:tc>
          <w:tcPr>
            <w:tcW w:w="152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FA4A1D1" w14:textId="77777777" w:rsidR="0094464E" w:rsidRDefault="0094464E" w:rsidP="005255EA">
            <w:pPr>
              <w:pStyle w:val="TableParagraph"/>
              <w:spacing w:line="210" w:lineRule="exact"/>
              <w:ind w:left="116" w:right="4"/>
              <w:jc w:val="center"/>
            </w:pPr>
            <w:r>
              <w:rPr>
                <w:rFonts w:ascii="Times New Roman" w:hAnsi="Times New Roman" w:cs="Times New Roman"/>
                <w:b/>
                <w:sz w:val="24"/>
                <w:szCs w:val="24"/>
              </w:rPr>
              <w:t>2021-</w:t>
            </w:r>
            <w:r>
              <w:rPr>
                <w:rFonts w:ascii="Times New Roman" w:hAnsi="Times New Roman" w:cs="Times New Roman"/>
                <w:b/>
                <w:spacing w:val="-4"/>
                <w:sz w:val="24"/>
                <w:szCs w:val="24"/>
              </w:rPr>
              <w:t>2022</w:t>
            </w:r>
          </w:p>
        </w:tc>
        <w:tc>
          <w:tcPr>
            <w:tcW w:w="1528"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69E0D2A6" w14:textId="77777777" w:rsidR="0094464E" w:rsidRDefault="0094464E" w:rsidP="005255EA">
            <w:pPr>
              <w:pStyle w:val="TableParagraph"/>
              <w:spacing w:line="210" w:lineRule="exact"/>
              <w:ind w:left="116" w:right="2"/>
              <w:jc w:val="center"/>
            </w:pPr>
            <w:r>
              <w:rPr>
                <w:rFonts w:ascii="Times New Roman" w:hAnsi="Times New Roman" w:cs="Times New Roman"/>
                <w:b/>
                <w:sz w:val="24"/>
                <w:szCs w:val="24"/>
              </w:rPr>
              <w:t>2022-</w:t>
            </w:r>
            <w:r>
              <w:rPr>
                <w:rFonts w:ascii="Times New Roman" w:hAnsi="Times New Roman" w:cs="Times New Roman"/>
                <w:b/>
                <w:spacing w:val="-4"/>
                <w:sz w:val="24"/>
                <w:szCs w:val="24"/>
              </w:rPr>
              <w:t>2023</w:t>
            </w:r>
          </w:p>
        </w:tc>
        <w:tc>
          <w:tcPr>
            <w:tcW w:w="1436"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0FE1094" w14:textId="77777777" w:rsidR="0094464E" w:rsidRDefault="0094464E" w:rsidP="005255EA">
            <w:pPr>
              <w:pStyle w:val="TableParagraph"/>
              <w:spacing w:line="210" w:lineRule="exact"/>
              <w:ind w:left="113" w:right="2"/>
              <w:jc w:val="center"/>
            </w:pPr>
            <w:r>
              <w:rPr>
                <w:rFonts w:ascii="Times New Roman" w:hAnsi="Times New Roman" w:cs="Times New Roman"/>
                <w:b/>
                <w:sz w:val="24"/>
                <w:szCs w:val="24"/>
              </w:rPr>
              <w:t>2023-</w:t>
            </w:r>
            <w:r>
              <w:rPr>
                <w:rFonts w:ascii="Times New Roman" w:hAnsi="Times New Roman" w:cs="Times New Roman"/>
                <w:b/>
                <w:spacing w:val="-4"/>
                <w:sz w:val="24"/>
                <w:szCs w:val="24"/>
              </w:rPr>
              <w:t>2024</w:t>
            </w:r>
          </w:p>
        </w:tc>
        <w:tc>
          <w:tcPr>
            <w:tcW w:w="1752"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5DCEFBA5" w14:textId="77777777" w:rsidR="0094464E" w:rsidRDefault="0094464E" w:rsidP="005255EA">
            <w:pPr>
              <w:pStyle w:val="TableParagraph"/>
              <w:spacing w:before="1"/>
              <w:ind w:left="403"/>
              <w:jc w:val="center"/>
              <w:rPr>
                <w:rFonts w:ascii="Times New Roman" w:hAnsi="Times New Roman" w:cs="Times New Roman"/>
                <w:b/>
                <w:spacing w:val="-2"/>
                <w:sz w:val="24"/>
                <w:szCs w:val="24"/>
              </w:rPr>
            </w:pPr>
            <w:r>
              <w:rPr>
                <w:rFonts w:ascii="Times New Roman" w:hAnsi="Times New Roman" w:cs="Times New Roman"/>
                <w:b/>
                <w:spacing w:val="-2"/>
                <w:sz w:val="24"/>
                <w:szCs w:val="24"/>
              </w:rPr>
              <w:t>Açıklama</w:t>
            </w:r>
          </w:p>
        </w:tc>
      </w:tr>
      <w:tr w:rsidR="0094464E" w14:paraId="09649A23"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85B39FB" w14:textId="77777777" w:rsidR="0094464E" w:rsidRDefault="0094464E" w:rsidP="005255EA">
            <w:pPr>
              <w:pStyle w:val="TableParagraph"/>
              <w:spacing w:before="1" w:line="213" w:lineRule="exact"/>
              <w:ind w:left="107"/>
            </w:pPr>
            <w:r>
              <w:rPr>
                <w:rFonts w:ascii="Times New Roman" w:hAnsi="Times New Roman" w:cs="Times New Roman"/>
                <w:sz w:val="24"/>
                <w:szCs w:val="24"/>
              </w:rPr>
              <w:t>Okul</w:t>
            </w:r>
            <w:r>
              <w:rPr>
                <w:rFonts w:ascii="Times New Roman" w:hAnsi="Times New Roman" w:cs="Times New Roman"/>
                <w:spacing w:val="-4"/>
                <w:sz w:val="24"/>
                <w:szCs w:val="24"/>
              </w:rPr>
              <w:t xml:space="preserve"> </w:t>
            </w:r>
            <w:r>
              <w:rPr>
                <w:rFonts w:ascii="Times New Roman" w:hAnsi="Times New Roman" w:cs="Times New Roman"/>
                <w:sz w:val="24"/>
                <w:szCs w:val="24"/>
              </w:rPr>
              <w:t>Kat</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ECC3B28"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4</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C0659BB"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4</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AAD1981"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4</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DB810AD" w14:textId="77777777" w:rsidR="0094464E" w:rsidRDefault="0094464E" w:rsidP="005255EA">
            <w:pPr>
              <w:pStyle w:val="TableParagraph"/>
              <w:snapToGrid w:val="0"/>
              <w:rPr>
                <w:rFonts w:ascii="Times New Roman" w:hAnsi="Times New Roman" w:cs="Times New Roman"/>
              </w:rPr>
            </w:pPr>
          </w:p>
        </w:tc>
      </w:tr>
      <w:tr w:rsidR="0094464E" w14:paraId="7B8B96BD"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379E9A8" w14:textId="77777777" w:rsidR="0094464E" w:rsidRDefault="0094464E" w:rsidP="005255EA">
            <w:pPr>
              <w:pStyle w:val="TableParagraph"/>
              <w:spacing w:before="4" w:line="213" w:lineRule="exact"/>
              <w:ind w:left="107"/>
            </w:pPr>
            <w:r>
              <w:rPr>
                <w:rFonts w:ascii="Times New Roman" w:hAnsi="Times New Roman" w:cs="Times New Roman"/>
                <w:sz w:val="24"/>
                <w:szCs w:val="24"/>
              </w:rPr>
              <w:t>Derslik</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705D409" w14:textId="77777777" w:rsidR="0094464E" w:rsidRDefault="0094464E" w:rsidP="005255EA">
            <w:pPr>
              <w:pStyle w:val="TableParagraph"/>
              <w:spacing w:before="4" w:line="213" w:lineRule="exact"/>
              <w:ind w:left="116" w:right="3"/>
              <w:jc w:val="center"/>
              <w:rPr>
                <w:rFonts w:ascii="Times New Roman" w:hAnsi="Times New Roman" w:cs="Times New Roman"/>
                <w:spacing w:val="-5"/>
              </w:rPr>
            </w:pPr>
            <w:r>
              <w:rPr>
                <w:rFonts w:ascii="Times New Roman" w:hAnsi="Times New Roman" w:cs="Times New Roman"/>
                <w:spacing w:val="-5"/>
              </w:rPr>
              <w:t>18</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5A41671" w14:textId="77777777" w:rsidR="0094464E" w:rsidRDefault="0094464E" w:rsidP="005255EA">
            <w:pPr>
              <w:pStyle w:val="TableParagraph"/>
              <w:spacing w:before="4" w:line="213" w:lineRule="exact"/>
              <w:ind w:left="116" w:right="3"/>
              <w:jc w:val="center"/>
              <w:rPr>
                <w:rFonts w:ascii="Times New Roman" w:hAnsi="Times New Roman" w:cs="Times New Roman"/>
                <w:spacing w:val="-5"/>
              </w:rPr>
            </w:pPr>
            <w:r>
              <w:rPr>
                <w:rFonts w:ascii="Times New Roman" w:hAnsi="Times New Roman" w:cs="Times New Roman"/>
                <w:spacing w:val="-5"/>
              </w:rPr>
              <w:t>18</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2FDB73B" w14:textId="77777777" w:rsidR="0094464E" w:rsidRDefault="0094464E" w:rsidP="005255EA">
            <w:pPr>
              <w:pStyle w:val="TableParagraph"/>
              <w:spacing w:before="4" w:line="213" w:lineRule="exact"/>
              <w:ind w:left="116" w:right="3"/>
              <w:jc w:val="center"/>
              <w:rPr>
                <w:rFonts w:ascii="Times New Roman" w:hAnsi="Times New Roman" w:cs="Times New Roman"/>
                <w:spacing w:val="-5"/>
              </w:rPr>
            </w:pPr>
            <w:r>
              <w:rPr>
                <w:rFonts w:ascii="Times New Roman" w:hAnsi="Times New Roman" w:cs="Times New Roman"/>
                <w:spacing w:val="-5"/>
              </w:rPr>
              <w:t>18</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A6B2587" w14:textId="77777777" w:rsidR="0094464E" w:rsidRDefault="0094464E" w:rsidP="005255EA">
            <w:pPr>
              <w:pStyle w:val="TableParagraph"/>
              <w:snapToGrid w:val="0"/>
              <w:rPr>
                <w:rFonts w:ascii="Times New Roman" w:hAnsi="Times New Roman" w:cs="Times New Roman"/>
              </w:rPr>
            </w:pPr>
          </w:p>
        </w:tc>
      </w:tr>
      <w:tr w:rsidR="0094464E" w14:paraId="7382756F"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522C3AD" w14:textId="77777777" w:rsidR="0094464E" w:rsidRDefault="0094464E" w:rsidP="005255EA">
            <w:pPr>
              <w:pStyle w:val="TableParagraph"/>
              <w:spacing w:before="1" w:line="213" w:lineRule="exact"/>
              <w:ind w:left="107"/>
            </w:pPr>
            <w:r>
              <w:rPr>
                <w:rFonts w:ascii="Times New Roman" w:hAnsi="Times New Roman" w:cs="Times New Roman"/>
                <w:sz w:val="24"/>
                <w:szCs w:val="24"/>
              </w:rPr>
              <w:t>Derslik</w:t>
            </w:r>
            <w:r>
              <w:rPr>
                <w:rFonts w:ascii="Times New Roman" w:hAnsi="Times New Roman" w:cs="Times New Roman"/>
                <w:spacing w:val="-7"/>
                <w:sz w:val="24"/>
                <w:szCs w:val="24"/>
              </w:rPr>
              <w:t xml:space="preserve"> </w:t>
            </w:r>
            <w:r>
              <w:rPr>
                <w:rFonts w:ascii="Times New Roman" w:hAnsi="Times New Roman" w:cs="Times New Roman"/>
                <w:sz w:val="24"/>
                <w:szCs w:val="24"/>
              </w:rPr>
              <w:t>Alanları</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1B996CC"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576</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7DAC683"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576</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EFE3E1F"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576</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AA1FD62" w14:textId="77777777" w:rsidR="0094464E" w:rsidRDefault="0094464E" w:rsidP="005255EA">
            <w:pPr>
              <w:pStyle w:val="TableParagraph"/>
              <w:snapToGrid w:val="0"/>
              <w:rPr>
                <w:rFonts w:ascii="Times New Roman" w:hAnsi="Times New Roman" w:cs="Times New Roman"/>
              </w:rPr>
            </w:pPr>
          </w:p>
        </w:tc>
      </w:tr>
      <w:tr w:rsidR="0094464E" w14:paraId="2FCB5BAA"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EE0258C" w14:textId="77777777" w:rsidR="0094464E" w:rsidRDefault="0094464E" w:rsidP="005255EA">
            <w:pPr>
              <w:pStyle w:val="TableParagraph"/>
              <w:spacing w:before="1" w:line="213" w:lineRule="exact"/>
              <w:ind w:left="107"/>
            </w:pPr>
            <w:r>
              <w:rPr>
                <w:rFonts w:ascii="Times New Roman" w:hAnsi="Times New Roman" w:cs="Times New Roman"/>
                <w:sz w:val="24"/>
                <w:szCs w:val="24"/>
              </w:rPr>
              <w:t>Kullanılan</w:t>
            </w:r>
            <w:r>
              <w:rPr>
                <w:rFonts w:ascii="Times New Roman" w:hAnsi="Times New Roman" w:cs="Times New Roman"/>
                <w:spacing w:val="-9"/>
                <w:sz w:val="24"/>
                <w:szCs w:val="24"/>
              </w:rPr>
              <w:t xml:space="preserve"> </w:t>
            </w:r>
            <w:r>
              <w:rPr>
                <w:rFonts w:ascii="Times New Roman" w:hAnsi="Times New Roman" w:cs="Times New Roman"/>
                <w:sz w:val="24"/>
                <w:szCs w:val="24"/>
              </w:rPr>
              <w:t>Derslik</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80D603A"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13</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43147FF"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12</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1A3BA96"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139C1C4" w14:textId="77777777" w:rsidR="0094464E" w:rsidRDefault="0094464E" w:rsidP="005255EA">
            <w:pPr>
              <w:pStyle w:val="TableParagraph"/>
              <w:snapToGrid w:val="0"/>
              <w:rPr>
                <w:rFonts w:ascii="Times New Roman" w:hAnsi="Times New Roman" w:cs="Times New Roman"/>
              </w:rPr>
            </w:pPr>
          </w:p>
        </w:tc>
      </w:tr>
      <w:tr w:rsidR="0094464E" w14:paraId="1362AAE8"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7884BF8" w14:textId="77777777" w:rsidR="0094464E" w:rsidRDefault="0094464E" w:rsidP="005255EA">
            <w:pPr>
              <w:pStyle w:val="TableParagraph"/>
              <w:spacing w:before="1" w:line="213" w:lineRule="exact"/>
              <w:ind w:left="107"/>
            </w:pPr>
            <w:r>
              <w:rPr>
                <w:rFonts w:ascii="Times New Roman" w:hAnsi="Times New Roman" w:cs="Times New Roman"/>
                <w:sz w:val="24"/>
                <w:szCs w:val="24"/>
              </w:rPr>
              <w:t>Şube</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2D74050"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13</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6CB0107"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12</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4F3135B"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C3A4B2B" w14:textId="77777777" w:rsidR="0094464E" w:rsidRDefault="0094464E" w:rsidP="005255EA">
            <w:pPr>
              <w:pStyle w:val="TableParagraph"/>
              <w:snapToGrid w:val="0"/>
              <w:spacing w:line="163" w:lineRule="exact"/>
              <w:ind w:left="103"/>
              <w:rPr>
                <w:rFonts w:ascii="Times New Roman" w:hAnsi="Times New Roman" w:cs="Times New Roman"/>
              </w:rPr>
            </w:pPr>
          </w:p>
        </w:tc>
      </w:tr>
      <w:tr w:rsidR="0094464E" w14:paraId="34A2BA69"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B434A8A" w14:textId="77777777" w:rsidR="0094464E" w:rsidRDefault="0094464E" w:rsidP="005255EA">
            <w:pPr>
              <w:pStyle w:val="TableParagraph"/>
              <w:spacing w:before="4" w:line="213" w:lineRule="exact"/>
              <w:ind w:left="107"/>
            </w:pPr>
            <w:r>
              <w:rPr>
                <w:rFonts w:ascii="Times New Roman" w:hAnsi="Times New Roman" w:cs="Times New Roman"/>
                <w:sz w:val="24"/>
                <w:szCs w:val="24"/>
              </w:rPr>
              <w:t>İdari</w:t>
            </w:r>
            <w:r>
              <w:rPr>
                <w:rFonts w:ascii="Times New Roman" w:hAnsi="Times New Roman" w:cs="Times New Roman"/>
                <w:spacing w:val="-6"/>
                <w:sz w:val="24"/>
                <w:szCs w:val="24"/>
              </w:rPr>
              <w:t xml:space="preserve"> </w:t>
            </w:r>
            <w:r>
              <w:rPr>
                <w:rFonts w:ascii="Times New Roman" w:hAnsi="Times New Roman" w:cs="Times New Roman"/>
                <w:sz w:val="24"/>
                <w:szCs w:val="24"/>
              </w:rPr>
              <w:t>Odaların</w:t>
            </w:r>
            <w:r>
              <w:rPr>
                <w:rFonts w:ascii="Times New Roman" w:hAnsi="Times New Roman" w:cs="Times New Roman"/>
                <w:spacing w:val="-5"/>
                <w:sz w:val="24"/>
                <w:szCs w:val="24"/>
              </w:rPr>
              <w:t xml:space="preserve"> </w:t>
            </w:r>
            <w:r>
              <w:rPr>
                <w:rFonts w:ascii="Times New Roman" w:hAnsi="Times New Roman" w:cs="Times New Roman"/>
                <w:sz w:val="24"/>
                <w:szCs w:val="24"/>
              </w:rPr>
              <w:t>Alanı</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F8F7C2D" w14:textId="77777777" w:rsidR="0094464E" w:rsidRDefault="0094464E" w:rsidP="005255EA">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88</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E9BC7B3" w14:textId="77777777" w:rsidR="0094464E" w:rsidRDefault="0094464E" w:rsidP="005255EA">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88</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94919E2" w14:textId="77777777" w:rsidR="0094464E" w:rsidRDefault="0094464E" w:rsidP="005255EA">
            <w:pPr>
              <w:pStyle w:val="TableParagraph"/>
              <w:spacing w:before="4" w:line="213" w:lineRule="exact"/>
              <w:ind w:left="116" w:right="5"/>
              <w:jc w:val="center"/>
              <w:rPr>
                <w:rFonts w:ascii="Times New Roman" w:hAnsi="Times New Roman" w:cs="Times New Roman"/>
                <w:spacing w:val="-5"/>
              </w:rPr>
            </w:pPr>
            <w:r>
              <w:rPr>
                <w:rFonts w:ascii="Times New Roman" w:hAnsi="Times New Roman" w:cs="Times New Roman"/>
                <w:spacing w:val="-5"/>
              </w:rPr>
              <w:t>88</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472D6AF" w14:textId="77777777" w:rsidR="0094464E" w:rsidRDefault="0094464E" w:rsidP="005255EA">
            <w:pPr>
              <w:pStyle w:val="TableParagraph"/>
              <w:snapToGrid w:val="0"/>
              <w:rPr>
                <w:rFonts w:ascii="Times New Roman" w:hAnsi="Times New Roman" w:cs="Times New Roman"/>
              </w:rPr>
            </w:pPr>
          </w:p>
        </w:tc>
      </w:tr>
      <w:tr w:rsidR="0094464E" w14:paraId="32559612"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1D628E2" w14:textId="77777777" w:rsidR="0094464E" w:rsidRDefault="0094464E" w:rsidP="005255EA">
            <w:pPr>
              <w:pStyle w:val="TableParagraph"/>
              <w:spacing w:before="1" w:line="213" w:lineRule="exact"/>
              <w:ind w:left="107"/>
            </w:pPr>
            <w:r>
              <w:rPr>
                <w:rFonts w:ascii="Times New Roman" w:hAnsi="Times New Roman" w:cs="Times New Roman"/>
                <w:sz w:val="24"/>
                <w:szCs w:val="24"/>
              </w:rPr>
              <w:t>Öğretmenler</w:t>
            </w:r>
            <w:r>
              <w:rPr>
                <w:rFonts w:ascii="Times New Roman" w:hAnsi="Times New Roman" w:cs="Times New Roman"/>
                <w:spacing w:val="-7"/>
                <w:sz w:val="24"/>
                <w:szCs w:val="24"/>
              </w:rPr>
              <w:t xml:space="preserve"> </w:t>
            </w:r>
            <w:r>
              <w:rPr>
                <w:rFonts w:ascii="Times New Roman" w:hAnsi="Times New Roman" w:cs="Times New Roman"/>
                <w:sz w:val="24"/>
                <w:szCs w:val="24"/>
              </w:rPr>
              <w:t>Odası</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FEB3EAA"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ECFF46C"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32</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AE0A607"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32</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174E4FBC" w14:textId="77777777" w:rsidR="0094464E" w:rsidRDefault="0094464E" w:rsidP="005255EA">
            <w:pPr>
              <w:pStyle w:val="TableParagraph"/>
              <w:snapToGrid w:val="0"/>
              <w:rPr>
                <w:rFonts w:ascii="Times New Roman" w:hAnsi="Times New Roman" w:cs="Times New Roman"/>
              </w:rPr>
            </w:pPr>
          </w:p>
        </w:tc>
      </w:tr>
      <w:tr w:rsidR="0094464E" w14:paraId="4DE1243F"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86B01EA" w14:textId="77777777" w:rsidR="0094464E" w:rsidRDefault="0094464E" w:rsidP="005255EA">
            <w:pPr>
              <w:pStyle w:val="TableParagraph"/>
              <w:spacing w:before="1" w:line="213" w:lineRule="exact"/>
              <w:ind w:left="107"/>
            </w:pPr>
            <w:r>
              <w:rPr>
                <w:rFonts w:ascii="Times New Roman" w:hAnsi="Times New Roman" w:cs="Times New Roman"/>
                <w:sz w:val="24"/>
                <w:szCs w:val="24"/>
              </w:rPr>
              <w:t>Okul</w:t>
            </w:r>
            <w:r>
              <w:rPr>
                <w:rFonts w:ascii="Times New Roman" w:hAnsi="Times New Roman" w:cs="Times New Roman"/>
                <w:spacing w:val="-5"/>
                <w:sz w:val="24"/>
                <w:szCs w:val="24"/>
              </w:rPr>
              <w:t xml:space="preserve"> </w:t>
            </w:r>
            <w:r>
              <w:rPr>
                <w:rFonts w:ascii="Times New Roman" w:hAnsi="Times New Roman" w:cs="Times New Roman"/>
                <w:sz w:val="24"/>
                <w:szCs w:val="24"/>
              </w:rPr>
              <w:t>Oturum</w:t>
            </w:r>
            <w:r>
              <w:rPr>
                <w:rFonts w:ascii="Times New Roman" w:hAnsi="Times New Roman" w:cs="Times New Roman"/>
                <w:spacing w:val="-5"/>
                <w:sz w:val="24"/>
                <w:szCs w:val="24"/>
              </w:rPr>
              <w:t xml:space="preserve"> </w:t>
            </w:r>
            <w:r>
              <w:rPr>
                <w:rFonts w:ascii="Times New Roman" w:hAnsi="Times New Roman" w:cs="Times New Roman"/>
                <w:sz w:val="24"/>
                <w:szCs w:val="24"/>
              </w:rPr>
              <w:t>Alanı</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C352B86" w14:textId="77777777" w:rsidR="0094464E" w:rsidRDefault="0094464E" w:rsidP="005255EA">
            <w:pPr>
              <w:pStyle w:val="TableParagraph"/>
              <w:spacing w:before="1" w:line="213" w:lineRule="exact"/>
              <w:ind w:left="116" w:right="8"/>
              <w:jc w:val="center"/>
              <w:rPr>
                <w:rFonts w:ascii="Times New Roman" w:hAnsi="Times New Roman" w:cs="Times New Roman"/>
                <w:spacing w:val="-4"/>
              </w:rPr>
            </w:pPr>
            <w:r>
              <w:rPr>
                <w:rFonts w:ascii="Times New Roman" w:hAnsi="Times New Roman" w:cs="Times New Roman"/>
                <w:spacing w:val="-4"/>
              </w:rPr>
              <w:t>1503</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ED39263" w14:textId="77777777" w:rsidR="0094464E" w:rsidRDefault="0094464E" w:rsidP="005255EA">
            <w:pPr>
              <w:pStyle w:val="TableParagraph"/>
              <w:spacing w:before="1" w:line="213" w:lineRule="exact"/>
              <w:ind w:left="116" w:right="8"/>
              <w:jc w:val="center"/>
              <w:rPr>
                <w:rFonts w:ascii="Times New Roman" w:hAnsi="Times New Roman" w:cs="Times New Roman"/>
                <w:spacing w:val="-4"/>
              </w:rPr>
            </w:pPr>
            <w:r>
              <w:rPr>
                <w:rFonts w:ascii="Times New Roman" w:hAnsi="Times New Roman" w:cs="Times New Roman"/>
                <w:spacing w:val="-4"/>
              </w:rPr>
              <w:t>1503</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5A3D096" w14:textId="77777777" w:rsidR="0094464E" w:rsidRDefault="0094464E" w:rsidP="005255EA">
            <w:pPr>
              <w:pStyle w:val="TableParagraph"/>
              <w:spacing w:before="1" w:line="213" w:lineRule="exact"/>
              <w:ind w:left="116" w:right="8"/>
              <w:jc w:val="center"/>
              <w:rPr>
                <w:rFonts w:ascii="Times New Roman" w:hAnsi="Times New Roman" w:cs="Times New Roman"/>
                <w:spacing w:val="-4"/>
              </w:rPr>
            </w:pPr>
            <w:r>
              <w:rPr>
                <w:rFonts w:ascii="Times New Roman" w:hAnsi="Times New Roman" w:cs="Times New Roman"/>
                <w:spacing w:val="-4"/>
              </w:rPr>
              <w:t>1503</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885BE44" w14:textId="77777777" w:rsidR="0094464E" w:rsidRDefault="0094464E" w:rsidP="005255EA">
            <w:pPr>
              <w:pStyle w:val="TableParagraph"/>
              <w:snapToGrid w:val="0"/>
              <w:rPr>
                <w:rFonts w:ascii="Times New Roman" w:hAnsi="Times New Roman" w:cs="Times New Roman"/>
              </w:rPr>
            </w:pPr>
          </w:p>
        </w:tc>
      </w:tr>
      <w:tr w:rsidR="0094464E" w14:paraId="610D6855"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1387428" w14:textId="77777777" w:rsidR="0094464E" w:rsidRDefault="0094464E" w:rsidP="005255EA">
            <w:pPr>
              <w:pStyle w:val="TableParagraph"/>
              <w:spacing w:before="1" w:line="215" w:lineRule="exact"/>
              <w:ind w:left="107"/>
            </w:pPr>
            <w:r>
              <w:rPr>
                <w:rFonts w:ascii="Times New Roman" w:hAnsi="Times New Roman" w:cs="Times New Roman"/>
                <w:sz w:val="24"/>
                <w:szCs w:val="24"/>
              </w:rPr>
              <w:t>Okul</w:t>
            </w:r>
            <w:r>
              <w:rPr>
                <w:rFonts w:ascii="Times New Roman" w:hAnsi="Times New Roman" w:cs="Times New Roman"/>
                <w:spacing w:val="-5"/>
                <w:sz w:val="24"/>
                <w:szCs w:val="24"/>
              </w:rPr>
              <w:t xml:space="preserve"> </w:t>
            </w:r>
            <w:r>
              <w:rPr>
                <w:rFonts w:ascii="Times New Roman" w:hAnsi="Times New Roman" w:cs="Times New Roman"/>
                <w:sz w:val="24"/>
                <w:szCs w:val="24"/>
              </w:rPr>
              <w:t>Bahçesi</w:t>
            </w:r>
            <w:r>
              <w:rPr>
                <w:rFonts w:ascii="Times New Roman" w:hAnsi="Times New Roman" w:cs="Times New Roman"/>
                <w:spacing w:val="-7"/>
                <w:sz w:val="24"/>
                <w:szCs w:val="24"/>
              </w:rPr>
              <w:t xml:space="preserve"> </w:t>
            </w:r>
            <w:r>
              <w:rPr>
                <w:rFonts w:ascii="Times New Roman" w:hAnsi="Times New Roman" w:cs="Times New Roman"/>
                <w:sz w:val="24"/>
                <w:szCs w:val="24"/>
              </w:rPr>
              <w:t>Açık</w:t>
            </w:r>
            <w:r>
              <w:rPr>
                <w:rFonts w:ascii="Times New Roman" w:hAnsi="Times New Roman" w:cs="Times New Roman"/>
                <w:spacing w:val="-4"/>
                <w:sz w:val="24"/>
                <w:szCs w:val="24"/>
              </w:rPr>
              <w:t xml:space="preserve"> </w:t>
            </w:r>
            <w:r>
              <w:rPr>
                <w:rFonts w:ascii="Times New Roman" w:hAnsi="Times New Roman" w:cs="Times New Roman"/>
                <w:sz w:val="24"/>
                <w:szCs w:val="24"/>
              </w:rPr>
              <w:t>Alanı</w:t>
            </w:r>
            <w:r>
              <w:rPr>
                <w:rFonts w:ascii="Times New Roman" w:hAnsi="Times New Roman" w:cs="Times New Roman"/>
                <w:spacing w:val="-4"/>
                <w:sz w:val="24"/>
                <w:szCs w:val="24"/>
              </w:rPr>
              <w:t xml:space="preserve"> (m2)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DCCF240" w14:textId="77777777" w:rsidR="0094464E" w:rsidRDefault="0094464E" w:rsidP="005255EA">
            <w:pPr>
              <w:pStyle w:val="TableParagraph"/>
              <w:spacing w:before="1" w:line="215" w:lineRule="exact"/>
              <w:ind w:left="116" w:right="9"/>
              <w:jc w:val="center"/>
              <w:rPr>
                <w:rFonts w:ascii="Times New Roman" w:hAnsi="Times New Roman" w:cs="Times New Roman"/>
                <w:spacing w:val="-4"/>
              </w:rPr>
            </w:pPr>
            <w:r>
              <w:rPr>
                <w:rFonts w:ascii="Times New Roman" w:hAnsi="Times New Roman" w:cs="Times New Roman"/>
                <w:spacing w:val="-4"/>
              </w:rPr>
              <w:t>3877</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A768BA5" w14:textId="77777777" w:rsidR="0094464E" w:rsidRDefault="0094464E" w:rsidP="005255EA">
            <w:pPr>
              <w:pStyle w:val="TableParagraph"/>
              <w:spacing w:before="1" w:line="215" w:lineRule="exact"/>
              <w:ind w:left="116" w:right="9"/>
              <w:jc w:val="center"/>
              <w:rPr>
                <w:rFonts w:ascii="Times New Roman" w:hAnsi="Times New Roman" w:cs="Times New Roman"/>
                <w:spacing w:val="-4"/>
              </w:rPr>
            </w:pPr>
            <w:r>
              <w:rPr>
                <w:rFonts w:ascii="Times New Roman" w:hAnsi="Times New Roman" w:cs="Times New Roman"/>
                <w:spacing w:val="-4"/>
              </w:rPr>
              <w:t>3877</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0D7FF4C" w14:textId="77777777" w:rsidR="0094464E" w:rsidRDefault="0094464E" w:rsidP="005255EA">
            <w:pPr>
              <w:pStyle w:val="TableParagraph"/>
              <w:spacing w:before="1" w:line="215" w:lineRule="exact"/>
              <w:ind w:left="116" w:right="9"/>
              <w:jc w:val="center"/>
              <w:rPr>
                <w:rFonts w:ascii="Times New Roman" w:hAnsi="Times New Roman" w:cs="Times New Roman"/>
                <w:spacing w:val="-4"/>
              </w:rPr>
            </w:pPr>
            <w:r>
              <w:rPr>
                <w:rFonts w:ascii="Times New Roman" w:hAnsi="Times New Roman" w:cs="Times New Roman"/>
                <w:spacing w:val="-4"/>
              </w:rPr>
              <w:t>3877</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969F5F4" w14:textId="77777777" w:rsidR="0094464E" w:rsidRDefault="0094464E" w:rsidP="005255EA">
            <w:pPr>
              <w:pStyle w:val="TableParagraph"/>
              <w:snapToGrid w:val="0"/>
              <w:rPr>
                <w:rFonts w:ascii="Times New Roman" w:hAnsi="Times New Roman" w:cs="Times New Roman"/>
              </w:rPr>
            </w:pPr>
          </w:p>
        </w:tc>
      </w:tr>
      <w:tr w:rsidR="0094464E" w14:paraId="36F5F0C5"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A6864C9" w14:textId="77777777" w:rsidR="0094464E" w:rsidRDefault="0094464E" w:rsidP="005255EA">
            <w:pPr>
              <w:pStyle w:val="TableParagraph"/>
              <w:spacing w:before="1" w:line="213" w:lineRule="exact"/>
              <w:ind w:left="107"/>
            </w:pPr>
            <w:r>
              <w:rPr>
                <w:rFonts w:ascii="Times New Roman" w:hAnsi="Times New Roman" w:cs="Times New Roman"/>
                <w:sz w:val="24"/>
                <w:szCs w:val="24"/>
              </w:rPr>
              <w:t>Okul</w:t>
            </w:r>
            <w:r>
              <w:rPr>
                <w:rFonts w:ascii="Times New Roman" w:hAnsi="Times New Roman" w:cs="Times New Roman"/>
                <w:spacing w:val="-4"/>
                <w:sz w:val="24"/>
                <w:szCs w:val="24"/>
              </w:rPr>
              <w:t xml:space="preserve"> </w:t>
            </w:r>
            <w:r>
              <w:rPr>
                <w:rFonts w:ascii="Times New Roman" w:hAnsi="Times New Roman" w:cs="Times New Roman"/>
                <w:sz w:val="24"/>
                <w:szCs w:val="24"/>
              </w:rPr>
              <w:t>Kapalı</w:t>
            </w:r>
            <w:r>
              <w:rPr>
                <w:rFonts w:ascii="Times New Roman" w:hAnsi="Times New Roman" w:cs="Times New Roman"/>
                <w:spacing w:val="-5"/>
                <w:sz w:val="24"/>
                <w:szCs w:val="24"/>
              </w:rPr>
              <w:t xml:space="preserve"> </w:t>
            </w:r>
            <w:r>
              <w:rPr>
                <w:rFonts w:ascii="Times New Roman" w:hAnsi="Times New Roman" w:cs="Times New Roman"/>
                <w:sz w:val="24"/>
                <w:szCs w:val="24"/>
              </w:rPr>
              <w:t>Alanı</w:t>
            </w:r>
            <w:r>
              <w:rPr>
                <w:rFonts w:ascii="Times New Roman" w:hAnsi="Times New Roman" w:cs="Times New Roman"/>
                <w:spacing w:val="-4"/>
                <w:sz w:val="24"/>
                <w:szCs w:val="24"/>
              </w:rPr>
              <w:t xml:space="preserve"> (m2)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1EF600A"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1104</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744447D"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1104</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104359E" w14:textId="77777777" w:rsidR="0094464E" w:rsidRDefault="0094464E" w:rsidP="005255EA">
            <w:pPr>
              <w:pStyle w:val="TableParagraph"/>
              <w:spacing w:before="1" w:line="213" w:lineRule="exact"/>
              <w:ind w:left="116" w:right="9"/>
              <w:jc w:val="center"/>
              <w:rPr>
                <w:rFonts w:ascii="Times New Roman" w:hAnsi="Times New Roman" w:cs="Times New Roman"/>
                <w:spacing w:val="-4"/>
              </w:rPr>
            </w:pPr>
            <w:r>
              <w:rPr>
                <w:rFonts w:ascii="Times New Roman" w:hAnsi="Times New Roman" w:cs="Times New Roman"/>
                <w:spacing w:val="-4"/>
              </w:rPr>
              <w:t>1104</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989CFCD" w14:textId="77777777" w:rsidR="0094464E" w:rsidRDefault="0094464E" w:rsidP="005255EA">
            <w:pPr>
              <w:pStyle w:val="TableParagraph"/>
              <w:snapToGrid w:val="0"/>
              <w:rPr>
                <w:rFonts w:ascii="Times New Roman" w:hAnsi="Times New Roman" w:cs="Times New Roman"/>
              </w:rPr>
            </w:pPr>
          </w:p>
        </w:tc>
      </w:tr>
      <w:tr w:rsidR="0094464E" w14:paraId="201DE98D"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42294CE" w14:textId="77777777" w:rsidR="0094464E" w:rsidRDefault="0094464E" w:rsidP="005255EA">
            <w:pPr>
              <w:pStyle w:val="TableParagraph"/>
              <w:spacing w:before="1" w:line="213" w:lineRule="exact"/>
              <w:ind w:left="107"/>
            </w:pPr>
            <w:r>
              <w:rPr>
                <w:rFonts w:ascii="Times New Roman" w:hAnsi="Times New Roman" w:cs="Times New Roman"/>
                <w:sz w:val="24"/>
                <w:szCs w:val="24"/>
              </w:rPr>
              <w:t>Sanatsal,</w:t>
            </w:r>
            <w:r>
              <w:rPr>
                <w:rFonts w:ascii="Times New Roman" w:hAnsi="Times New Roman" w:cs="Times New Roman"/>
                <w:spacing w:val="-7"/>
                <w:sz w:val="24"/>
                <w:szCs w:val="24"/>
              </w:rPr>
              <w:t xml:space="preserve"> </w:t>
            </w:r>
            <w:r>
              <w:rPr>
                <w:rFonts w:ascii="Times New Roman" w:hAnsi="Times New Roman" w:cs="Times New Roman"/>
                <w:sz w:val="24"/>
                <w:szCs w:val="24"/>
              </w:rPr>
              <w:t>Bilimsel</w:t>
            </w:r>
            <w:r>
              <w:rPr>
                <w:rFonts w:ascii="Times New Roman" w:hAnsi="Times New Roman" w:cs="Times New Roman"/>
                <w:spacing w:val="-4"/>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Sportif</w:t>
            </w:r>
            <w:r>
              <w:rPr>
                <w:rFonts w:ascii="Times New Roman" w:hAnsi="Times New Roman" w:cs="Times New Roman"/>
                <w:spacing w:val="-4"/>
                <w:sz w:val="24"/>
                <w:szCs w:val="24"/>
              </w:rPr>
              <w:t xml:space="preserve"> </w:t>
            </w:r>
            <w:r>
              <w:rPr>
                <w:rFonts w:ascii="Times New Roman" w:hAnsi="Times New Roman" w:cs="Times New Roman"/>
                <w:sz w:val="24"/>
                <w:szCs w:val="24"/>
              </w:rPr>
              <w:t>Alan</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DB35125" w14:textId="77777777" w:rsidR="0094464E" w:rsidRDefault="0094464E" w:rsidP="005255EA">
            <w:pPr>
              <w:pStyle w:val="TableParagraph"/>
              <w:spacing w:before="1" w:line="213" w:lineRule="exact"/>
              <w:ind w:left="116" w:right="3"/>
              <w:jc w:val="center"/>
              <w:rPr>
                <w:rFonts w:ascii="Times New Roman" w:hAnsi="Times New Roman" w:cs="Times New Roman"/>
                <w:spacing w:val="-5"/>
              </w:rPr>
            </w:pPr>
            <w:r>
              <w:rPr>
                <w:rFonts w:ascii="Times New Roman" w:hAnsi="Times New Roman" w:cs="Times New Roman"/>
                <w:spacing w:val="-5"/>
              </w:rPr>
              <w:t>0</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33CB5A9" w14:textId="77777777" w:rsidR="0094464E" w:rsidRDefault="0094464E" w:rsidP="005255EA">
            <w:pPr>
              <w:pStyle w:val="TableParagraph"/>
              <w:spacing w:before="1" w:line="213" w:lineRule="exact"/>
              <w:ind w:left="116" w:right="3"/>
              <w:jc w:val="center"/>
              <w:rPr>
                <w:rFonts w:ascii="Times New Roman" w:hAnsi="Times New Roman" w:cs="Times New Roman"/>
                <w:spacing w:val="-5"/>
              </w:rPr>
            </w:pPr>
            <w:r>
              <w:rPr>
                <w:rFonts w:ascii="Times New Roman" w:hAnsi="Times New Roman" w:cs="Times New Roman"/>
                <w:spacing w:val="-5"/>
              </w:rPr>
              <w:t>0</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B11D73B" w14:textId="77777777" w:rsidR="0094464E" w:rsidRDefault="0094464E" w:rsidP="005255EA">
            <w:pPr>
              <w:pStyle w:val="TableParagraph"/>
              <w:spacing w:before="1" w:line="213" w:lineRule="exact"/>
              <w:ind w:left="116" w:right="3"/>
              <w:jc w:val="center"/>
              <w:rPr>
                <w:rFonts w:ascii="Times New Roman" w:hAnsi="Times New Roman" w:cs="Times New Roman"/>
                <w:spacing w:val="-5"/>
              </w:rPr>
            </w:pPr>
            <w:r>
              <w:rPr>
                <w:rFonts w:ascii="Times New Roman" w:hAnsi="Times New Roman" w:cs="Times New Roman"/>
                <w:spacing w:val="-5"/>
              </w:rPr>
              <w:t>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67ACD2C" w14:textId="77777777" w:rsidR="0094464E" w:rsidRDefault="0094464E" w:rsidP="005255EA">
            <w:pPr>
              <w:pStyle w:val="TableParagraph"/>
              <w:snapToGrid w:val="0"/>
              <w:rPr>
                <w:rFonts w:ascii="Times New Roman" w:hAnsi="Times New Roman" w:cs="Times New Roman"/>
              </w:rPr>
            </w:pPr>
          </w:p>
        </w:tc>
      </w:tr>
      <w:tr w:rsidR="0094464E" w14:paraId="14C8A44E"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6959486" w14:textId="77777777" w:rsidR="0094464E" w:rsidRDefault="0094464E" w:rsidP="005255EA">
            <w:pPr>
              <w:pStyle w:val="TableParagraph"/>
              <w:spacing w:before="1" w:line="213" w:lineRule="exact"/>
              <w:ind w:left="107"/>
            </w:pPr>
            <w:r>
              <w:rPr>
                <w:rFonts w:ascii="Times New Roman" w:hAnsi="Times New Roman" w:cs="Times New Roman"/>
                <w:sz w:val="24"/>
                <w:szCs w:val="24"/>
              </w:rPr>
              <w:t>Kantin</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(m2)</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36FAB67"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100</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E0F5647"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100</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D6D9CAF" w14:textId="77777777" w:rsidR="0094464E" w:rsidRDefault="0094464E" w:rsidP="005255EA">
            <w:pPr>
              <w:pStyle w:val="TableParagraph"/>
              <w:spacing w:before="1" w:line="213" w:lineRule="exact"/>
              <w:ind w:left="116" w:right="5"/>
              <w:jc w:val="center"/>
              <w:rPr>
                <w:rFonts w:ascii="Times New Roman" w:hAnsi="Times New Roman" w:cs="Times New Roman"/>
                <w:spacing w:val="-5"/>
              </w:rPr>
            </w:pPr>
            <w:r>
              <w:rPr>
                <w:rFonts w:ascii="Times New Roman" w:hAnsi="Times New Roman" w:cs="Times New Roman"/>
                <w:spacing w:val="-5"/>
              </w:rPr>
              <w:t>100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120DCEF" w14:textId="77777777" w:rsidR="0094464E" w:rsidRDefault="0094464E" w:rsidP="005255EA">
            <w:pPr>
              <w:pStyle w:val="TableParagraph"/>
              <w:snapToGrid w:val="0"/>
              <w:rPr>
                <w:rFonts w:ascii="Times New Roman" w:hAnsi="Times New Roman" w:cs="Times New Roman"/>
              </w:rPr>
            </w:pPr>
          </w:p>
        </w:tc>
      </w:tr>
      <w:tr w:rsidR="0094464E" w14:paraId="354CBDDE"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053F1F7" w14:textId="77777777" w:rsidR="0094464E" w:rsidRDefault="0094464E" w:rsidP="005255EA">
            <w:pPr>
              <w:pStyle w:val="TableParagraph"/>
              <w:spacing w:before="4" w:line="213" w:lineRule="exact"/>
              <w:ind w:left="107"/>
            </w:pPr>
            <w:r>
              <w:rPr>
                <w:rFonts w:ascii="Times New Roman" w:hAnsi="Times New Roman" w:cs="Times New Roman"/>
                <w:sz w:val="24"/>
                <w:szCs w:val="24"/>
              </w:rPr>
              <w:t>Tuvalet</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F768252" w14:textId="77777777" w:rsidR="0094464E" w:rsidRDefault="0094464E" w:rsidP="005255EA">
            <w:pPr>
              <w:pStyle w:val="TableParagraph"/>
              <w:spacing w:before="4" w:line="213" w:lineRule="exact"/>
              <w:ind w:left="116" w:right="4"/>
              <w:jc w:val="center"/>
              <w:rPr>
                <w:rFonts w:ascii="Times New Roman" w:hAnsi="Times New Roman" w:cs="Times New Roman"/>
                <w:spacing w:val="-5"/>
              </w:rPr>
            </w:pPr>
            <w:r>
              <w:rPr>
                <w:rFonts w:ascii="Times New Roman" w:hAnsi="Times New Roman" w:cs="Times New Roman"/>
                <w:spacing w:val="-5"/>
              </w:rPr>
              <w:t>24</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0726BB7" w14:textId="77777777" w:rsidR="0094464E" w:rsidRDefault="0094464E" w:rsidP="005255EA">
            <w:pPr>
              <w:pStyle w:val="TableParagraph"/>
              <w:spacing w:before="4" w:line="213" w:lineRule="exact"/>
              <w:ind w:left="116" w:right="4"/>
              <w:jc w:val="center"/>
              <w:rPr>
                <w:rFonts w:ascii="Times New Roman" w:hAnsi="Times New Roman" w:cs="Times New Roman"/>
                <w:spacing w:val="-5"/>
              </w:rPr>
            </w:pPr>
            <w:r>
              <w:rPr>
                <w:rFonts w:ascii="Times New Roman" w:hAnsi="Times New Roman" w:cs="Times New Roman"/>
                <w:spacing w:val="-5"/>
              </w:rPr>
              <w:t>24</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09B22D9" w14:textId="77777777" w:rsidR="0094464E" w:rsidRDefault="0094464E" w:rsidP="005255EA">
            <w:pPr>
              <w:pStyle w:val="TableParagraph"/>
              <w:spacing w:before="4" w:line="213" w:lineRule="exact"/>
              <w:ind w:left="116" w:right="4"/>
              <w:jc w:val="center"/>
              <w:rPr>
                <w:rFonts w:ascii="Times New Roman" w:hAnsi="Times New Roman" w:cs="Times New Roman"/>
                <w:spacing w:val="-5"/>
              </w:rPr>
            </w:pPr>
            <w:r>
              <w:rPr>
                <w:rFonts w:ascii="Times New Roman" w:hAnsi="Times New Roman" w:cs="Times New Roman"/>
                <w:spacing w:val="-5"/>
              </w:rPr>
              <w:t>24</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A94B0BA" w14:textId="77777777" w:rsidR="0094464E" w:rsidRDefault="0094464E" w:rsidP="005255EA">
            <w:pPr>
              <w:pStyle w:val="TableParagraph"/>
              <w:snapToGrid w:val="0"/>
              <w:rPr>
                <w:rFonts w:ascii="Times New Roman" w:hAnsi="Times New Roman" w:cs="Times New Roman"/>
              </w:rPr>
            </w:pPr>
          </w:p>
        </w:tc>
      </w:tr>
      <w:tr w:rsidR="0094464E" w14:paraId="1AA2CDAB"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C1CAF82" w14:textId="77777777" w:rsidR="0094464E" w:rsidRDefault="0094464E" w:rsidP="005255EA">
            <w:pPr>
              <w:pStyle w:val="TableParagraph"/>
              <w:spacing w:before="1" w:line="213" w:lineRule="exact"/>
              <w:ind w:left="107"/>
            </w:pPr>
            <w:r>
              <w:rPr>
                <w:rFonts w:ascii="Times New Roman" w:hAnsi="Times New Roman" w:cs="Times New Roman"/>
                <w:sz w:val="24"/>
                <w:szCs w:val="24"/>
              </w:rPr>
              <w:t>Engelli</w:t>
            </w:r>
            <w:r>
              <w:rPr>
                <w:rFonts w:ascii="Times New Roman" w:hAnsi="Times New Roman" w:cs="Times New Roman"/>
                <w:spacing w:val="-5"/>
                <w:sz w:val="24"/>
                <w:szCs w:val="24"/>
              </w:rPr>
              <w:t xml:space="preserve"> </w:t>
            </w:r>
            <w:r>
              <w:rPr>
                <w:rFonts w:ascii="Times New Roman" w:hAnsi="Times New Roman" w:cs="Times New Roman"/>
                <w:sz w:val="24"/>
                <w:szCs w:val="24"/>
              </w:rPr>
              <w:t>WC</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3860177"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6F31A01"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7398828" w14:textId="77777777" w:rsidR="0094464E" w:rsidRDefault="0094464E" w:rsidP="005255EA">
            <w:pPr>
              <w:pStyle w:val="TableParagraph"/>
              <w:spacing w:before="1" w:line="213" w:lineRule="exact"/>
              <w:ind w:left="116" w:right="7"/>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52940AD" w14:textId="77777777" w:rsidR="0094464E" w:rsidRDefault="0094464E" w:rsidP="005255EA">
            <w:pPr>
              <w:pStyle w:val="TableParagraph"/>
              <w:snapToGrid w:val="0"/>
              <w:rPr>
                <w:rFonts w:ascii="Times New Roman" w:hAnsi="Times New Roman" w:cs="Times New Roman"/>
              </w:rPr>
            </w:pPr>
          </w:p>
        </w:tc>
      </w:tr>
      <w:tr w:rsidR="0094464E" w14:paraId="13EE79F8"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2B8E206" w14:textId="77777777" w:rsidR="0094464E" w:rsidRDefault="0094464E" w:rsidP="005255EA">
            <w:pPr>
              <w:pStyle w:val="TableParagraph"/>
              <w:spacing w:before="1" w:line="213" w:lineRule="exact"/>
              <w:ind w:left="107"/>
            </w:pPr>
            <w:r>
              <w:rPr>
                <w:rFonts w:ascii="Times New Roman" w:hAnsi="Times New Roman" w:cs="Times New Roman"/>
                <w:sz w:val="24"/>
                <w:szCs w:val="24"/>
              </w:rPr>
              <w:t>Laboratuvar</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9C3F644"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DCB72BC"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0FD5C94"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2D58224" w14:textId="77777777" w:rsidR="0094464E" w:rsidRDefault="0094464E" w:rsidP="005255EA">
            <w:pPr>
              <w:pStyle w:val="TableParagraph"/>
              <w:snapToGrid w:val="0"/>
              <w:rPr>
                <w:rFonts w:ascii="Times New Roman" w:hAnsi="Times New Roman" w:cs="Times New Roman"/>
              </w:rPr>
            </w:pPr>
          </w:p>
        </w:tc>
      </w:tr>
      <w:tr w:rsidR="0094464E" w14:paraId="3195495C"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EC9DF3C" w14:textId="77777777" w:rsidR="0094464E" w:rsidRDefault="0094464E" w:rsidP="005255EA">
            <w:pPr>
              <w:pStyle w:val="TableParagraph"/>
              <w:spacing w:before="1" w:line="215" w:lineRule="exact"/>
              <w:ind w:left="107"/>
            </w:pPr>
            <w:r>
              <w:rPr>
                <w:rFonts w:ascii="Times New Roman" w:hAnsi="Times New Roman" w:cs="Times New Roman"/>
                <w:sz w:val="24"/>
                <w:szCs w:val="24"/>
              </w:rPr>
              <w:t>İSG</w:t>
            </w:r>
            <w:r>
              <w:rPr>
                <w:rFonts w:ascii="Times New Roman" w:hAnsi="Times New Roman" w:cs="Times New Roman"/>
                <w:spacing w:val="-5"/>
                <w:sz w:val="24"/>
                <w:szCs w:val="24"/>
              </w:rPr>
              <w:t xml:space="preserve"> </w:t>
            </w:r>
            <w:r>
              <w:rPr>
                <w:rFonts w:ascii="Times New Roman" w:hAnsi="Times New Roman" w:cs="Times New Roman"/>
                <w:sz w:val="24"/>
                <w:szCs w:val="24"/>
              </w:rPr>
              <w:t>Odası</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185C6DA" w14:textId="77777777" w:rsidR="0094464E" w:rsidRDefault="0094464E" w:rsidP="005255EA">
            <w:pPr>
              <w:pStyle w:val="TableParagraph"/>
              <w:spacing w:before="1" w:line="215" w:lineRule="exact"/>
              <w:ind w:left="116" w:right="3"/>
              <w:jc w:val="center"/>
              <w:rPr>
                <w:rFonts w:ascii="Times New Roman" w:hAnsi="Times New Roman" w:cs="Times New Roman"/>
                <w:spacing w:val="-10"/>
              </w:rPr>
            </w:pPr>
            <w:r>
              <w:rPr>
                <w:rFonts w:ascii="Times New Roman" w:hAnsi="Times New Roman" w:cs="Times New Roman"/>
                <w:spacing w:val="-10"/>
              </w:rPr>
              <w:t>0</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42A9307" w14:textId="77777777" w:rsidR="0094464E" w:rsidRDefault="0094464E" w:rsidP="005255EA">
            <w:pPr>
              <w:pStyle w:val="TableParagraph"/>
              <w:spacing w:before="1" w:line="215" w:lineRule="exact"/>
              <w:ind w:left="116" w:right="3"/>
              <w:jc w:val="center"/>
              <w:rPr>
                <w:rFonts w:ascii="Times New Roman" w:hAnsi="Times New Roman" w:cs="Times New Roman"/>
                <w:spacing w:val="-10"/>
              </w:rPr>
            </w:pPr>
            <w:r>
              <w:rPr>
                <w:rFonts w:ascii="Times New Roman" w:hAnsi="Times New Roman" w:cs="Times New Roman"/>
                <w:spacing w:val="-10"/>
              </w:rPr>
              <w:t>0</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0575AB8" w14:textId="77777777" w:rsidR="0094464E" w:rsidRDefault="0094464E" w:rsidP="005255EA">
            <w:pPr>
              <w:pStyle w:val="TableParagraph"/>
              <w:spacing w:before="1" w:line="215" w:lineRule="exact"/>
              <w:ind w:left="116" w:right="3"/>
              <w:jc w:val="center"/>
              <w:rPr>
                <w:rFonts w:ascii="Times New Roman" w:hAnsi="Times New Roman" w:cs="Times New Roman"/>
                <w:spacing w:val="-10"/>
              </w:rPr>
            </w:pPr>
            <w:r>
              <w:rPr>
                <w:rFonts w:ascii="Times New Roman" w:hAnsi="Times New Roman" w:cs="Times New Roman"/>
                <w:spacing w:val="-10"/>
              </w:rPr>
              <w:t>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2402341" w14:textId="77777777" w:rsidR="0094464E" w:rsidRDefault="0094464E" w:rsidP="005255EA">
            <w:pPr>
              <w:pStyle w:val="TableParagraph"/>
              <w:snapToGrid w:val="0"/>
              <w:rPr>
                <w:rFonts w:ascii="Times New Roman" w:hAnsi="Times New Roman" w:cs="Times New Roman"/>
              </w:rPr>
            </w:pPr>
          </w:p>
        </w:tc>
      </w:tr>
      <w:tr w:rsidR="0094464E" w14:paraId="55A02341"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72C129B" w14:textId="77777777" w:rsidR="0094464E" w:rsidRDefault="0094464E" w:rsidP="005255EA">
            <w:pPr>
              <w:pStyle w:val="TableParagraph"/>
              <w:spacing w:before="1" w:line="213" w:lineRule="exact"/>
              <w:ind w:left="107"/>
            </w:pPr>
            <w:r>
              <w:rPr>
                <w:rFonts w:ascii="Times New Roman" w:hAnsi="Times New Roman" w:cs="Times New Roman"/>
                <w:sz w:val="24"/>
                <w:szCs w:val="24"/>
              </w:rPr>
              <w:t>Rehberlik</w:t>
            </w:r>
            <w:r>
              <w:rPr>
                <w:rFonts w:ascii="Times New Roman" w:hAnsi="Times New Roman" w:cs="Times New Roman"/>
                <w:spacing w:val="-9"/>
                <w:sz w:val="24"/>
                <w:szCs w:val="24"/>
              </w:rPr>
              <w:t xml:space="preserve"> </w:t>
            </w:r>
            <w:r>
              <w:rPr>
                <w:rFonts w:ascii="Times New Roman" w:hAnsi="Times New Roman" w:cs="Times New Roman"/>
                <w:sz w:val="24"/>
                <w:szCs w:val="24"/>
              </w:rPr>
              <w:t>Görüşme</w:t>
            </w:r>
            <w:r>
              <w:rPr>
                <w:rFonts w:ascii="Times New Roman" w:hAnsi="Times New Roman" w:cs="Times New Roman"/>
                <w:spacing w:val="-6"/>
                <w:sz w:val="24"/>
                <w:szCs w:val="24"/>
              </w:rPr>
              <w:t xml:space="preserve"> </w:t>
            </w:r>
            <w:r>
              <w:rPr>
                <w:rFonts w:ascii="Times New Roman" w:hAnsi="Times New Roman" w:cs="Times New Roman"/>
                <w:sz w:val="24"/>
                <w:szCs w:val="24"/>
              </w:rPr>
              <w:t>Odası</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0D2A964"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CB91614"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390D24F"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5E10C41" w14:textId="77777777" w:rsidR="0094464E" w:rsidRDefault="0094464E" w:rsidP="005255EA">
            <w:pPr>
              <w:pStyle w:val="TableParagraph"/>
              <w:snapToGrid w:val="0"/>
              <w:rPr>
                <w:rFonts w:ascii="Times New Roman" w:hAnsi="Times New Roman" w:cs="Times New Roman"/>
              </w:rPr>
            </w:pPr>
          </w:p>
        </w:tc>
      </w:tr>
      <w:tr w:rsidR="0094464E" w14:paraId="6FA13419"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B756860" w14:textId="77777777" w:rsidR="0094464E" w:rsidRDefault="0094464E" w:rsidP="005255EA">
            <w:pPr>
              <w:pStyle w:val="TableParagraph"/>
              <w:spacing w:before="1" w:line="213" w:lineRule="exact"/>
              <w:ind w:left="107"/>
            </w:pPr>
            <w:r>
              <w:rPr>
                <w:rFonts w:ascii="Times New Roman" w:hAnsi="Times New Roman" w:cs="Times New Roman"/>
                <w:sz w:val="24"/>
                <w:szCs w:val="24"/>
              </w:rPr>
              <w:t>Şef</w:t>
            </w:r>
            <w:r>
              <w:rPr>
                <w:rFonts w:ascii="Times New Roman" w:hAnsi="Times New Roman" w:cs="Times New Roman"/>
                <w:spacing w:val="-4"/>
                <w:sz w:val="24"/>
                <w:szCs w:val="24"/>
              </w:rPr>
              <w:t xml:space="preserve"> </w:t>
            </w:r>
            <w:r>
              <w:rPr>
                <w:rFonts w:ascii="Times New Roman" w:hAnsi="Times New Roman" w:cs="Times New Roman"/>
                <w:sz w:val="24"/>
                <w:szCs w:val="24"/>
              </w:rPr>
              <w:t>Odası</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2321D10"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791E81F"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382CA05"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B8D1D12" w14:textId="77777777" w:rsidR="0094464E" w:rsidRDefault="0094464E" w:rsidP="005255EA">
            <w:pPr>
              <w:pStyle w:val="TableParagraph"/>
              <w:snapToGrid w:val="0"/>
              <w:rPr>
                <w:rFonts w:ascii="Times New Roman" w:hAnsi="Times New Roman" w:cs="Times New Roman"/>
              </w:rPr>
            </w:pPr>
          </w:p>
        </w:tc>
      </w:tr>
      <w:tr w:rsidR="0094464E" w14:paraId="4994C852"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165886F7" w14:textId="77777777" w:rsidR="0094464E" w:rsidRDefault="0094464E" w:rsidP="005255EA">
            <w:pPr>
              <w:pStyle w:val="TableParagraph"/>
              <w:spacing w:before="1" w:line="213" w:lineRule="exact"/>
              <w:ind w:left="107"/>
            </w:pPr>
            <w:r>
              <w:rPr>
                <w:rFonts w:ascii="Times New Roman" w:hAnsi="Times New Roman" w:cs="Times New Roman"/>
                <w:sz w:val="24"/>
                <w:szCs w:val="24"/>
              </w:rPr>
              <w:t>Destek</w:t>
            </w:r>
            <w:r>
              <w:rPr>
                <w:rFonts w:ascii="Times New Roman" w:hAnsi="Times New Roman" w:cs="Times New Roman"/>
                <w:spacing w:val="-4"/>
                <w:sz w:val="24"/>
                <w:szCs w:val="24"/>
              </w:rPr>
              <w:t xml:space="preserve"> </w:t>
            </w:r>
            <w:r>
              <w:rPr>
                <w:rFonts w:ascii="Times New Roman" w:hAnsi="Times New Roman" w:cs="Times New Roman"/>
                <w:sz w:val="24"/>
                <w:szCs w:val="24"/>
              </w:rPr>
              <w:t>Eğitim</w:t>
            </w:r>
            <w:r>
              <w:rPr>
                <w:rFonts w:ascii="Times New Roman" w:hAnsi="Times New Roman" w:cs="Times New Roman"/>
                <w:spacing w:val="-4"/>
                <w:sz w:val="24"/>
                <w:szCs w:val="24"/>
              </w:rPr>
              <w:t xml:space="preserve"> </w:t>
            </w:r>
            <w:r>
              <w:rPr>
                <w:rFonts w:ascii="Times New Roman" w:hAnsi="Times New Roman" w:cs="Times New Roman"/>
                <w:sz w:val="24"/>
                <w:szCs w:val="24"/>
              </w:rPr>
              <w:t>Odası</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D3E6A26"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E7B2B64"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63C7146"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7D24B05" w14:textId="77777777" w:rsidR="0094464E" w:rsidRDefault="0094464E" w:rsidP="005255EA">
            <w:pPr>
              <w:pStyle w:val="TableParagraph"/>
              <w:snapToGrid w:val="0"/>
              <w:rPr>
                <w:rFonts w:ascii="Times New Roman" w:hAnsi="Times New Roman" w:cs="Times New Roman"/>
              </w:rPr>
            </w:pPr>
          </w:p>
        </w:tc>
      </w:tr>
      <w:tr w:rsidR="0094464E" w14:paraId="6E4D5F2E"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BD5D2E5" w14:textId="77777777" w:rsidR="0094464E" w:rsidRDefault="0094464E" w:rsidP="005255EA">
            <w:pPr>
              <w:pStyle w:val="TableParagraph"/>
              <w:spacing w:before="4" w:line="213" w:lineRule="exact"/>
              <w:ind w:left="107"/>
            </w:pPr>
            <w:r>
              <w:rPr>
                <w:rFonts w:ascii="Times New Roman" w:hAnsi="Times New Roman" w:cs="Times New Roman"/>
                <w:sz w:val="24"/>
                <w:szCs w:val="24"/>
              </w:rPr>
              <w:t>Revir</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508849F" w14:textId="77777777" w:rsidR="0094464E" w:rsidRDefault="0094464E" w:rsidP="005255EA">
            <w:pPr>
              <w:pStyle w:val="TableParagraph"/>
              <w:spacing w:before="4"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2D46AC1" w14:textId="77777777" w:rsidR="0094464E" w:rsidRDefault="0094464E" w:rsidP="005255EA">
            <w:pPr>
              <w:pStyle w:val="TableParagraph"/>
              <w:spacing w:before="4"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A104149" w14:textId="77777777" w:rsidR="0094464E" w:rsidRDefault="0094464E" w:rsidP="005255EA">
            <w:pPr>
              <w:pStyle w:val="TableParagraph"/>
              <w:spacing w:before="4" w:line="213" w:lineRule="exact"/>
              <w:ind w:left="116" w:right="4"/>
              <w:jc w:val="center"/>
              <w:rPr>
                <w:rFonts w:ascii="Times New Roman" w:hAnsi="Times New Roman" w:cs="Times New Roman"/>
                <w:spacing w:val="-10"/>
              </w:rPr>
            </w:pPr>
            <w:r>
              <w:rPr>
                <w:rFonts w:ascii="Times New Roman" w:hAnsi="Times New Roman" w:cs="Times New Roman"/>
                <w:spacing w:val="-10"/>
              </w:rPr>
              <w:t>0</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CA558D2" w14:textId="77777777" w:rsidR="0094464E" w:rsidRDefault="0094464E" w:rsidP="005255EA">
            <w:pPr>
              <w:pStyle w:val="TableParagraph"/>
              <w:snapToGrid w:val="0"/>
              <w:rPr>
                <w:rFonts w:ascii="Times New Roman" w:hAnsi="Times New Roman" w:cs="Times New Roman"/>
              </w:rPr>
            </w:pPr>
          </w:p>
        </w:tc>
      </w:tr>
      <w:tr w:rsidR="0094464E" w14:paraId="2D26D83E"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29496152" w14:textId="77777777" w:rsidR="0094464E" w:rsidRDefault="0094464E" w:rsidP="005255EA">
            <w:pPr>
              <w:pStyle w:val="TableParagraph"/>
              <w:spacing w:before="1" w:line="213" w:lineRule="exact"/>
              <w:ind w:left="107"/>
            </w:pPr>
            <w:r>
              <w:rPr>
                <w:rFonts w:ascii="Times New Roman" w:hAnsi="Times New Roman" w:cs="Times New Roman"/>
                <w:sz w:val="24"/>
                <w:szCs w:val="24"/>
              </w:rPr>
              <w:t>Yemekhane</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Sayısı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F275922"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3935F18"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7B3EB37" w14:textId="77777777" w:rsidR="0094464E" w:rsidRDefault="0094464E" w:rsidP="005255EA">
            <w:pPr>
              <w:pStyle w:val="TableParagraph"/>
              <w:spacing w:before="1" w:line="213"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C539277" w14:textId="77777777" w:rsidR="0094464E" w:rsidRDefault="0094464E" w:rsidP="005255EA">
            <w:pPr>
              <w:pStyle w:val="TableParagraph"/>
              <w:snapToGrid w:val="0"/>
              <w:rPr>
                <w:rFonts w:ascii="Times New Roman" w:hAnsi="Times New Roman" w:cs="Times New Roman"/>
              </w:rPr>
            </w:pPr>
          </w:p>
        </w:tc>
      </w:tr>
      <w:tr w:rsidR="0094464E" w14:paraId="552B7A50"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4642837C" w14:textId="77777777" w:rsidR="0094464E" w:rsidRDefault="0094464E" w:rsidP="005255EA">
            <w:pPr>
              <w:pStyle w:val="TableParagraph"/>
              <w:spacing w:before="1" w:line="213" w:lineRule="exact"/>
              <w:ind w:left="107"/>
            </w:pPr>
            <w:r>
              <w:rPr>
                <w:rFonts w:ascii="Times New Roman" w:hAnsi="Times New Roman" w:cs="Times New Roman"/>
                <w:sz w:val="24"/>
                <w:szCs w:val="24"/>
              </w:rPr>
              <w:t>Çok</w:t>
            </w:r>
            <w:r>
              <w:rPr>
                <w:rFonts w:ascii="Times New Roman" w:hAnsi="Times New Roman" w:cs="Times New Roman"/>
                <w:spacing w:val="-5"/>
                <w:sz w:val="24"/>
                <w:szCs w:val="24"/>
              </w:rPr>
              <w:t xml:space="preserve"> </w:t>
            </w:r>
            <w:r>
              <w:rPr>
                <w:rFonts w:ascii="Times New Roman" w:hAnsi="Times New Roman" w:cs="Times New Roman"/>
                <w:sz w:val="24"/>
                <w:szCs w:val="24"/>
              </w:rPr>
              <w:t>Amaçlı</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Salon</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0BB1866"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4A3A732"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551EE1A"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3281E9F" w14:textId="77777777" w:rsidR="0094464E" w:rsidRDefault="0094464E" w:rsidP="005255EA">
            <w:pPr>
              <w:pStyle w:val="TableParagraph"/>
              <w:snapToGrid w:val="0"/>
              <w:rPr>
                <w:rFonts w:ascii="Times New Roman" w:hAnsi="Times New Roman" w:cs="Times New Roman"/>
              </w:rPr>
            </w:pPr>
          </w:p>
        </w:tc>
      </w:tr>
      <w:tr w:rsidR="0094464E" w14:paraId="4E14C5B9" w14:textId="77777777" w:rsidTr="0094464E">
        <w:trPr>
          <w:gridAfter w:val="1"/>
          <w:wAfter w:w="28" w:type="dxa"/>
          <w:trHeight w:val="309"/>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0002845" w14:textId="77777777" w:rsidR="0094464E" w:rsidRDefault="0094464E" w:rsidP="005255EA">
            <w:pPr>
              <w:pStyle w:val="TableParagraph"/>
              <w:spacing w:before="1" w:line="215" w:lineRule="exact"/>
              <w:ind w:left="107"/>
              <w:rPr>
                <w:rFonts w:ascii="Times New Roman" w:hAnsi="Times New Roman" w:cs="Times New Roman"/>
                <w:spacing w:val="-2"/>
                <w:sz w:val="24"/>
                <w:szCs w:val="24"/>
              </w:rPr>
            </w:pPr>
            <w:r>
              <w:rPr>
                <w:rFonts w:ascii="Times New Roman" w:hAnsi="Times New Roman" w:cs="Times New Roman"/>
                <w:spacing w:val="-2"/>
                <w:sz w:val="24"/>
                <w:szCs w:val="24"/>
              </w:rPr>
              <w:t>Kütüphane</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11588BB"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22B211C"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BA2191E" w14:textId="77777777" w:rsidR="0094464E" w:rsidRDefault="0094464E" w:rsidP="005255EA">
            <w:pPr>
              <w:pStyle w:val="TableParagraph"/>
              <w:spacing w:before="1" w:line="215" w:lineRule="exact"/>
              <w:ind w:left="116" w:right="6"/>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4AA8DF4" w14:textId="77777777" w:rsidR="0094464E" w:rsidRDefault="0094464E" w:rsidP="005255EA">
            <w:pPr>
              <w:pStyle w:val="TableParagraph"/>
              <w:snapToGrid w:val="0"/>
              <w:rPr>
                <w:rFonts w:ascii="Times New Roman" w:hAnsi="Times New Roman" w:cs="Times New Roman"/>
              </w:rPr>
            </w:pPr>
          </w:p>
        </w:tc>
      </w:tr>
      <w:tr w:rsidR="0094464E" w14:paraId="3B9CF5D8"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DF21C42" w14:textId="77777777" w:rsidR="0094464E" w:rsidRDefault="0094464E" w:rsidP="005255EA">
            <w:pPr>
              <w:pStyle w:val="TableParagraph"/>
              <w:spacing w:before="1" w:line="213" w:lineRule="exact"/>
              <w:ind w:left="107"/>
            </w:pPr>
            <w:r>
              <w:rPr>
                <w:rFonts w:ascii="Times New Roman" w:hAnsi="Times New Roman" w:cs="Times New Roman"/>
                <w:sz w:val="24"/>
                <w:szCs w:val="24"/>
              </w:rPr>
              <w:t>Fen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Laboratuvarı</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C32BF7C"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1E8B1AA"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6F4BABF" w14:textId="77777777" w:rsidR="0094464E" w:rsidRDefault="0094464E" w:rsidP="005255EA">
            <w:pPr>
              <w:pStyle w:val="TableParagraph"/>
              <w:spacing w:before="1" w:line="213" w:lineRule="exact"/>
              <w:ind w:left="116" w:right="4"/>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5AD121E" w14:textId="77777777" w:rsidR="0094464E" w:rsidRDefault="0094464E" w:rsidP="005255EA">
            <w:pPr>
              <w:pStyle w:val="TableParagraph"/>
              <w:snapToGrid w:val="0"/>
              <w:rPr>
                <w:rFonts w:ascii="Times New Roman" w:hAnsi="Times New Roman" w:cs="Times New Roman"/>
              </w:rPr>
            </w:pPr>
          </w:p>
        </w:tc>
      </w:tr>
      <w:tr w:rsidR="0094464E" w14:paraId="783B2429" w14:textId="77777777" w:rsidTr="0094464E">
        <w:trPr>
          <w:gridAfter w:val="1"/>
          <w:wAfter w:w="28" w:type="dxa"/>
          <w:trHeight w:val="306"/>
        </w:trPr>
        <w:tc>
          <w:tcPr>
            <w:tcW w:w="480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F903D5B" w14:textId="77777777" w:rsidR="0094464E" w:rsidRDefault="0094464E" w:rsidP="005255EA">
            <w:pPr>
              <w:pStyle w:val="TableParagraph"/>
              <w:spacing w:before="1" w:line="213" w:lineRule="exact"/>
              <w:ind w:left="107"/>
            </w:pPr>
            <w:r>
              <w:rPr>
                <w:rFonts w:ascii="Times New Roman" w:hAnsi="Times New Roman" w:cs="Times New Roman"/>
                <w:sz w:val="24"/>
                <w:szCs w:val="24"/>
              </w:rPr>
              <w:t>Engelli</w:t>
            </w:r>
            <w:r>
              <w:rPr>
                <w:rFonts w:ascii="Times New Roman" w:hAnsi="Times New Roman" w:cs="Times New Roman"/>
                <w:spacing w:val="-6"/>
                <w:sz w:val="24"/>
                <w:szCs w:val="24"/>
              </w:rPr>
              <w:t xml:space="preserve"> </w:t>
            </w:r>
            <w:r>
              <w:rPr>
                <w:rFonts w:ascii="Times New Roman" w:hAnsi="Times New Roman" w:cs="Times New Roman"/>
                <w:sz w:val="24"/>
                <w:szCs w:val="24"/>
              </w:rPr>
              <w:t>Rampası</w:t>
            </w:r>
            <w:r>
              <w:rPr>
                <w:rFonts w:ascii="Times New Roman" w:hAnsi="Times New Roman" w:cs="Times New Roman"/>
                <w:spacing w:val="-5"/>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Asansörü</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B8E9664"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528"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82C3500"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436"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2F9FD17" w14:textId="77777777" w:rsidR="0094464E" w:rsidRDefault="0094464E" w:rsidP="005255EA">
            <w:pPr>
              <w:pStyle w:val="TableParagraph"/>
              <w:spacing w:before="1" w:line="213" w:lineRule="exact"/>
              <w:ind w:left="116" w:right="5"/>
              <w:jc w:val="center"/>
              <w:rPr>
                <w:rFonts w:ascii="Times New Roman" w:hAnsi="Times New Roman" w:cs="Times New Roman"/>
                <w:spacing w:val="-10"/>
              </w:rPr>
            </w:pPr>
            <w:r>
              <w:rPr>
                <w:rFonts w:ascii="Times New Roman" w:hAnsi="Times New Roman" w:cs="Times New Roman"/>
                <w:spacing w:val="-10"/>
              </w:rPr>
              <w:t>1</w:t>
            </w:r>
          </w:p>
        </w:tc>
        <w:tc>
          <w:tcPr>
            <w:tcW w:w="175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B6F4F1E" w14:textId="77777777" w:rsidR="0094464E" w:rsidRDefault="0094464E" w:rsidP="005255EA">
            <w:pPr>
              <w:pStyle w:val="TableParagraph"/>
              <w:snapToGrid w:val="0"/>
              <w:rPr>
                <w:rFonts w:ascii="Times New Roman" w:hAnsi="Times New Roman" w:cs="Times New Roman"/>
              </w:rPr>
            </w:pPr>
          </w:p>
        </w:tc>
      </w:tr>
    </w:tbl>
    <w:p w14:paraId="0FE73940" w14:textId="77777777" w:rsidR="0094464E" w:rsidRDefault="0094464E" w:rsidP="0094464E">
      <w:pPr>
        <w:pStyle w:val="Standard"/>
        <w:rPr>
          <w:rFonts w:ascii="Times New Roman" w:hAnsi="Times New Roman" w:cs="Times New Roman"/>
          <w:sz w:val="24"/>
          <w:szCs w:val="24"/>
        </w:rPr>
      </w:pPr>
    </w:p>
    <w:p w14:paraId="348C0592" w14:textId="77777777" w:rsidR="0094464E" w:rsidRDefault="0094464E" w:rsidP="0094464E">
      <w:pPr>
        <w:pStyle w:val="Standard"/>
        <w:rPr>
          <w:rFonts w:ascii="Times New Roman" w:hAnsi="Times New Roman" w:cs="Times New Roman"/>
          <w:sz w:val="24"/>
          <w:szCs w:val="24"/>
        </w:rPr>
      </w:pPr>
    </w:p>
    <w:p w14:paraId="7ABE8A27" w14:textId="77777777" w:rsidR="0094464E" w:rsidRDefault="0094464E" w:rsidP="0094464E">
      <w:pPr>
        <w:pStyle w:val="Standard"/>
        <w:rPr>
          <w:rFonts w:ascii="Times New Roman" w:hAnsi="Times New Roman" w:cs="Times New Roman"/>
          <w:sz w:val="24"/>
          <w:szCs w:val="24"/>
        </w:rPr>
      </w:pPr>
    </w:p>
    <w:p w14:paraId="7AC6EB62" w14:textId="77777777" w:rsidR="0094464E" w:rsidRDefault="0094464E" w:rsidP="0094464E">
      <w:pPr>
        <w:pStyle w:val="Standard"/>
        <w:rPr>
          <w:rFonts w:ascii="Times New Roman" w:hAnsi="Times New Roman" w:cs="Times New Roman"/>
          <w:sz w:val="24"/>
          <w:szCs w:val="24"/>
        </w:rPr>
      </w:pPr>
    </w:p>
    <w:p w14:paraId="3C40FA20" w14:textId="77777777" w:rsidR="0094464E" w:rsidRDefault="0094464E" w:rsidP="0094464E">
      <w:pPr>
        <w:pStyle w:val="Standard"/>
        <w:rPr>
          <w:rFonts w:ascii="Times New Roman" w:hAnsi="Times New Roman" w:cs="Times New Roman"/>
          <w:sz w:val="24"/>
          <w:szCs w:val="24"/>
        </w:rPr>
      </w:pPr>
    </w:p>
    <w:p w14:paraId="4B2340BB" w14:textId="77777777" w:rsidR="007A0D84" w:rsidRDefault="007A0D84" w:rsidP="007A0D84">
      <w:pPr>
        <w:rPr>
          <w:rFonts w:ascii="Times New Roman" w:hAnsi="Times New Roman" w:cs="Times New Roman"/>
          <w:sz w:val="24"/>
          <w:szCs w:val="24"/>
        </w:rPr>
      </w:pPr>
    </w:p>
    <w:p w14:paraId="49489365" w14:textId="77777777" w:rsidR="00343E0A" w:rsidRDefault="00343E0A" w:rsidP="007A0D84">
      <w:pPr>
        <w:rPr>
          <w:rFonts w:ascii="Times New Roman" w:hAnsi="Times New Roman" w:cs="Times New Roman"/>
          <w:sz w:val="24"/>
          <w:szCs w:val="24"/>
        </w:rPr>
      </w:pPr>
    </w:p>
    <w:p w14:paraId="004B71D9" w14:textId="77777777" w:rsidR="00343E0A" w:rsidRDefault="00343E0A" w:rsidP="007A0D84">
      <w:pPr>
        <w:rPr>
          <w:rFonts w:ascii="Times New Roman" w:hAnsi="Times New Roman" w:cs="Times New Roman"/>
          <w:sz w:val="24"/>
          <w:szCs w:val="24"/>
        </w:rPr>
      </w:pPr>
    </w:p>
    <w:p w14:paraId="695B3160" w14:textId="77777777" w:rsidR="00343E0A" w:rsidRDefault="00343E0A" w:rsidP="007A0D84">
      <w:pPr>
        <w:rPr>
          <w:rFonts w:ascii="Times New Roman" w:hAnsi="Times New Roman" w:cs="Times New Roman"/>
          <w:sz w:val="24"/>
          <w:szCs w:val="24"/>
        </w:rPr>
      </w:pPr>
    </w:p>
    <w:p w14:paraId="6A821BC5" w14:textId="77777777" w:rsidR="00343E0A" w:rsidRDefault="00343E0A" w:rsidP="007A0D84">
      <w:pPr>
        <w:rPr>
          <w:rFonts w:ascii="Times New Roman" w:hAnsi="Times New Roman" w:cs="Times New Roman"/>
          <w:sz w:val="24"/>
          <w:szCs w:val="24"/>
        </w:rPr>
      </w:pPr>
    </w:p>
    <w:p w14:paraId="1C705260" w14:textId="77777777" w:rsidR="00343E0A" w:rsidRDefault="00343E0A" w:rsidP="007A0D84">
      <w:pPr>
        <w:rPr>
          <w:rFonts w:ascii="Times New Roman" w:hAnsi="Times New Roman" w:cs="Times New Roman"/>
          <w:sz w:val="24"/>
          <w:szCs w:val="24"/>
        </w:rPr>
      </w:pPr>
    </w:p>
    <w:p w14:paraId="1C14DF61" w14:textId="77777777" w:rsidR="00343E0A" w:rsidRDefault="00343E0A" w:rsidP="007A0D84">
      <w:pPr>
        <w:rPr>
          <w:rFonts w:ascii="Times New Roman" w:hAnsi="Times New Roman" w:cs="Times New Roman"/>
          <w:sz w:val="24"/>
          <w:szCs w:val="24"/>
        </w:rPr>
      </w:pPr>
    </w:p>
    <w:p w14:paraId="67CA500C" w14:textId="77777777" w:rsidR="00343E0A" w:rsidRDefault="00343E0A" w:rsidP="007A0D84">
      <w:pPr>
        <w:rPr>
          <w:rFonts w:ascii="Times New Roman" w:hAnsi="Times New Roman" w:cs="Times New Roman"/>
          <w:sz w:val="24"/>
          <w:szCs w:val="24"/>
        </w:rPr>
      </w:pPr>
    </w:p>
    <w:p w14:paraId="576DC4F5" w14:textId="77777777" w:rsidR="00343E0A" w:rsidRDefault="00343E0A" w:rsidP="007A0D84">
      <w:pPr>
        <w:rPr>
          <w:rFonts w:ascii="Times New Roman" w:hAnsi="Times New Roman" w:cs="Times New Roman"/>
          <w:sz w:val="24"/>
          <w:szCs w:val="24"/>
        </w:rPr>
      </w:pPr>
    </w:p>
    <w:p w14:paraId="2929DAB9" w14:textId="77777777" w:rsidR="00343E0A" w:rsidRDefault="00343E0A" w:rsidP="007A0D84">
      <w:pPr>
        <w:rPr>
          <w:rFonts w:ascii="Times New Roman" w:hAnsi="Times New Roman" w:cs="Times New Roman"/>
          <w:sz w:val="24"/>
          <w:szCs w:val="24"/>
        </w:rPr>
      </w:pPr>
    </w:p>
    <w:p w14:paraId="45B8BE61" w14:textId="77777777" w:rsidR="00343E0A" w:rsidRDefault="00343E0A" w:rsidP="007A0D84">
      <w:pPr>
        <w:rPr>
          <w:rFonts w:ascii="Times New Roman" w:hAnsi="Times New Roman" w:cs="Times New Roman"/>
          <w:sz w:val="24"/>
          <w:szCs w:val="24"/>
        </w:rPr>
      </w:pPr>
    </w:p>
    <w:p w14:paraId="5B6C5A8A" w14:textId="77777777" w:rsidR="00343E0A" w:rsidRDefault="00343E0A" w:rsidP="007A0D84">
      <w:pPr>
        <w:rPr>
          <w:rFonts w:ascii="Times New Roman" w:hAnsi="Times New Roman" w:cs="Times New Roman"/>
          <w:sz w:val="24"/>
          <w:szCs w:val="24"/>
        </w:rPr>
      </w:pPr>
    </w:p>
    <w:p w14:paraId="66DA4F06" w14:textId="77777777" w:rsidR="00343E0A" w:rsidRDefault="00343E0A" w:rsidP="007A0D84">
      <w:pPr>
        <w:rPr>
          <w:rFonts w:ascii="Times New Roman" w:hAnsi="Times New Roman" w:cs="Times New Roman"/>
          <w:sz w:val="24"/>
          <w:szCs w:val="24"/>
        </w:rPr>
      </w:pPr>
    </w:p>
    <w:p w14:paraId="601692C9" w14:textId="77777777" w:rsidR="00343E0A" w:rsidRPr="004745E2" w:rsidRDefault="00343E0A" w:rsidP="007A0D84">
      <w:pPr>
        <w:rPr>
          <w:rFonts w:ascii="Times New Roman" w:hAnsi="Times New Roman" w:cs="Times New Roman"/>
          <w:sz w:val="24"/>
          <w:szCs w:val="24"/>
        </w:rPr>
      </w:pPr>
    </w:p>
    <w:p w14:paraId="22772133" w14:textId="77777777" w:rsidR="007A0D84" w:rsidRDefault="007A0D84" w:rsidP="007A0D84">
      <w:pPr>
        <w:rPr>
          <w:rFonts w:ascii="Times New Roman" w:hAnsi="Times New Roman" w:cs="Times New Roman"/>
          <w:sz w:val="24"/>
          <w:szCs w:val="24"/>
        </w:rPr>
      </w:pPr>
    </w:p>
    <w:p w14:paraId="0C45B886" w14:textId="77777777" w:rsidR="00102E82" w:rsidRPr="004745E2" w:rsidRDefault="00102E82" w:rsidP="007A0D84">
      <w:pPr>
        <w:rPr>
          <w:rFonts w:ascii="Times New Roman" w:hAnsi="Times New Roman" w:cs="Times New Roman"/>
          <w:sz w:val="24"/>
          <w:szCs w:val="24"/>
        </w:rPr>
      </w:pPr>
    </w:p>
    <w:p w14:paraId="6040315E" w14:textId="5D64F489" w:rsidR="005B47A2" w:rsidRDefault="005B47A2" w:rsidP="00CF6B40">
      <w:pPr>
        <w:pStyle w:val="Standard"/>
        <w:numPr>
          <w:ilvl w:val="1"/>
          <w:numId w:val="15"/>
        </w:numPr>
        <w:tabs>
          <w:tab w:val="left" w:pos="2214"/>
        </w:tabs>
        <w:spacing w:before="73"/>
        <w:jc w:val="left"/>
        <w:rPr>
          <w:rFonts w:cs="Times New Roman"/>
          <w:b/>
          <w:color w:val="548DD4"/>
          <w:spacing w:val="-2"/>
          <w:sz w:val="28"/>
          <w:szCs w:val="28"/>
        </w:rPr>
      </w:pPr>
      <w:r>
        <w:rPr>
          <w:rFonts w:cs="Times New Roman"/>
          <w:b/>
          <w:color w:val="548DD4"/>
          <w:sz w:val="28"/>
          <w:szCs w:val="28"/>
        </w:rPr>
        <w:t>DIŞ ÇEVRE</w:t>
      </w:r>
      <w:r>
        <w:rPr>
          <w:rFonts w:cs="Times New Roman"/>
          <w:b/>
          <w:color w:val="548DD4"/>
          <w:spacing w:val="-13"/>
          <w:sz w:val="28"/>
          <w:szCs w:val="28"/>
        </w:rPr>
        <w:t xml:space="preserve"> </w:t>
      </w:r>
      <w:r>
        <w:rPr>
          <w:rFonts w:cs="Times New Roman"/>
          <w:b/>
          <w:color w:val="548DD4"/>
          <w:sz w:val="28"/>
          <w:szCs w:val="28"/>
        </w:rPr>
        <w:t>ANALİZİ</w:t>
      </w:r>
      <w:r>
        <w:rPr>
          <w:rFonts w:cs="Times New Roman"/>
          <w:b/>
          <w:color w:val="548DD4"/>
          <w:spacing w:val="-10"/>
          <w:sz w:val="28"/>
          <w:szCs w:val="28"/>
        </w:rPr>
        <w:t xml:space="preserve"> </w:t>
      </w:r>
      <w:r>
        <w:rPr>
          <w:rFonts w:cs="Times New Roman"/>
          <w:b/>
          <w:color w:val="548DD4"/>
          <w:spacing w:val="-2"/>
          <w:sz w:val="28"/>
          <w:szCs w:val="28"/>
        </w:rPr>
        <w:t>(PESTLE)</w:t>
      </w:r>
    </w:p>
    <w:p w14:paraId="6F62B000" w14:textId="77777777" w:rsidR="005B47A2" w:rsidRDefault="005B47A2" w:rsidP="005B47A2">
      <w:pPr>
        <w:pStyle w:val="Standard"/>
        <w:spacing w:before="102"/>
        <w:ind w:left="660"/>
      </w:pPr>
      <w:r>
        <w:rPr>
          <w:rFonts w:ascii="Times New Roman" w:hAnsi="Times New Roman" w:cs="Times New Roman"/>
          <w:b/>
          <w:sz w:val="24"/>
          <w:szCs w:val="24"/>
        </w:rPr>
        <w:t>Tablo</w:t>
      </w:r>
      <w:r>
        <w:rPr>
          <w:rFonts w:ascii="Times New Roman" w:hAnsi="Times New Roman" w:cs="Times New Roman"/>
          <w:b/>
          <w:spacing w:val="-9"/>
          <w:sz w:val="24"/>
          <w:szCs w:val="24"/>
        </w:rPr>
        <w:t xml:space="preserve"> </w:t>
      </w:r>
      <w:r>
        <w:rPr>
          <w:rFonts w:ascii="Times New Roman" w:hAnsi="Times New Roman" w:cs="Times New Roman"/>
          <w:b/>
          <w:sz w:val="24"/>
          <w:szCs w:val="24"/>
        </w:rPr>
        <w:t>42.</w:t>
      </w:r>
      <w:r>
        <w:rPr>
          <w:rFonts w:ascii="Times New Roman" w:hAnsi="Times New Roman" w:cs="Times New Roman"/>
          <w:b/>
          <w:spacing w:val="29"/>
          <w:sz w:val="24"/>
          <w:szCs w:val="24"/>
        </w:rPr>
        <w:t xml:space="preserve"> </w:t>
      </w:r>
      <w:r>
        <w:rPr>
          <w:rFonts w:ascii="Times New Roman" w:hAnsi="Times New Roman" w:cs="Times New Roman"/>
          <w:b/>
          <w:sz w:val="24"/>
          <w:szCs w:val="24"/>
        </w:rPr>
        <w:t>PESTLE</w:t>
      </w:r>
      <w:r>
        <w:rPr>
          <w:rFonts w:ascii="Times New Roman" w:hAnsi="Times New Roman" w:cs="Times New Roman"/>
          <w:b/>
          <w:spacing w:val="-6"/>
          <w:sz w:val="24"/>
          <w:szCs w:val="24"/>
        </w:rPr>
        <w:t xml:space="preserve"> </w:t>
      </w:r>
      <w:r>
        <w:rPr>
          <w:rFonts w:ascii="Times New Roman" w:hAnsi="Times New Roman" w:cs="Times New Roman"/>
          <w:b/>
          <w:sz w:val="24"/>
          <w:szCs w:val="24"/>
        </w:rPr>
        <w:t>Analiz</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Tablosu</w:t>
      </w:r>
    </w:p>
    <w:tbl>
      <w:tblPr>
        <w:tblW w:w="10536" w:type="dxa"/>
        <w:tblLayout w:type="fixed"/>
        <w:tblCellMar>
          <w:left w:w="10" w:type="dxa"/>
          <w:right w:w="10" w:type="dxa"/>
        </w:tblCellMar>
        <w:tblLook w:val="0000" w:firstRow="0" w:lastRow="0" w:firstColumn="0" w:lastColumn="0" w:noHBand="0" w:noVBand="0"/>
      </w:tblPr>
      <w:tblGrid>
        <w:gridCol w:w="5353"/>
        <w:gridCol w:w="5183"/>
      </w:tblGrid>
      <w:tr w:rsidR="005B47A2" w14:paraId="0E9DF15D" w14:textId="77777777" w:rsidTr="005B47A2">
        <w:trPr>
          <w:trHeight w:val="322"/>
        </w:trPr>
        <w:tc>
          <w:tcPr>
            <w:tcW w:w="5353"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tcPr>
          <w:p w14:paraId="3806D3A8" w14:textId="77777777" w:rsidR="005B47A2" w:rsidRDefault="005B47A2" w:rsidP="005255EA">
            <w:pPr>
              <w:pStyle w:val="TableParagraph"/>
              <w:spacing w:line="231" w:lineRule="exact"/>
              <w:ind w:left="117"/>
            </w:pPr>
            <w:r>
              <w:rPr>
                <w:rFonts w:ascii="Times New Roman" w:hAnsi="Times New Roman" w:cs="Times New Roman"/>
                <w:b/>
                <w:spacing w:val="-2"/>
                <w:sz w:val="24"/>
                <w:szCs w:val="24"/>
              </w:rPr>
              <w:t>Politik-Yasal</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etkenler</w:t>
            </w:r>
          </w:p>
        </w:tc>
        <w:tc>
          <w:tcPr>
            <w:tcW w:w="5183"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78F29DD5" w14:textId="77777777" w:rsidR="005B47A2" w:rsidRDefault="005B47A2" w:rsidP="005255EA">
            <w:pPr>
              <w:pStyle w:val="TableParagraph"/>
              <w:spacing w:line="231" w:lineRule="exact"/>
              <w:ind w:left="114"/>
            </w:pPr>
            <w:r>
              <w:rPr>
                <w:rFonts w:ascii="Times New Roman" w:hAnsi="Times New Roman" w:cs="Times New Roman"/>
                <w:b/>
                <w:sz w:val="24"/>
                <w:szCs w:val="24"/>
              </w:rPr>
              <w:t>Ekonomik</w:t>
            </w:r>
            <w:r>
              <w:rPr>
                <w:rFonts w:ascii="Times New Roman" w:hAnsi="Times New Roman" w:cs="Times New Roman"/>
                <w:b/>
                <w:spacing w:val="-11"/>
                <w:sz w:val="24"/>
                <w:szCs w:val="24"/>
              </w:rPr>
              <w:t xml:space="preserve"> </w:t>
            </w:r>
            <w:r>
              <w:rPr>
                <w:rFonts w:ascii="Times New Roman" w:hAnsi="Times New Roman" w:cs="Times New Roman"/>
                <w:b/>
                <w:spacing w:val="-2"/>
                <w:sz w:val="24"/>
                <w:szCs w:val="24"/>
              </w:rPr>
              <w:t>etkenler</w:t>
            </w:r>
          </w:p>
        </w:tc>
      </w:tr>
      <w:tr w:rsidR="005B47A2" w14:paraId="55C0B5EE" w14:textId="77777777" w:rsidTr="005B47A2">
        <w:trPr>
          <w:trHeight w:val="3212"/>
        </w:trPr>
        <w:tc>
          <w:tcPr>
            <w:tcW w:w="5353" w:type="dxa"/>
            <w:tcBorders>
              <w:top w:val="single" w:sz="8" w:space="0" w:color="000000"/>
              <w:left w:val="single" w:sz="8" w:space="0" w:color="000000"/>
              <w:bottom w:val="single" w:sz="8" w:space="0" w:color="000000"/>
            </w:tcBorders>
            <w:shd w:val="clear" w:color="auto" w:fill="EAF1DD"/>
            <w:tcMar>
              <w:top w:w="0" w:type="dxa"/>
              <w:left w:w="108" w:type="dxa"/>
              <w:bottom w:w="0" w:type="dxa"/>
              <w:right w:w="108" w:type="dxa"/>
            </w:tcMar>
          </w:tcPr>
          <w:p w14:paraId="5C412F5C" w14:textId="77777777" w:rsidR="005B47A2" w:rsidRDefault="005B47A2" w:rsidP="00CF6B40">
            <w:pPr>
              <w:pStyle w:val="TableParagraph"/>
              <w:widowControl/>
              <w:numPr>
                <w:ilvl w:val="0"/>
                <w:numId w:val="32"/>
              </w:numPr>
              <w:tabs>
                <w:tab w:val="left" w:pos="300"/>
              </w:tabs>
              <w:suppressAutoHyphens/>
              <w:autoSpaceDE/>
              <w:spacing w:before="28" w:line="203" w:lineRule="exact"/>
              <w:ind w:hanging="284"/>
              <w:textAlignment w:val="baseline"/>
            </w:pPr>
            <w:r>
              <w:rPr>
                <w:rFonts w:ascii="Times New Roman" w:hAnsi="Times New Roman" w:cs="Times New Roman"/>
                <w:sz w:val="24"/>
                <w:szCs w:val="24"/>
              </w:rPr>
              <w:t>Kalkınma</w:t>
            </w:r>
            <w:r>
              <w:rPr>
                <w:rFonts w:ascii="Times New Roman" w:hAnsi="Times New Roman" w:cs="Times New Roman"/>
                <w:spacing w:val="-1"/>
                <w:sz w:val="24"/>
                <w:szCs w:val="24"/>
              </w:rPr>
              <w:t xml:space="preserve"> </w:t>
            </w:r>
            <w:r>
              <w:rPr>
                <w:rFonts w:ascii="Times New Roman" w:hAnsi="Times New Roman" w:cs="Times New Roman"/>
                <w:sz w:val="24"/>
                <w:szCs w:val="24"/>
              </w:rPr>
              <w:t>Planı</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Orta</w:t>
            </w:r>
            <w:r>
              <w:rPr>
                <w:rFonts w:ascii="Times New Roman" w:hAnsi="Times New Roman" w:cs="Times New Roman"/>
                <w:spacing w:val="1"/>
                <w:sz w:val="24"/>
                <w:szCs w:val="24"/>
              </w:rPr>
              <w:t xml:space="preserve"> </w:t>
            </w:r>
            <w:r>
              <w:rPr>
                <w:rFonts w:ascii="Times New Roman" w:hAnsi="Times New Roman" w:cs="Times New Roman"/>
                <w:sz w:val="24"/>
                <w:szCs w:val="24"/>
              </w:rPr>
              <w:t>Vadeli</w:t>
            </w:r>
            <w:r>
              <w:rPr>
                <w:rFonts w:ascii="Times New Roman" w:hAnsi="Times New Roman" w:cs="Times New Roman"/>
                <w:spacing w:val="-5"/>
                <w:sz w:val="24"/>
                <w:szCs w:val="24"/>
              </w:rPr>
              <w:t xml:space="preserve"> </w:t>
            </w:r>
            <w:r>
              <w:rPr>
                <w:rFonts w:ascii="Times New Roman" w:hAnsi="Times New Roman" w:cs="Times New Roman"/>
                <w:sz w:val="24"/>
                <w:szCs w:val="24"/>
              </w:rPr>
              <w:t>Program,</w:t>
            </w:r>
            <w:r>
              <w:rPr>
                <w:rFonts w:ascii="Times New Roman" w:hAnsi="Times New Roman" w:cs="Times New Roman"/>
                <w:spacing w:val="-2"/>
                <w:sz w:val="24"/>
                <w:szCs w:val="24"/>
              </w:rPr>
              <w:t xml:space="preserve"> </w:t>
            </w:r>
            <w:r>
              <w:rPr>
                <w:rFonts w:ascii="Times New Roman" w:hAnsi="Times New Roman" w:cs="Times New Roman"/>
                <w:sz w:val="24"/>
                <w:szCs w:val="24"/>
              </w:rPr>
              <w:t>Mesleki</w:t>
            </w:r>
            <w:r>
              <w:rPr>
                <w:rFonts w:ascii="Times New Roman" w:hAnsi="Times New Roman" w:cs="Times New Roman"/>
                <w:spacing w:val="-1"/>
                <w:sz w:val="24"/>
                <w:szCs w:val="24"/>
              </w:rPr>
              <w:t xml:space="preserve"> </w:t>
            </w:r>
            <w:r>
              <w:rPr>
                <w:rFonts w:ascii="Times New Roman" w:hAnsi="Times New Roman" w:cs="Times New Roman"/>
                <w:sz w:val="24"/>
                <w:szCs w:val="24"/>
              </w:rPr>
              <w:t>Eğitimi</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 xml:space="preserve">büyük </w:t>
            </w:r>
            <w:r>
              <w:rPr>
                <w:rFonts w:ascii="Times New Roman" w:hAnsi="Times New Roman" w:cs="Times New Roman"/>
                <w:sz w:val="24"/>
                <w:szCs w:val="24"/>
              </w:rPr>
              <w:t>önem</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vermektedir.</w:t>
            </w:r>
          </w:p>
          <w:p w14:paraId="4BC2CD90" w14:textId="77777777" w:rsidR="005B47A2" w:rsidRDefault="005B47A2" w:rsidP="00CF6B40">
            <w:pPr>
              <w:pStyle w:val="TableParagraph"/>
              <w:widowControl/>
              <w:numPr>
                <w:ilvl w:val="0"/>
                <w:numId w:val="30"/>
              </w:numPr>
              <w:tabs>
                <w:tab w:val="left" w:pos="300"/>
                <w:tab w:val="left" w:pos="302"/>
              </w:tabs>
              <w:suppressAutoHyphens/>
              <w:autoSpaceDE/>
              <w:spacing w:line="256" w:lineRule="auto"/>
              <w:ind w:right="89"/>
              <w:textAlignment w:val="baseline"/>
            </w:pPr>
            <w:r>
              <w:rPr>
                <w:rFonts w:ascii="Times New Roman" w:hAnsi="Times New Roman" w:cs="Times New Roman"/>
                <w:sz w:val="24"/>
                <w:szCs w:val="24"/>
              </w:rPr>
              <w:t>Bakanlık,</w:t>
            </w:r>
            <w:r>
              <w:rPr>
                <w:rFonts w:ascii="Times New Roman" w:hAnsi="Times New Roman" w:cs="Times New Roman"/>
                <w:spacing w:val="-9"/>
                <w:sz w:val="24"/>
                <w:szCs w:val="24"/>
              </w:rPr>
              <w:t xml:space="preserve"> </w:t>
            </w:r>
            <w:r>
              <w:rPr>
                <w:rFonts w:ascii="Times New Roman" w:hAnsi="Times New Roman" w:cs="Times New Roman"/>
                <w:sz w:val="24"/>
                <w:szCs w:val="24"/>
              </w:rPr>
              <w:t>il</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8"/>
                <w:sz w:val="24"/>
                <w:szCs w:val="24"/>
              </w:rPr>
              <w:t xml:space="preserve"> </w:t>
            </w:r>
            <w:r>
              <w:rPr>
                <w:rFonts w:ascii="Times New Roman" w:hAnsi="Times New Roman" w:cs="Times New Roman"/>
                <w:sz w:val="24"/>
                <w:szCs w:val="24"/>
              </w:rPr>
              <w:t>ilçe</w:t>
            </w:r>
            <w:r>
              <w:rPr>
                <w:rFonts w:ascii="Times New Roman" w:hAnsi="Times New Roman" w:cs="Times New Roman"/>
                <w:spacing w:val="-10"/>
                <w:sz w:val="24"/>
                <w:szCs w:val="24"/>
              </w:rPr>
              <w:t xml:space="preserve"> </w:t>
            </w:r>
            <w:r>
              <w:rPr>
                <w:rFonts w:ascii="Times New Roman" w:hAnsi="Times New Roman" w:cs="Times New Roman"/>
                <w:sz w:val="24"/>
                <w:szCs w:val="24"/>
              </w:rPr>
              <w:t>stratejik</w:t>
            </w:r>
            <w:r>
              <w:rPr>
                <w:rFonts w:ascii="Times New Roman" w:hAnsi="Times New Roman" w:cs="Times New Roman"/>
                <w:spacing w:val="-8"/>
                <w:sz w:val="24"/>
                <w:szCs w:val="24"/>
              </w:rPr>
              <w:t xml:space="preserve"> </w:t>
            </w:r>
            <w:r>
              <w:rPr>
                <w:rFonts w:ascii="Times New Roman" w:hAnsi="Times New Roman" w:cs="Times New Roman"/>
                <w:sz w:val="24"/>
                <w:szCs w:val="24"/>
              </w:rPr>
              <w:t>planlarında,</w:t>
            </w:r>
            <w:r>
              <w:rPr>
                <w:rFonts w:ascii="Times New Roman" w:hAnsi="Times New Roman" w:cs="Times New Roman"/>
                <w:spacing w:val="-4"/>
                <w:sz w:val="24"/>
                <w:szCs w:val="24"/>
              </w:rPr>
              <w:t xml:space="preserve"> </w:t>
            </w:r>
            <w:r>
              <w:rPr>
                <w:rFonts w:ascii="Times New Roman" w:hAnsi="Times New Roman" w:cs="Times New Roman"/>
                <w:sz w:val="24"/>
                <w:szCs w:val="24"/>
              </w:rPr>
              <w:t>mesleki</w:t>
            </w:r>
            <w:r>
              <w:rPr>
                <w:rFonts w:ascii="Times New Roman" w:hAnsi="Times New Roman" w:cs="Times New Roman"/>
                <w:spacing w:val="-5"/>
                <w:sz w:val="24"/>
                <w:szCs w:val="24"/>
              </w:rPr>
              <w:t xml:space="preserve"> </w:t>
            </w:r>
            <w:r>
              <w:rPr>
                <w:rFonts w:ascii="Times New Roman" w:hAnsi="Times New Roman" w:cs="Times New Roman"/>
                <w:sz w:val="24"/>
                <w:szCs w:val="24"/>
              </w:rPr>
              <w:t>eğitimin</w:t>
            </w:r>
            <w:r>
              <w:rPr>
                <w:rFonts w:ascii="Times New Roman" w:hAnsi="Times New Roman" w:cs="Times New Roman"/>
                <w:spacing w:val="-4"/>
                <w:sz w:val="24"/>
                <w:szCs w:val="24"/>
              </w:rPr>
              <w:t xml:space="preserve"> </w:t>
            </w:r>
            <w:r>
              <w:rPr>
                <w:rFonts w:ascii="Times New Roman" w:hAnsi="Times New Roman" w:cs="Times New Roman"/>
                <w:sz w:val="24"/>
                <w:szCs w:val="24"/>
              </w:rPr>
              <w:t>bina</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ve </w:t>
            </w:r>
            <w:proofErr w:type="gramStart"/>
            <w:r>
              <w:rPr>
                <w:rFonts w:ascii="Times New Roman" w:hAnsi="Times New Roman" w:cs="Times New Roman"/>
                <w:sz w:val="24"/>
                <w:szCs w:val="24"/>
              </w:rPr>
              <w:t>ekipman</w:t>
            </w:r>
            <w:proofErr w:type="gramEnd"/>
            <w:r>
              <w:rPr>
                <w:rFonts w:ascii="Times New Roman" w:hAnsi="Times New Roman" w:cs="Times New Roman"/>
                <w:sz w:val="24"/>
                <w:szCs w:val="24"/>
              </w:rPr>
              <w:t xml:space="preserve"> ihtiyaçlarının karşılanması için yeni yatırımlar </w:t>
            </w:r>
            <w:r>
              <w:rPr>
                <w:rFonts w:ascii="Times New Roman" w:hAnsi="Times New Roman" w:cs="Times New Roman"/>
                <w:spacing w:val="-2"/>
                <w:sz w:val="24"/>
                <w:szCs w:val="24"/>
              </w:rPr>
              <w:t>öngörülmektedir.</w:t>
            </w:r>
          </w:p>
          <w:p w14:paraId="0B54F1CB" w14:textId="77777777" w:rsidR="005B47A2" w:rsidRDefault="005B47A2" w:rsidP="00CF6B40">
            <w:pPr>
              <w:pStyle w:val="TableParagraph"/>
              <w:widowControl/>
              <w:numPr>
                <w:ilvl w:val="0"/>
                <w:numId w:val="30"/>
              </w:numPr>
              <w:tabs>
                <w:tab w:val="left" w:pos="300"/>
              </w:tabs>
              <w:suppressAutoHyphens/>
              <w:autoSpaceDE/>
              <w:spacing w:before="4" w:line="264" w:lineRule="auto"/>
              <w:ind w:hanging="284"/>
              <w:textAlignment w:val="baseline"/>
            </w:pPr>
            <w:r>
              <w:rPr>
                <w:rFonts w:ascii="Times New Roman" w:hAnsi="Times New Roman" w:cs="Times New Roman"/>
                <w:sz w:val="24"/>
                <w:szCs w:val="24"/>
              </w:rPr>
              <w:t>Yasal</w:t>
            </w:r>
            <w:r>
              <w:rPr>
                <w:rFonts w:ascii="Times New Roman" w:hAnsi="Times New Roman" w:cs="Times New Roman"/>
                <w:spacing w:val="-9"/>
                <w:sz w:val="24"/>
                <w:szCs w:val="24"/>
              </w:rPr>
              <w:t xml:space="preserve"> </w:t>
            </w:r>
            <w:r>
              <w:rPr>
                <w:rFonts w:ascii="Times New Roman" w:hAnsi="Times New Roman" w:cs="Times New Roman"/>
                <w:sz w:val="24"/>
                <w:szCs w:val="24"/>
              </w:rPr>
              <w:t>yükümlülük</w:t>
            </w:r>
            <w:r>
              <w:rPr>
                <w:rFonts w:ascii="Times New Roman" w:hAnsi="Times New Roman" w:cs="Times New Roman"/>
                <w:spacing w:val="-1"/>
                <w:sz w:val="24"/>
                <w:szCs w:val="24"/>
              </w:rPr>
              <w:t xml:space="preserve"> </w:t>
            </w:r>
            <w:r>
              <w:rPr>
                <w:rFonts w:ascii="Times New Roman" w:hAnsi="Times New Roman" w:cs="Times New Roman"/>
                <w:sz w:val="24"/>
                <w:szCs w:val="24"/>
              </w:rPr>
              <w:t>olarak</w:t>
            </w:r>
            <w:r>
              <w:rPr>
                <w:rFonts w:ascii="Times New Roman" w:hAnsi="Times New Roman" w:cs="Times New Roman"/>
                <w:spacing w:val="-1"/>
                <w:sz w:val="24"/>
                <w:szCs w:val="24"/>
              </w:rPr>
              <w:t xml:space="preserve"> </w:t>
            </w:r>
            <w:r>
              <w:rPr>
                <w:rFonts w:ascii="Times New Roman" w:hAnsi="Times New Roman" w:cs="Times New Roman"/>
                <w:sz w:val="24"/>
                <w:szCs w:val="24"/>
              </w:rPr>
              <w:t>güncellenen mevzuat</w:t>
            </w:r>
            <w:r>
              <w:rPr>
                <w:rFonts w:ascii="Times New Roman" w:hAnsi="Times New Roman" w:cs="Times New Roman"/>
                <w:spacing w:val="-3"/>
                <w:sz w:val="24"/>
                <w:szCs w:val="24"/>
              </w:rPr>
              <w:t xml:space="preserve"> </w:t>
            </w:r>
            <w:r>
              <w:rPr>
                <w:rFonts w:ascii="Times New Roman" w:hAnsi="Times New Roman" w:cs="Times New Roman"/>
                <w:sz w:val="24"/>
                <w:szCs w:val="24"/>
              </w:rPr>
              <w:t>ile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 xml:space="preserve">teşvikler </w:t>
            </w:r>
            <w:r>
              <w:rPr>
                <w:rFonts w:ascii="Times New Roman" w:hAnsi="Times New Roman" w:cs="Times New Roman"/>
                <w:sz w:val="24"/>
                <w:szCs w:val="24"/>
              </w:rPr>
              <w:t>verilmekte</w:t>
            </w:r>
            <w:r>
              <w:rPr>
                <w:rFonts w:ascii="Times New Roman" w:hAnsi="Times New Roman" w:cs="Times New Roman"/>
                <w:spacing w:val="-5"/>
                <w:sz w:val="24"/>
                <w:szCs w:val="24"/>
              </w:rPr>
              <w:t xml:space="preserve"> </w:t>
            </w:r>
            <w:r>
              <w:rPr>
                <w:rFonts w:ascii="Times New Roman" w:hAnsi="Times New Roman" w:cs="Times New Roman"/>
                <w:sz w:val="24"/>
                <w:szCs w:val="24"/>
              </w:rPr>
              <w:t>mesleki</w:t>
            </w:r>
            <w:r>
              <w:rPr>
                <w:rFonts w:ascii="Times New Roman" w:hAnsi="Times New Roman" w:cs="Times New Roman"/>
                <w:spacing w:val="-6"/>
                <w:sz w:val="24"/>
                <w:szCs w:val="24"/>
              </w:rPr>
              <w:t xml:space="preserve"> </w:t>
            </w:r>
            <w:r>
              <w:rPr>
                <w:rFonts w:ascii="Times New Roman" w:hAnsi="Times New Roman" w:cs="Times New Roman"/>
                <w:sz w:val="24"/>
                <w:szCs w:val="24"/>
              </w:rPr>
              <w:t>eğiteme</w:t>
            </w:r>
            <w:r>
              <w:rPr>
                <w:rFonts w:ascii="Times New Roman" w:hAnsi="Times New Roman" w:cs="Times New Roman"/>
                <w:spacing w:val="-9"/>
                <w:sz w:val="24"/>
                <w:szCs w:val="24"/>
              </w:rPr>
              <w:t xml:space="preserve"> </w:t>
            </w:r>
            <w:r>
              <w:rPr>
                <w:rFonts w:ascii="Times New Roman" w:hAnsi="Times New Roman" w:cs="Times New Roman"/>
                <w:sz w:val="24"/>
                <w:szCs w:val="24"/>
              </w:rPr>
              <w:t>öğrencilerin</w:t>
            </w:r>
            <w:r>
              <w:rPr>
                <w:rFonts w:ascii="Times New Roman" w:hAnsi="Times New Roman" w:cs="Times New Roman"/>
                <w:spacing w:val="-6"/>
                <w:sz w:val="24"/>
                <w:szCs w:val="24"/>
              </w:rPr>
              <w:t xml:space="preserve"> </w:t>
            </w:r>
            <w:r>
              <w:rPr>
                <w:rFonts w:ascii="Times New Roman" w:hAnsi="Times New Roman" w:cs="Times New Roman"/>
                <w:sz w:val="24"/>
                <w:szCs w:val="24"/>
              </w:rPr>
              <w:t>girişleri</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7"/>
                <w:sz w:val="24"/>
                <w:szCs w:val="24"/>
              </w:rPr>
              <w:t xml:space="preserve"> </w:t>
            </w:r>
            <w:r>
              <w:rPr>
                <w:rFonts w:ascii="Times New Roman" w:hAnsi="Times New Roman" w:cs="Times New Roman"/>
                <w:sz w:val="24"/>
                <w:szCs w:val="24"/>
              </w:rPr>
              <w:t>devamı</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özendirilmektedir.</w:t>
            </w:r>
          </w:p>
          <w:p w14:paraId="54CCC279" w14:textId="77777777" w:rsidR="005B47A2" w:rsidRDefault="005B47A2" w:rsidP="00CF6B40">
            <w:pPr>
              <w:pStyle w:val="TableParagraph"/>
              <w:widowControl/>
              <w:numPr>
                <w:ilvl w:val="0"/>
                <w:numId w:val="30"/>
              </w:numPr>
              <w:tabs>
                <w:tab w:val="left" w:pos="300"/>
              </w:tabs>
              <w:suppressAutoHyphens/>
              <w:autoSpaceDE/>
              <w:spacing w:before="14" w:line="264" w:lineRule="auto"/>
              <w:ind w:hanging="284"/>
              <w:textAlignment w:val="baseline"/>
            </w:pPr>
            <w:r>
              <w:rPr>
                <w:rFonts w:ascii="Times New Roman" w:hAnsi="Times New Roman" w:cs="Times New Roman"/>
                <w:sz w:val="24"/>
                <w:szCs w:val="24"/>
              </w:rPr>
              <w:t>Oluşturulması</w:t>
            </w:r>
            <w:r>
              <w:rPr>
                <w:rFonts w:ascii="Times New Roman" w:hAnsi="Times New Roman" w:cs="Times New Roman"/>
                <w:spacing w:val="-6"/>
                <w:sz w:val="24"/>
                <w:szCs w:val="24"/>
              </w:rPr>
              <w:t xml:space="preserve"> </w:t>
            </w:r>
            <w:r>
              <w:rPr>
                <w:rFonts w:ascii="Times New Roman" w:hAnsi="Times New Roman" w:cs="Times New Roman"/>
                <w:sz w:val="24"/>
                <w:szCs w:val="24"/>
              </w:rPr>
              <w:t>gereken</w:t>
            </w:r>
            <w:r>
              <w:rPr>
                <w:rFonts w:ascii="Times New Roman" w:hAnsi="Times New Roman" w:cs="Times New Roman"/>
                <w:spacing w:val="-4"/>
                <w:sz w:val="24"/>
                <w:szCs w:val="24"/>
              </w:rPr>
              <w:t xml:space="preserve"> </w:t>
            </w:r>
            <w:r>
              <w:rPr>
                <w:rFonts w:ascii="Times New Roman" w:hAnsi="Times New Roman" w:cs="Times New Roman"/>
                <w:sz w:val="24"/>
                <w:szCs w:val="24"/>
              </w:rPr>
              <w:t>kurul</w:t>
            </w:r>
            <w:r>
              <w:rPr>
                <w:rFonts w:ascii="Times New Roman" w:hAnsi="Times New Roman" w:cs="Times New Roman"/>
                <w:spacing w:val="-1"/>
                <w:sz w:val="24"/>
                <w:szCs w:val="24"/>
              </w:rPr>
              <w:t xml:space="preserve"> </w:t>
            </w:r>
            <w:r>
              <w:rPr>
                <w:rFonts w:ascii="Times New Roman" w:hAnsi="Times New Roman" w:cs="Times New Roman"/>
                <w:sz w:val="24"/>
                <w:szCs w:val="24"/>
              </w:rPr>
              <w:t>ve</w:t>
            </w:r>
            <w:r>
              <w:rPr>
                <w:rFonts w:ascii="Times New Roman" w:hAnsi="Times New Roman" w:cs="Times New Roman"/>
                <w:spacing w:val="-7"/>
                <w:sz w:val="24"/>
                <w:szCs w:val="24"/>
              </w:rPr>
              <w:t xml:space="preserve"> </w:t>
            </w:r>
            <w:r>
              <w:rPr>
                <w:rFonts w:ascii="Times New Roman" w:hAnsi="Times New Roman" w:cs="Times New Roman"/>
                <w:sz w:val="24"/>
                <w:szCs w:val="24"/>
              </w:rPr>
              <w:t>komisyonlar,</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etkin </w:t>
            </w:r>
            <w:r>
              <w:rPr>
                <w:rFonts w:ascii="Times New Roman" w:hAnsi="Times New Roman" w:cs="Times New Roman"/>
                <w:spacing w:val="-2"/>
                <w:sz w:val="24"/>
                <w:szCs w:val="24"/>
              </w:rPr>
              <w:t xml:space="preserve">çalışmalar </w:t>
            </w:r>
            <w:r>
              <w:rPr>
                <w:rFonts w:ascii="Times New Roman" w:hAnsi="Times New Roman" w:cs="Times New Roman"/>
                <w:sz w:val="24"/>
                <w:szCs w:val="24"/>
              </w:rPr>
              <w:t>yaparak</w:t>
            </w:r>
            <w:r>
              <w:rPr>
                <w:rFonts w:ascii="Times New Roman" w:hAnsi="Times New Roman" w:cs="Times New Roman"/>
                <w:spacing w:val="-5"/>
                <w:sz w:val="24"/>
                <w:szCs w:val="24"/>
              </w:rPr>
              <w:t xml:space="preserve"> </w:t>
            </w:r>
            <w:r>
              <w:rPr>
                <w:rFonts w:ascii="Times New Roman" w:hAnsi="Times New Roman" w:cs="Times New Roman"/>
                <w:sz w:val="24"/>
                <w:szCs w:val="24"/>
              </w:rPr>
              <w:t>burs</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8"/>
                <w:sz w:val="24"/>
                <w:szCs w:val="24"/>
              </w:rPr>
              <w:t xml:space="preserve"> </w:t>
            </w:r>
            <w:r>
              <w:rPr>
                <w:rFonts w:ascii="Times New Roman" w:hAnsi="Times New Roman" w:cs="Times New Roman"/>
                <w:sz w:val="24"/>
                <w:szCs w:val="24"/>
              </w:rPr>
              <w:t>mezuniyet</w:t>
            </w:r>
            <w:r>
              <w:rPr>
                <w:rFonts w:ascii="Times New Roman" w:hAnsi="Times New Roman" w:cs="Times New Roman"/>
                <w:spacing w:val="-5"/>
                <w:sz w:val="24"/>
                <w:szCs w:val="24"/>
              </w:rPr>
              <w:t xml:space="preserve"> </w:t>
            </w:r>
            <w:r>
              <w:rPr>
                <w:rFonts w:ascii="Times New Roman" w:hAnsi="Times New Roman" w:cs="Times New Roman"/>
                <w:sz w:val="24"/>
                <w:szCs w:val="24"/>
              </w:rPr>
              <w:t>sonrası</w:t>
            </w:r>
            <w:r>
              <w:rPr>
                <w:rFonts w:ascii="Times New Roman" w:hAnsi="Times New Roman" w:cs="Times New Roman"/>
                <w:spacing w:val="-5"/>
                <w:sz w:val="24"/>
                <w:szCs w:val="24"/>
              </w:rPr>
              <w:t xml:space="preserve"> </w:t>
            </w:r>
            <w:r>
              <w:rPr>
                <w:rFonts w:ascii="Times New Roman" w:hAnsi="Times New Roman" w:cs="Times New Roman"/>
                <w:sz w:val="24"/>
                <w:szCs w:val="24"/>
              </w:rPr>
              <w:t>istihdam</w:t>
            </w:r>
            <w:r>
              <w:rPr>
                <w:rFonts w:ascii="Times New Roman" w:hAnsi="Times New Roman" w:cs="Times New Roman"/>
                <w:spacing w:val="-6"/>
                <w:sz w:val="24"/>
                <w:szCs w:val="24"/>
              </w:rPr>
              <w:t xml:space="preserve"> </w:t>
            </w:r>
            <w:r>
              <w:rPr>
                <w:rFonts w:ascii="Times New Roman" w:hAnsi="Times New Roman" w:cs="Times New Roman"/>
                <w:sz w:val="24"/>
                <w:szCs w:val="24"/>
              </w:rPr>
              <w:t>imkânlarını</w:t>
            </w:r>
            <w:r>
              <w:rPr>
                <w:rFonts w:ascii="Times New Roman" w:hAnsi="Times New Roman" w:cs="Times New Roman"/>
                <w:spacing w:val="40"/>
                <w:sz w:val="24"/>
                <w:szCs w:val="24"/>
              </w:rPr>
              <w:t xml:space="preserve"> </w:t>
            </w:r>
            <w:r>
              <w:rPr>
                <w:rFonts w:ascii="Times New Roman" w:hAnsi="Times New Roman" w:cs="Times New Roman"/>
                <w:sz w:val="24"/>
                <w:szCs w:val="24"/>
              </w:rPr>
              <w:t>iyileştirmek için çalışmaktadır.</w:t>
            </w:r>
          </w:p>
          <w:p w14:paraId="4E4D91F8" w14:textId="77777777" w:rsidR="005B47A2" w:rsidRDefault="005B47A2" w:rsidP="00CF6B40">
            <w:pPr>
              <w:pStyle w:val="TableParagraph"/>
              <w:widowControl/>
              <w:numPr>
                <w:ilvl w:val="0"/>
                <w:numId w:val="30"/>
              </w:numPr>
              <w:tabs>
                <w:tab w:val="left" w:pos="600"/>
              </w:tabs>
              <w:suppressAutoHyphens/>
              <w:autoSpaceDE/>
              <w:spacing w:line="235" w:lineRule="exact"/>
              <w:ind w:left="300" w:hanging="284"/>
              <w:textAlignment w:val="baseline"/>
            </w:pPr>
            <w:r>
              <w:rPr>
                <w:rFonts w:ascii="Times New Roman" w:hAnsi="Times New Roman" w:cs="Times New Roman"/>
                <w:sz w:val="24"/>
                <w:szCs w:val="24"/>
              </w:rPr>
              <w:t>Okul</w:t>
            </w:r>
            <w:r>
              <w:rPr>
                <w:rFonts w:ascii="Times New Roman" w:hAnsi="Times New Roman" w:cs="Times New Roman"/>
                <w:spacing w:val="-2"/>
                <w:sz w:val="24"/>
                <w:szCs w:val="24"/>
              </w:rPr>
              <w:t xml:space="preserve"> </w:t>
            </w:r>
            <w:r>
              <w:rPr>
                <w:rFonts w:ascii="Times New Roman" w:hAnsi="Times New Roman" w:cs="Times New Roman"/>
                <w:sz w:val="24"/>
                <w:szCs w:val="24"/>
              </w:rPr>
              <w:t>çevresindeki</w:t>
            </w:r>
            <w:r>
              <w:rPr>
                <w:rFonts w:ascii="Times New Roman" w:hAnsi="Times New Roman" w:cs="Times New Roman"/>
                <w:spacing w:val="-5"/>
                <w:sz w:val="24"/>
                <w:szCs w:val="24"/>
              </w:rPr>
              <w:t xml:space="preserve"> </w:t>
            </w:r>
            <w:r>
              <w:rPr>
                <w:rFonts w:ascii="Times New Roman" w:hAnsi="Times New Roman" w:cs="Times New Roman"/>
                <w:sz w:val="24"/>
                <w:szCs w:val="24"/>
              </w:rPr>
              <w:t>politik</w:t>
            </w:r>
            <w:r>
              <w:rPr>
                <w:rFonts w:ascii="Times New Roman" w:hAnsi="Times New Roman" w:cs="Times New Roman"/>
                <w:spacing w:val="-5"/>
                <w:sz w:val="24"/>
                <w:szCs w:val="24"/>
              </w:rPr>
              <w:t xml:space="preserve"> </w:t>
            </w:r>
            <w:r>
              <w:rPr>
                <w:rFonts w:ascii="Times New Roman" w:hAnsi="Times New Roman" w:cs="Times New Roman"/>
                <w:sz w:val="24"/>
                <w:szCs w:val="24"/>
              </w:rPr>
              <w:t>durum</w:t>
            </w:r>
            <w:r>
              <w:rPr>
                <w:rFonts w:ascii="Times New Roman" w:hAnsi="Times New Roman" w:cs="Times New Roman"/>
                <w:spacing w:val="-2"/>
                <w:sz w:val="24"/>
                <w:szCs w:val="24"/>
              </w:rPr>
              <w:t xml:space="preserve"> </w:t>
            </w:r>
            <w:r>
              <w:rPr>
                <w:rFonts w:ascii="Times New Roman" w:hAnsi="Times New Roman" w:cs="Times New Roman"/>
                <w:sz w:val="24"/>
                <w:szCs w:val="24"/>
              </w:rPr>
              <w:t>üretime dayalı</w:t>
            </w:r>
            <w:r>
              <w:rPr>
                <w:rFonts w:ascii="Times New Roman" w:hAnsi="Times New Roman" w:cs="Times New Roman"/>
                <w:spacing w:val="-1"/>
                <w:sz w:val="24"/>
                <w:szCs w:val="24"/>
              </w:rPr>
              <w:t xml:space="preserve"> </w:t>
            </w:r>
            <w:r>
              <w:rPr>
                <w:rFonts w:ascii="Times New Roman" w:hAnsi="Times New Roman" w:cs="Times New Roman"/>
                <w:sz w:val="24"/>
                <w:szCs w:val="24"/>
              </w:rPr>
              <w:t>bir</w:t>
            </w:r>
            <w:r>
              <w:rPr>
                <w:rFonts w:ascii="Times New Roman" w:hAnsi="Times New Roman" w:cs="Times New Roman"/>
                <w:spacing w:val="-2"/>
                <w:sz w:val="24"/>
                <w:szCs w:val="24"/>
              </w:rPr>
              <w:t xml:space="preserve"> </w:t>
            </w:r>
            <w:r>
              <w:rPr>
                <w:rFonts w:ascii="Times New Roman" w:hAnsi="Times New Roman" w:cs="Times New Roman"/>
                <w:sz w:val="24"/>
                <w:szCs w:val="24"/>
              </w:rPr>
              <w:t>eğitim</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 xml:space="preserve">ve </w:t>
            </w:r>
            <w:r>
              <w:rPr>
                <w:rFonts w:ascii="Times New Roman" w:hAnsi="Times New Roman" w:cs="Times New Roman"/>
                <w:sz w:val="24"/>
                <w:szCs w:val="24"/>
              </w:rPr>
              <w:t>istihdam</w:t>
            </w:r>
            <w:r>
              <w:rPr>
                <w:rFonts w:ascii="Times New Roman" w:hAnsi="Times New Roman" w:cs="Times New Roman"/>
                <w:spacing w:val="-7"/>
                <w:sz w:val="24"/>
                <w:szCs w:val="24"/>
              </w:rPr>
              <w:t xml:space="preserve"> </w:t>
            </w:r>
            <w:r>
              <w:rPr>
                <w:rFonts w:ascii="Times New Roman" w:hAnsi="Times New Roman" w:cs="Times New Roman"/>
                <w:sz w:val="24"/>
                <w:szCs w:val="24"/>
              </w:rPr>
              <w:t>modelini</w:t>
            </w:r>
            <w:r>
              <w:rPr>
                <w:rFonts w:ascii="Times New Roman" w:hAnsi="Times New Roman" w:cs="Times New Roman"/>
                <w:spacing w:val="-8"/>
                <w:sz w:val="24"/>
                <w:szCs w:val="24"/>
              </w:rPr>
              <w:t xml:space="preserve"> </w:t>
            </w:r>
            <w:r>
              <w:rPr>
                <w:rFonts w:ascii="Times New Roman" w:hAnsi="Times New Roman" w:cs="Times New Roman"/>
                <w:sz w:val="24"/>
                <w:szCs w:val="24"/>
              </w:rPr>
              <w:t>destekleyici</w:t>
            </w:r>
            <w:r>
              <w:rPr>
                <w:rFonts w:ascii="Times New Roman" w:hAnsi="Times New Roman" w:cs="Times New Roman"/>
                <w:spacing w:val="-10"/>
                <w:sz w:val="24"/>
                <w:szCs w:val="24"/>
              </w:rPr>
              <w:t xml:space="preserve"> </w:t>
            </w:r>
            <w:r>
              <w:rPr>
                <w:rFonts w:ascii="Times New Roman" w:hAnsi="Times New Roman" w:cs="Times New Roman"/>
                <w:sz w:val="24"/>
                <w:szCs w:val="24"/>
              </w:rPr>
              <w:t>serbest</w:t>
            </w:r>
            <w:r>
              <w:rPr>
                <w:rFonts w:ascii="Times New Roman" w:hAnsi="Times New Roman" w:cs="Times New Roman"/>
                <w:spacing w:val="-7"/>
                <w:sz w:val="24"/>
                <w:szCs w:val="24"/>
              </w:rPr>
              <w:t xml:space="preserve"> </w:t>
            </w:r>
            <w:r>
              <w:rPr>
                <w:rFonts w:ascii="Times New Roman" w:hAnsi="Times New Roman" w:cs="Times New Roman"/>
                <w:sz w:val="24"/>
                <w:szCs w:val="24"/>
              </w:rPr>
              <w:t>piyasa</w:t>
            </w:r>
            <w:r>
              <w:rPr>
                <w:rFonts w:ascii="Times New Roman" w:hAnsi="Times New Roman" w:cs="Times New Roman"/>
                <w:spacing w:val="-7"/>
                <w:sz w:val="24"/>
                <w:szCs w:val="24"/>
              </w:rPr>
              <w:t xml:space="preserve"> </w:t>
            </w:r>
            <w:r>
              <w:rPr>
                <w:rFonts w:ascii="Times New Roman" w:hAnsi="Times New Roman" w:cs="Times New Roman"/>
                <w:sz w:val="24"/>
                <w:szCs w:val="24"/>
              </w:rPr>
              <w:t>ekonomisini</w:t>
            </w:r>
            <w:r>
              <w:rPr>
                <w:rFonts w:ascii="Times New Roman" w:hAnsi="Times New Roman" w:cs="Times New Roman"/>
                <w:spacing w:val="40"/>
                <w:sz w:val="24"/>
                <w:szCs w:val="24"/>
              </w:rPr>
              <w:t xml:space="preserve"> </w:t>
            </w:r>
            <w:r>
              <w:rPr>
                <w:rFonts w:ascii="Times New Roman" w:hAnsi="Times New Roman" w:cs="Times New Roman"/>
                <w:sz w:val="24"/>
                <w:szCs w:val="24"/>
              </w:rPr>
              <w:t>destekleyici özelliktedir.</w:t>
            </w:r>
          </w:p>
        </w:tc>
        <w:tc>
          <w:tcPr>
            <w:tcW w:w="5183"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10E5B428" w14:textId="77777777" w:rsidR="005B47A2" w:rsidRDefault="005B47A2" w:rsidP="00CF6B40">
            <w:pPr>
              <w:pStyle w:val="TableParagraph"/>
              <w:widowControl/>
              <w:numPr>
                <w:ilvl w:val="0"/>
                <w:numId w:val="33"/>
              </w:numPr>
              <w:tabs>
                <w:tab w:val="left" w:pos="298"/>
              </w:tabs>
              <w:suppressAutoHyphens/>
              <w:autoSpaceDE/>
              <w:spacing w:before="28" w:line="209" w:lineRule="exact"/>
              <w:ind w:hanging="282"/>
              <w:textAlignment w:val="baseline"/>
            </w:pPr>
            <w:r>
              <w:rPr>
                <w:rFonts w:ascii="Times New Roman" w:hAnsi="Times New Roman" w:cs="Times New Roman"/>
                <w:sz w:val="24"/>
                <w:szCs w:val="24"/>
              </w:rPr>
              <w:t>Okulun</w:t>
            </w:r>
            <w:r>
              <w:rPr>
                <w:rFonts w:ascii="Times New Roman" w:hAnsi="Times New Roman" w:cs="Times New Roman"/>
                <w:spacing w:val="-1"/>
                <w:sz w:val="24"/>
                <w:szCs w:val="24"/>
              </w:rPr>
              <w:t xml:space="preserve"> </w:t>
            </w:r>
            <w:r>
              <w:rPr>
                <w:rFonts w:ascii="Times New Roman" w:hAnsi="Times New Roman" w:cs="Times New Roman"/>
                <w:sz w:val="24"/>
                <w:szCs w:val="24"/>
              </w:rPr>
              <w:t>bulunduğu</w:t>
            </w:r>
            <w:r>
              <w:rPr>
                <w:rFonts w:ascii="Times New Roman" w:hAnsi="Times New Roman" w:cs="Times New Roman"/>
                <w:spacing w:val="-2"/>
                <w:sz w:val="24"/>
                <w:szCs w:val="24"/>
              </w:rPr>
              <w:t xml:space="preserve"> </w:t>
            </w:r>
            <w:r>
              <w:rPr>
                <w:rFonts w:ascii="Times New Roman" w:hAnsi="Times New Roman" w:cs="Times New Roman"/>
                <w:sz w:val="24"/>
                <w:szCs w:val="24"/>
              </w:rPr>
              <w:t>çevrenin</w:t>
            </w:r>
            <w:r>
              <w:rPr>
                <w:rFonts w:ascii="Times New Roman" w:hAnsi="Times New Roman" w:cs="Times New Roman"/>
                <w:spacing w:val="-1"/>
                <w:sz w:val="24"/>
                <w:szCs w:val="24"/>
              </w:rPr>
              <w:t xml:space="preserve"> </w:t>
            </w:r>
            <w:r>
              <w:rPr>
                <w:rFonts w:ascii="Times New Roman" w:hAnsi="Times New Roman" w:cs="Times New Roman"/>
                <w:sz w:val="24"/>
                <w:szCs w:val="24"/>
              </w:rPr>
              <w:t>genel</w:t>
            </w:r>
            <w:r>
              <w:rPr>
                <w:rFonts w:ascii="Times New Roman" w:hAnsi="Times New Roman" w:cs="Times New Roman"/>
                <w:spacing w:val="-1"/>
                <w:sz w:val="24"/>
                <w:szCs w:val="24"/>
              </w:rPr>
              <w:t xml:space="preserve"> </w:t>
            </w:r>
            <w:r>
              <w:rPr>
                <w:rFonts w:ascii="Times New Roman" w:hAnsi="Times New Roman" w:cs="Times New Roman"/>
                <w:sz w:val="24"/>
                <w:szCs w:val="24"/>
              </w:rPr>
              <w:t>gelir</w:t>
            </w:r>
            <w:r>
              <w:rPr>
                <w:rFonts w:ascii="Times New Roman" w:hAnsi="Times New Roman" w:cs="Times New Roman"/>
                <w:spacing w:val="-3"/>
                <w:sz w:val="24"/>
                <w:szCs w:val="24"/>
              </w:rPr>
              <w:t xml:space="preserve"> </w:t>
            </w:r>
            <w:r>
              <w:rPr>
                <w:rFonts w:ascii="Times New Roman" w:hAnsi="Times New Roman" w:cs="Times New Roman"/>
                <w:sz w:val="24"/>
                <w:szCs w:val="24"/>
              </w:rPr>
              <w:t>durumu</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 xml:space="preserve">orta </w:t>
            </w:r>
            <w:r>
              <w:rPr>
                <w:rFonts w:ascii="Times New Roman" w:hAnsi="Times New Roman" w:cs="Times New Roman"/>
                <w:spacing w:val="-2"/>
                <w:sz w:val="24"/>
                <w:szCs w:val="24"/>
              </w:rPr>
              <w:t>düzeydedir.</w:t>
            </w:r>
          </w:p>
          <w:p w14:paraId="573D2CEF" w14:textId="77777777" w:rsidR="005B47A2" w:rsidRDefault="005B47A2" w:rsidP="00CF6B40">
            <w:pPr>
              <w:pStyle w:val="TableParagraph"/>
              <w:widowControl/>
              <w:numPr>
                <w:ilvl w:val="0"/>
                <w:numId w:val="29"/>
              </w:numPr>
              <w:tabs>
                <w:tab w:val="left" w:pos="297"/>
                <w:tab w:val="left" w:pos="301"/>
              </w:tabs>
              <w:suppressAutoHyphens/>
              <w:autoSpaceDE/>
              <w:spacing w:line="264" w:lineRule="auto"/>
              <w:ind w:right="237" w:hanging="286"/>
              <w:textAlignment w:val="baseline"/>
            </w:pPr>
            <w:r>
              <w:rPr>
                <w:rFonts w:ascii="Times New Roman" w:hAnsi="Times New Roman" w:cs="Times New Roman"/>
                <w:sz w:val="24"/>
                <w:szCs w:val="24"/>
              </w:rPr>
              <w:t>İş</w:t>
            </w:r>
            <w:r>
              <w:rPr>
                <w:rFonts w:ascii="Times New Roman" w:hAnsi="Times New Roman" w:cs="Times New Roman"/>
                <w:spacing w:val="-6"/>
                <w:sz w:val="24"/>
                <w:szCs w:val="24"/>
              </w:rPr>
              <w:t xml:space="preserve"> </w:t>
            </w:r>
            <w:r>
              <w:rPr>
                <w:rFonts w:ascii="Times New Roman" w:hAnsi="Times New Roman" w:cs="Times New Roman"/>
                <w:sz w:val="24"/>
                <w:szCs w:val="24"/>
              </w:rPr>
              <w:t>kapasitesi</w:t>
            </w:r>
            <w:r>
              <w:rPr>
                <w:rFonts w:ascii="Times New Roman" w:hAnsi="Times New Roman" w:cs="Times New Roman"/>
                <w:spacing w:val="-5"/>
                <w:sz w:val="24"/>
                <w:szCs w:val="24"/>
              </w:rPr>
              <w:t xml:space="preserve"> </w:t>
            </w:r>
            <w:r>
              <w:rPr>
                <w:rFonts w:ascii="Times New Roman" w:hAnsi="Times New Roman" w:cs="Times New Roman"/>
                <w:sz w:val="24"/>
                <w:szCs w:val="24"/>
              </w:rPr>
              <w:t>yüksektir,</w:t>
            </w:r>
            <w:r>
              <w:rPr>
                <w:rFonts w:ascii="Times New Roman" w:hAnsi="Times New Roman" w:cs="Times New Roman"/>
                <w:spacing w:val="-6"/>
                <w:sz w:val="24"/>
                <w:szCs w:val="24"/>
              </w:rPr>
              <w:t xml:space="preserve"> </w:t>
            </w:r>
            <w:r>
              <w:rPr>
                <w:rFonts w:ascii="Times New Roman" w:hAnsi="Times New Roman" w:cs="Times New Roman"/>
                <w:sz w:val="24"/>
                <w:szCs w:val="24"/>
              </w:rPr>
              <w:t>çevrede</w:t>
            </w:r>
            <w:r>
              <w:rPr>
                <w:rFonts w:ascii="Times New Roman" w:hAnsi="Times New Roman" w:cs="Times New Roman"/>
                <w:spacing w:val="-6"/>
                <w:sz w:val="24"/>
                <w:szCs w:val="24"/>
              </w:rPr>
              <w:t xml:space="preserve"> </w:t>
            </w:r>
            <w:r>
              <w:rPr>
                <w:rFonts w:ascii="Times New Roman" w:hAnsi="Times New Roman" w:cs="Times New Roman"/>
                <w:sz w:val="24"/>
                <w:szCs w:val="24"/>
              </w:rPr>
              <w:t>Organize</w:t>
            </w:r>
            <w:r>
              <w:rPr>
                <w:rFonts w:ascii="Times New Roman" w:hAnsi="Times New Roman" w:cs="Times New Roman"/>
                <w:spacing w:val="-5"/>
                <w:sz w:val="24"/>
                <w:szCs w:val="24"/>
              </w:rPr>
              <w:t xml:space="preserve"> </w:t>
            </w:r>
            <w:r>
              <w:rPr>
                <w:rFonts w:ascii="Times New Roman" w:hAnsi="Times New Roman" w:cs="Times New Roman"/>
                <w:sz w:val="24"/>
                <w:szCs w:val="24"/>
              </w:rPr>
              <w:t>Saniye</w:t>
            </w:r>
            <w:r>
              <w:rPr>
                <w:rFonts w:ascii="Times New Roman" w:hAnsi="Times New Roman" w:cs="Times New Roman"/>
                <w:spacing w:val="-6"/>
                <w:sz w:val="24"/>
                <w:szCs w:val="24"/>
              </w:rPr>
              <w:t xml:space="preserve"> </w:t>
            </w:r>
            <w:r>
              <w:rPr>
                <w:rFonts w:ascii="Times New Roman" w:hAnsi="Times New Roman" w:cs="Times New Roman"/>
                <w:sz w:val="24"/>
                <w:szCs w:val="24"/>
              </w:rPr>
              <w:t>bölgeleri</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vardır.</w:t>
            </w:r>
          </w:p>
          <w:p w14:paraId="60F1B4D3" w14:textId="77777777" w:rsidR="005B47A2" w:rsidRDefault="005B47A2" w:rsidP="00CF6B40">
            <w:pPr>
              <w:pStyle w:val="TableParagraph"/>
              <w:widowControl/>
              <w:numPr>
                <w:ilvl w:val="0"/>
                <w:numId w:val="29"/>
              </w:numPr>
              <w:tabs>
                <w:tab w:val="left" w:pos="298"/>
              </w:tabs>
              <w:suppressAutoHyphens/>
              <w:autoSpaceDE/>
              <w:spacing w:before="29" w:line="208" w:lineRule="exact"/>
              <w:ind w:hanging="282"/>
              <w:textAlignment w:val="baseline"/>
            </w:pPr>
            <w:r>
              <w:rPr>
                <w:rFonts w:ascii="Times New Roman" w:hAnsi="Times New Roman" w:cs="Times New Roman"/>
                <w:sz w:val="24"/>
                <w:szCs w:val="24"/>
              </w:rPr>
              <w:t>Okul</w:t>
            </w:r>
            <w:r>
              <w:rPr>
                <w:rFonts w:ascii="Times New Roman" w:hAnsi="Times New Roman" w:cs="Times New Roman"/>
                <w:spacing w:val="-1"/>
                <w:sz w:val="24"/>
                <w:szCs w:val="24"/>
              </w:rPr>
              <w:t xml:space="preserve"> </w:t>
            </w:r>
            <w:r>
              <w:rPr>
                <w:rFonts w:ascii="Times New Roman" w:hAnsi="Times New Roman" w:cs="Times New Roman"/>
                <w:sz w:val="24"/>
                <w:szCs w:val="24"/>
              </w:rPr>
              <w:t>gelirini</w:t>
            </w:r>
            <w:r>
              <w:rPr>
                <w:rFonts w:ascii="Times New Roman" w:hAnsi="Times New Roman" w:cs="Times New Roman"/>
                <w:spacing w:val="-1"/>
                <w:sz w:val="24"/>
                <w:szCs w:val="24"/>
              </w:rPr>
              <w:t xml:space="preserve"> </w:t>
            </w:r>
            <w:r>
              <w:rPr>
                <w:rFonts w:ascii="Times New Roman" w:hAnsi="Times New Roman" w:cs="Times New Roman"/>
                <w:sz w:val="24"/>
                <w:szCs w:val="24"/>
              </w:rPr>
              <w:t>arttırıcı unsur</w:t>
            </w:r>
            <w:r>
              <w:rPr>
                <w:rFonts w:ascii="Times New Roman" w:hAnsi="Times New Roman" w:cs="Times New Roman"/>
                <w:spacing w:val="-1"/>
                <w:sz w:val="24"/>
                <w:szCs w:val="24"/>
              </w:rPr>
              <w:t xml:space="preserve"> </w:t>
            </w:r>
            <w:r>
              <w:rPr>
                <w:rFonts w:ascii="Times New Roman" w:hAnsi="Times New Roman" w:cs="Times New Roman"/>
                <w:sz w:val="24"/>
                <w:szCs w:val="24"/>
              </w:rPr>
              <w:t>olarak</w:t>
            </w:r>
            <w:r>
              <w:rPr>
                <w:rFonts w:ascii="Times New Roman" w:hAnsi="Times New Roman" w:cs="Times New Roman"/>
                <w:spacing w:val="-1"/>
                <w:sz w:val="24"/>
                <w:szCs w:val="24"/>
              </w:rPr>
              <w:t xml:space="preserve"> </w:t>
            </w:r>
            <w:r>
              <w:rPr>
                <w:rFonts w:ascii="Times New Roman" w:hAnsi="Times New Roman" w:cs="Times New Roman"/>
                <w:sz w:val="24"/>
                <w:szCs w:val="24"/>
              </w:rPr>
              <w:t>kantin geliri</w:t>
            </w:r>
            <w:r>
              <w:rPr>
                <w:rFonts w:ascii="Times New Roman" w:hAnsi="Times New Roman" w:cs="Times New Roman"/>
                <w:spacing w:val="-2"/>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 xml:space="preserve">bağışçı </w:t>
            </w:r>
            <w:r>
              <w:rPr>
                <w:rFonts w:ascii="Times New Roman" w:hAnsi="Times New Roman" w:cs="Times New Roman"/>
                <w:sz w:val="24"/>
                <w:szCs w:val="24"/>
              </w:rPr>
              <w:t xml:space="preserve">veliler </w:t>
            </w:r>
            <w:r>
              <w:rPr>
                <w:rFonts w:ascii="Times New Roman" w:hAnsi="Times New Roman" w:cs="Times New Roman"/>
                <w:spacing w:val="-2"/>
                <w:sz w:val="24"/>
                <w:szCs w:val="24"/>
              </w:rPr>
              <w:t>vardır.</w:t>
            </w:r>
          </w:p>
          <w:p w14:paraId="33B2E0FD" w14:textId="77777777" w:rsidR="005B47A2" w:rsidRDefault="005B47A2" w:rsidP="00CF6B40">
            <w:pPr>
              <w:pStyle w:val="TableParagraph"/>
              <w:widowControl/>
              <w:numPr>
                <w:ilvl w:val="0"/>
                <w:numId w:val="29"/>
              </w:numPr>
              <w:tabs>
                <w:tab w:val="left" w:pos="297"/>
                <w:tab w:val="left" w:pos="301"/>
              </w:tabs>
              <w:suppressAutoHyphens/>
              <w:autoSpaceDE/>
              <w:spacing w:line="264" w:lineRule="auto"/>
              <w:ind w:right="696" w:hanging="286"/>
              <w:textAlignment w:val="baseline"/>
            </w:pPr>
            <w:r>
              <w:rPr>
                <w:rFonts w:ascii="Times New Roman" w:hAnsi="Times New Roman" w:cs="Times New Roman"/>
                <w:sz w:val="24"/>
                <w:szCs w:val="24"/>
              </w:rPr>
              <w:t>Okul</w:t>
            </w:r>
            <w:r>
              <w:rPr>
                <w:rFonts w:ascii="Times New Roman" w:hAnsi="Times New Roman" w:cs="Times New Roman"/>
                <w:spacing w:val="-6"/>
                <w:sz w:val="24"/>
                <w:szCs w:val="24"/>
              </w:rPr>
              <w:t xml:space="preserve"> </w:t>
            </w:r>
            <w:r>
              <w:rPr>
                <w:rFonts w:ascii="Times New Roman" w:hAnsi="Times New Roman" w:cs="Times New Roman"/>
                <w:sz w:val="24"/>
                <w:szCs w:val="24"/>
              </w:rPr>
              <w:t>giderlerini</w:t>
            </w:r>
            <w:r>
              <w:rPr>
                <w:rFonts w:ascii="Times New Roman" w:hAnsi="Times New Roman" w:cs="Times New Roman"/>
                <w:spacing w:val="-6"/>
                <w:sz w:val="24"/>
                <w:szCs w:val="24"/>
              </w:rPr>
              <w:t xml:space="preserve"> </w:t>
            </w:r>
            <w:r>
              <w:rPr>
                <w:rFonts w:ascii="Times New Roman" w:hAnsi="Times New Roman" w:cs="Times New Roman"/>
                <w:sz w:val="24"/>
                <w:szCs w:val="24"/>
              </w:rPr>
              <w:t>arttıran</w:t>
            </w:r>
            <w:r>
              <w:rPr>
                <w:rFonts w:ascii="Times New Roman" w:hAnsi="Times New Roman" w:cs="Times New Roman"/>
                <w:spacing w:val="-5"/>
                <w:sz w:val="24"/>
                <w:szCs w:val="24"/>
              </w:rPr>
              <w:t xml:space="preserve"> </w:t>
            </w:r>
            <w:r>
              <w:rPr>
                <w:rFonts w:ascii="Times New Roman" w:hAnsi="Times New Roman" w:cs="Times New Roman"/>
                <w:sz w:val="24"/>
                <w:szCs w:val="24"/>
              </w:rPr>
              <w:t>unsur</w:t>
            </w:r>
            <w:r>
              <w:rPr>
                <w:rFonts w:ascii="Times New Roman" w:hAnsi="Times New Roman" w:cs="Times New Roman"/>
                <w:spacing w:val="-5"/>
                <w:sz w:val="24"/>
                <w:szCs w:val="24"/>
              </w:rPr>
              <w:t xml:space="preserve"> </w:t>
            </w:r>
            <w:proofErr w:type="gramStart"/>
            <w:r>
              <w:rPr>
                <w:rFonts w:ascii="Times New Roman" w:hAnsi="Times New Roman" w:cs="Times New Roman"/>
                <w:sz w:val="24"/>
                <w:szCs w:val="24"/>
              </w:rPr>
              <w:t>olarak</w:t>
            </w:r>
            <w:r>
              <w:rPr>
                <w:rFonts w:ascii="Times New Roman" w:hAnsi="Times New Roman" w:cs="Times New Roman"/>
                <w:spacing w:val="-6"/>
                <w:sz w:val="24"/>
                <w:szCs w:val="24"/>
              </w:rPr>
              <w:t xml:space="preserve">  </w:t>
            </w:r>
            <w:proofErr w:type="spellStart"/>
            <w:r>
              <w:rPr>
                <w:rFonts w:ascii="Times New Roman" w:hAnsi="Times New Roman" w:cs="Times New Roman"/>
                <w:sz w:val="24"/>
                <w:szCs w:val="24"/>
              </w:rPr>
              <w:t>üksek</w:t>
            </w:r>
            <w:proofErr w:type="spellEnd"/>
            <w:proofErr w:type="gramEnd"/>
            <w:r>
              <w:rPr>
                <w:rFonts w:ascii="Times New Roman" w:hAnsi="Times New Roman" w:cs="Times New Roman"/>
                <w:spacing w:val="-5"/>
                <w:sz w:val="24"/>
                <w:szCs w:val="24"/>
              </w:rPr>
              <w:t xml:space="preserve"> </w:t>
            </w:r>
            <w:r>
              <w:rPr>
                <w:rFonts w:ascii="Times New Roman" w:hAnsi="Times New Roman" w:cs="Times New Roman"/>
                <w:sz w:val="24"/>
                <w:szCs w:val="24"/>
              </w:rPr>
              <w:t>enerji</w:t>
            </w:r>
            <w:r>
              <w:rPr>
                <w:rFonts w:ascii="Times New Roman" w:hAnsi="Times New Roman" w:cs="Times New Roman"/>
                <w:spacing w:val="40"/>
                <w:sz w:val="24"/>
                <w:szCs w:val="24"/>
              </w:rPr>
              <w:t xml:space="preserve"> </w:t>
            </w:r>
            <w:r>
              <w:rPr>
                <w:rFonts w:ascii="Times New Roman" w:hAnsi="Times New Roman" w:cs="Times New Roman"/>
                <w:sz w:val="24"/>
                <w:szCs w:val="24"/>
              </w:rPr>
              <w:t>maliyetleri ve personel giderleri vardır.</w:t>
            </w:r>
          </w:p>
          <w:p w14:paraId="706E17AF" w14:textId="77777777" w:rsidR="005B47A2" w:rsidRDefault="005B47A2" w:rsidP="00CF6B40">
            <w:pPr>
              <w:pStyle w:val="TableParagraph"/>
              <w:widowControl/>
              <w:numPr>
                <w:ilvl w:val="0"/>
                <w:numId w:val="29"/>
              </w:numPr>
              <w:tabs>
                <w:tab w:val="left" w:pos="298"/>
              </w:tabs>
              <w:suppressAutoHyphens/>
              <w:autoSpaceDE/>
              <w:spacing w:before="25" w:line="280" w:lineRule="auto"/>
              <w:ind w:hanging="282"/>
              <w:textAlignment w:val="baseline"/>
            </w:pPr>
            <w:r>
              <w:rPr>
                <w:rFonts w:ascii="Times New Roman" w:hAnsi="Times New Roman" w:cs="Times New Roman"/>
                <w:sz w:val="24"/>
                <w:szCs w:val="24"/>
              </w:rPr>
              <w:t>Tasarruf</w:t>
            </w:r>
            <w:r>
              <w:rPr>
                <w:rFonts w:ascii="Times New Roman" w:hAnsi="Times New Roman" w:cs="Times New Roman"/>
                <w:spacing w:val="-1"/>
                <w:sz w:val="24"/>
                <w:szCs w:val="24"/>
              </w:rPr>
              <w:t xml:space="preserve"> </w:t>
            </w:r>
            <w:r>
              <w:rPr>
                <w:rFonts w:ascii="Times New Roman" w:hAnsi="Times New Roman" w:cs="Times New Roman"/>
                <w:sz w:val="24"/>
                <w:szCs w:val="24"/>
              </w:rPr>
              <w:t>sağlama imkânı</w:t>
            </w:r>
            <w:r>
              <w:rPr>
                <w:rFonts w:ascii="Times New Roman" w:hAnsi="Times New Roman" w:cs="Times New Roman"/>
                <w:spacing w:val="-1"/>
                <w:sz w:val="24"/>
                <w:szCs w:val="24"/>
              </w:rPr>
              <w:t xml:space="preserve"> </w:t>
            </w:r>
            <w:r>
              <w:rPr>
                <w:rFonts w:ascii="Times New Roman" w:hAnsi="Times New Roman" w:cs="Times New Roman"/>
                <w:sz w:val="24"/>
                <w:szCs w:val="24"/>
              </w:rPr>
              <w:t>olarak</w:t>
            </w:r>
            <w:r>
              <w:rPr>
                <w:rFonts w:ascii="Times New Roman" w:hAnsi="Times New Roman" w:cs="Times New Roman"/>
                <w:spacing w:val="-3"/>
                <w:sz w:val="24"/>
                <w:szCs w:val="24"/>
              </w:rPr>
              <w:t xml:space="preserve"> </w:t>
            </w:r>
            <w:r>
              <w:rPr>
                <w:rFonts w:ascii="Times New Roman" w:hAnsi="Times New Roman" w:cs="Times New Roman"/>
                <w:sz w:val="24"/>
                <w:szCs w:val="24"/>
              </w:rPr>
              <w:t>ısınmaya</w:t>
            </w:r>
            <w:r>
              <w:rPr>
                <w:rFonts w:ascii="Times New Roman" w:hAnsi="Times New Roman" w:cs="Times New Roman"/>
                <w:spacing w:val="-1"/>
                <w:sz w:val="24"/>
                <w:szCs w:val="24"/>
              </w:rPr>
              <w:t xml:space="preserve"> </w:t>
            </w:r>
            <w:r>
              <w:rPr>
                <w:rFonts w:ascii="Times New Roman" w:hAnsi="Times New Roman" w:cs="Times New Roman"/>
                <w:sz w:val="24"/>
                <w:szCs w:val="24"/>
              </w:rPr>
              <w:t>takılan robot</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 xml:space="preserve">ve </w:t>
            </w:r>
            <w:r>
              <w:rPr>
                <w:rFonts w:ascii="Times New Roman" w:hAnsi="Times New Roman" w:cs="Times New Roman"/>
                <w:sz w:val="24"/>
                <w:szCs w:val="24"/>
              </w:rPr>
              <w:t>aydınlatmanın</w:t>
            </w:r>
            <w:r>
              <w:rPr>
                <w:rFonts w:ascii="Times New Roman" w:hAnsi="Times New Roman" w:cs="Times New Roman"/>
                <w:spacing w:val="-8"/>
                <w:sz w:val="24"/>
                <w:szCs w:val="24"/>
              </w:rPr>
              <w:t xml:space="preserve"> </w:t>
            </w:r>
            <w:r>
              <w:rPr>
                <w:rFonts w:ascii="Times New Roman" w:hAnsi="Times New Roman" w:cs="Times New Roman"/>
                <w:sz w:val="24"/>
                <w:szCs w:val="24"/>
              </w:rPr>
              <w:t>tasarruflu</w:t>
            </w:r>
            <w:r>
              <w:rPr>
                <w:rFonts w:ascii="Times New Roman" w:hAnsi="Times New Roman" w:cs="Times New Roman"/>
                <w:spacing w:val="-9"/>
                <w:sz w:val="24"/>
                <w:szCs w:val="24"/>
              </w:rPr>
              <w:t xml:space="preserve"> </w:t>
            </w:r>
            <w:r>
              <w:rPr>
                <w:rFonts w:ascii="Times New Roman" w:hAnsi="Times New Roman" w:cs="Times New Roman"/>
                <w:sz w:val="24"/>
                <w:szCs w:val="24"/>
              </w:rPr>
              <w:t>ampul</w:t>
            </w:r>
            <w:r>
              <w:rPr>
                <w:rFonts w:ascii="Times New Roman" w:hAnsi="Times New Roman" w:cs="Times New Roman"/>
                <w:spacing w:val="-9"/>
                <w:sz w:val="24"/>
                <w:szCs w:val="24"/>
              </w:rPr>
              <w:t xml:space="preserve"> </w:t>
            </w:r>
            <w:r>
              <w:rPr>
                <w:rFonts w:ascii="Times New Roman" w:hAnsi="Times New Roman" w:cs="Times New Roman"/>
                <w:sz w:val="24"/>
                <w:szCs w:val="24"/>
              </w:rPr>
              <w:t>olması,</w:t>
            </w:r>
            <w:r>
              <w:rPr>
                <w:rFonts w:ascii="Times New Roman" w:hAnsi="Times New Roman" w:cs="Times New Roman"/>
                <w:spacing w:val="-7"/>
                <w:sz w:val="24"/>
                <w:szCs w:val="24"/>
              </w:rPr>
              <w:t xml:space="preserve"> </w:t>
            </w:r>
            <w:r>
              <w:rPr>
                <w:rFonts w:ascii="Times New Roman" w:hAnsi="Times New Roman" w:cs="Times New Roman"/>
                <w:sz w:val="24"/>
                <w:szCs w:val="24"/>
              </w:rPr>
              <w:t>suyun</w:t>
            </w:r>
            <w:r>
              <w:rPr>
                <w:rFonts w:ascii="Times New Roman" w:hAnsi="Times New Roman" w:cs="Times New Roman"/>
                <w:spacing w:val="-7"/>
                <w:sz w:val="24"/>
                <w:szCs w:val="24"/>
              </w:rPr>
              <w:t xml:space="preserve"> </w:t>
            </w:r>
            <w:r>
              <w:rPr>
                <w:rFonts w:ascii="Times New Roman" w:hAnsi="Times New Roman" w:cs="Times New Roman"/>
                <w:sz w:val="24"/>
                <w:szCs w:val="24"/>
              </w:rPr>
              <w:t>fotoselli</w:t>
            </w:r>
            <w:r>
              <w:rPr>
                <w:rFonts w:ascii="Times New Roman" w:hAnsi="Times New Roman" w:cs="Times New Roman"/>
                <w:spacing w:val="40"/>
                <w:sz w:val="24"/>
                <w:szCs w:val="24"/>
              </w:rPr>
              <w:t xml:space="preserve"> </w:t>
            </w:r>
            <w:r>
              <w:rPr>
                <w:rFonts w:ascii="Times New Roman" w:hAnsi="Times New Roman" w:cs="Times New Roman"/>
                <w:sz w:val="24"/>
                <w:szCs w:val="24"/>
              </w:rPr>
              <w:t>olması gereklidir.</w:t>
            </w:r>
          </w:p>
          <w:p w14:paraId="4A8F833E" w14:textId="77777777" w:rsidR="005B47A2" w:rsidRDefault="005B47A2" w:rsidP="00CF6B40">
            <w:pPr>
              <w:pStyle w:val="TableParagraph"/>
              <w:widowControl/>
              <w:numPr>
                <w:ilvl w:val="0"/>
                <w:numId w:val="29"/>
              </w:numPr>
              <w:tabs>
                <w:tab w:val="left" w:pos="298"/>
              </w:tabs>
              <w:suppressAutoHyphens/>
              <w:autoSpaceDE/>
              <w:spacing w:before="31" w:line="278" w:lineRule="auto"/>
              <w:ind w:hanging="282"/>
              <w:textAlignment w:val="baseline"/>
            </w:pPr>
            <w:r>
              <w:rPr>
                <w:rFonts w:ascii="Times New Roman" w:hAnsi="Times New Roman" w:cs="Times New Roman"/>
                <w:sz w:val="24"/>
                <w:szCs w:val="24"/>
              </w:rPr>
              <w:t>İşsizlik</w:t>
            </w:r>
            <w:r>
              <w:rPr>
                <w:rFonts w:ascii="Times New Roman" w:hAnsi="Times New Roman" w:cs="Times New Roman"/>
                <w:spacing w:val="-3"/>
                <w:sz w:val="24"/>
                <w:szCs w:val="24"/>
              </w:rPr>
              <w:t xml:space="preserve"> </w:t>
            </w:r>
            <w:r>
              <w:rPr>
                <w:rFonts w:ascii="Times New Roman" w:hAnsi="Times New Roman" w:cs="Times New Roman"/>
                <w:sz w:val="24"/>
                <w:szCs w:val="24"/>
              </w:rPr>
              <w:t>durumu</w:t>
            </w:r>
            <w:r>
              <w:rPr>
                <w:rFonts w:ascii="Times New Roman" w:hAnsi="Times New Roman" w:cs="Times New Roman"/>
                <w:spacing w:val="-2"/>
                <w:sz w:val="24"/>
                <w:szCs w:val="24"/>
              </w:rPr>
              <w:t xml:space="preserve"> </w:t>
            </w:r>
            <w:r>
              <w:rPr>
                <w:rFonts w:ascii="Times New Roman" w:hAnsi="Times New Roman" w:cs="Times New Roman"/>
                <w:sz w:val="24"/>
                <w:szCs w:val="24"/>
              </w:rPr>
              <w:t>orta</w:t>
            </w:r>
            <w:r>
              <w:rPr>
                <w:rFonts w:ascii="Times New Roman" w:hAnsi="Times New Roman" w:cs="Times New Roman"/>
                <w:spacing w:val="1"/>
                <w:sz w:val="24"/>
                <w:szCs w:val="24"/>
              </w:rPr>
              <w:t xml:space="preserve"> </w:t>
            </w:r>
            <w:r>
              <w:rPr>
                <w:rFonts w:ascii="Times New Roman" w:hAnsi="Times New Roman" w:cs="Times New Roman"/>
                <w:sz w:val="24"/>
                <w:szCs w:val="24"/>
              </w:rPr>
              <w:t>ve yüksek</w:t>
            </w:r>
            <w:r>
              <w:rPr>
                <w:rFonts w:ascii="Times New Roman" w:hAnsi="Times New Roman" w:cs="Times New Roman"/>
                <w:spacing w:val="-3"/>
                <w:sz w:val="24"/>
                <w:szCs w:val="24"/>
              </w:rPr>
              <w:t xml:space="preserve"> </w:t>
            </w:r>
            <w:r>
              <w:rPr>
                <w:rFonts w:ascii="Times New Roman" w:hAnsi="Times New Roman" w:cs="Times New Roman"/>
                <w:sz w:val="24"/>
                <w:szCs w:val="24"/>
              </w:rPr>
              <w:t>düzey</w:t>
            </w:r>
            <w:r>
              <w:rPr>
                <w:rFonts w:ascii="Times New Roman" w:hAnsi="Times New Roman" w:cs="Times New Roman"/>
                <w:spacing w:val="2"/>
                <w:sz w:val="24"/>
                <w:szCs w:val="24"/>
              </w:rPr>
              <w:t xml:space="preserve"> </w:t>
            </w:r>
            <w:r>
              <w:rPr>
                <w:rFonts w:ascii="Times New Roman" w:hAnsi="Times New Roman" w:cs="Times New Roman"/>
                <w:sz w:val="24"/>
                <w:szCs w:val="24"/>
              </w:rPr>
              <w:t>gelir</w:t>
            </w:r>
            <w:r>
              <w:rPr>
                <w:rFonts w:ascii="Times New Roman" w:hAnsi="Times New Roman" w:cs="Times New Roman"/>
                <w:spacing w:val="-4"/>
                <w:sz w:val="24"/>
                <w:szCs w:val="24"/>
              </w:rPr>
              <w:t xml:space="preserve"> </w:t>
            </w:r>
            <w:r>
              <w:rPr>
                <w:rFonts w:ascii="Times New Roman" w:hAnsi="Times New Roman" w:cs="Times New Roman"/>
                <w:sz w:val="24"/>
                <w:szCs w:val="24"/>
              </w:rPr>
              <w:t>isteyenler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 xml:space="preserve">için </w:t>
            </w:r>
            <w:r>
              <w:rPr>
                <w:rFonts w:ascii="Times New Roman" w:hAnsi="Times New Roman" w:cs="Times New Roman"/>
                <w:sz w:val="24"/>
                <w:szCs w:val="24"/>
              </w:rPr>
              <w:t>vardır,</w:t>
            </w:r>
            <w:r>
              <w:rPr>
                <w:rFonts w:ascii="Times New Roman" w:hAnsi="Times New Roman" w:cs="Times New Roman"/>
                <w:spacing w:val="-8"/>
                <w:sz w:val="24"/>
                <w:szCs w:val="24"/>
              </w:rPr>
              <w:t xml:space="preserve"> </w:t>
            </w:r>
            <w:r>
              <w:rPr>
                <w:rFonts w:ascii="Times New Roman" w:hAnsi="Times New Roman" w:cs="Times New Roman"/>
                <w:sz w:val="24"/>
                <w:szCs w:val="24"/>
              </w:rPr>
              <w:t>asgari</w:t>
            </w:r>
            <w:r>
              <w:rPr>
                <w:rFonts w:ascii="Times New Roman" w:hAnsi="Times New Roman" w:cs="Times New Roman"/>
                <w:spacing w:val="-5"/>
                <w:sz w:val="24"/>
                <w:szCs w:val="24"/>
              </w:rPr>
              <w:t xml:space="preserve"> </w:t>
            </w:r>
            <w:r>
              <w:rPr>
                <w:rFonts w:ascii="Times New Roman" w:hAnsi="Times New Roman" w:cs="Times New Roman"/>
                <w:sz w:val="24"/>
                <w:szCs w:val="24"/>
              </w:rPr>
              <w:t>ücret</w:t>
            </w:r>
            <w:r>
              <w:rPr>
                <w:rFonts w:ascii="Times New Roman" w:hAnsi="Times New Roman" w:cs="Times New Roman"/>
                <w:spacing w:val="-7"/>
                <w:sz w:val="24"/>
                <w:szCs w:val="24"/>
              </w:rPr>
              <w:t xml:space="preserve"> </w:t>
            </w:r>
            <w:r>
              <w:rPr>
                <w:rFonts w:ascii="Times New Roman" w:hAnsi="Times New Roman" w:cs="Times New Roman"/>
                <w:sz w:val="24"/>
                <w:szCs w:val="24"/>
              </w:rPr>
              <w:t>düzeyinde</w:t>
            </w:r>
            <w:r>
              <w:rPr>
                <w:rFonts w:ascii="Times New Roman" w:hAnsi="Times New Roman" w:cs="Times New Roman"/>
                <w:spacing w:val="-6"/>
                <w:sz w:val="24"/>
                <w:szCs w:val="24"/>
              </w:rPr>
              <w:t xml:space="preserve"> </w:t>
            </w:r>
            <w:r>
              <w:rPr>
                <w:rFonts w:ascii="Times New Roman" w:hAnsi="Times New Roman" w:cs="Times New Roman"/>
                <w:sz w:val="24"/>
                <w:szCs w:val="24"/>
              </w:rPr>
              <w:t>her</w:t>
            </w:r>
            <w:r>
              <w:rPr>
                <w:rFonts w:ascii="Times New Roman" w:hAnsi="Times New Roman" w:cs="Times New Roman"/>
                <w:spacing w:val="-5"/>
                <w:sz w:val="24"/>
                <w:szCs w:val="24"/>
              </w:rPr>
              <w:t xml:space="preserve"> </w:t>
            </w:r>
            <w:r>
              <w:rPr>
                <w:rFonts w:ascii="Times New Roman" w:hAnsi="Times New Roman" w:cs="Times New Roman"/>
                <w:sz w:val="24"/>
                <w:szCs w:val="24"/>
              </w:rPr>
              <w:t>zaman</w:t>
            </w:r>
            <w:r>
              <w:rPr>
                <w:rFonts w:ascii="Times New Roman" w:hAnsi="Times New Roman" w:cs="Times New Roman"/>
                <w:spacing w:val="-7"/>
                <w:sz w:val="24"/>
                <w:szCs w:val="24"/>
              </w:rPr>
              <w:t xml:space="preserve"> </w:t>
            </w:r>
            <w:r>
              <w:rPr>
                <w:rFonts w:ascii="Times New Roman" w:hAnsi="Times New Roman" w:cs="Times New Roman"/>
                <w:sz w:val="24"/>
                <w:szCs w:val="24"/>
              </w:rPr>
              <w:t>iş</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bulunabilmektedir.</w:t>
            </w:r>
          </w:p>
          <w:p w14:paraId="7EAAC64C" w14:textId="77777777" w:rsidR="005B47A2" w:rsidRDefault="005B47A2" w:rsidP="00CF6B40">
            <w:pPr>
              <w:pStyle w:val="TableParagraph"/>
              <w:widowControl/>
              <w:numPr>
                <w:ilvl w:val="0"/>
                <w:numId w:val="29"/>
              </w:numPr>
              <w:tabs>
                <w:tab w:val="left" w:pos="596"/>
              </w:tabs>
              <w:suppressAutoHyphens/>
              <w:autoSpaceDE/>
              <w:spacing w:line="218" w:lineRule="exact"/>
              <w:ind w:left="298" w:hanging="282"/>
              <w:textAlignment w:val="baseline"/>
            </w:pPr>
            <w:r>
              <w:rPr>
                <w:rFonts w:ascii="Times New Roman" w:hAnsi="Times New Roman" w:cs="Times New Roman"/>
                <w:sz w:val="24"/>
                <w:szCs w:val="24"/>
              </w:rPr>
              <w:t>Mal-ürün</w:t>
            </w:r>
            <w:r>
              <w:rPr>
                <w:rFonts w:ascii="Times New Roman" w:hAnsi="Times New Roman" w:cs="Times New Roman"/>
                <w:spacing w:val="-2"/>
                <w:sz w:val="24"/>
                <w:szCs w:val="24"/>
              </w:rPr>
              <w:t xml:space="preserve"> </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hizmet</w:t>
            </w:r>
            <w:r>
              <w:rPr>
                <w:rFonts w:ascii="Times New Roman" w:hAnsi="Times New Roman" w:cs="Times New Roman"/>
                <w:spacing w:val="-2"/>
                <w:sz w:val="24"/>
                <w:szCs w:val="24"/>
              </w:rPr>
              <w:t xml:space="preserve"> </w:t>
            </w:r>
            <w:r>
              <w:rPr>
                <w:rFonts w:ascii="Times New Roman" w:hAnsi="Times New Roman" w:cs="Times New Roman"/>
                <w:sz w:val="24"/>
                <w:szCs w:val="24"/>
              </w:rPr>
              <w:t>satın</w:t>
            </w:r>
            <w:r>
              <w:rPr>
                <w:rFonts w:ascii="Times New Roman" w:hAnsi="Times New Roman" w:cs="Times New Roman"/>
                <w:spacing w:val="-3"/>
                <w:sz w:val="24"/>
                <w:szCs w:val="24"/>
              </w:rPr>
              <w:t xml:space="preserve"> </w:t>
            </w:r>
            <w:r>
              <w:rPr>
                <w:rFonts w:ascii="Times New Roman" w:hAnsi="Times New Roman" w:cs="Times New Roman"/>
                <w:sz w:val="24"/>
                <w:szCs w:val="24"/>
              </w:rPr>
              <w:t>alma imkânı</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mümkündür.</w:t>
            </w:r>
          </w:p>
          <w:p w14:paraId="78865D93" w14:textId="77777777" w:rsidR="005B47A2" w:rsidRDefault="005B47A2" w:rsidP="00CF6B40">
            <w:pPr>
              <w:pStyle w:val="TableParagraph"/>
              <w:widowControl/>
              <w:numPr>
                <w:ilvl w:val="0"/>
                <w:numId w:val="29"/>
              </w:numPr>
              <w:tabs>
                <w:tab w:val="left" w:pos="297"/>
                <w:tab w:val="left" w:pos="301"/>
              </w:tabs>
              <w:suppressAutoHyphens/>
              <w:autoSpaceDE/>
              <w:spacing w:line="264" w:lineRule="auto"/>
              <w:ind w:right="468" w:hanging="286"/>
              <w:textAlignment w:val="baseline"/>
            </w:pPr>
            <w:r>
              <w:rPr>
                <w:rFonts w:ascii="Times New Roman" w:hAnsi="Times New Roman" w:cs="Times New Roman"/>
                <w:sz w:val="24"/>
                <w:szCs w:val="24"/>
              </w:rPr>
              <w:t>Kullanılabilir bütçe bakanlığın ödenek sistemini etkin</w:t>
            </w:r>
            <w:r>
              <w:rPr>
                <w:rFonts w:ascii="Times New Roman" w:hAnsi="Times New Roman" w:cs="Times New Roman"/>
                <w:spacing w:val="40"/>
                <w:sz w:val="24"/>
                <w:szCs w:val="24"/>
              </w:rPr>
              <w:t xml:space="preserve"> </w:t>
            </w:r>
            <w:r>
              <w:rPr>
                <w:rFonts w:ascii="Times New Roman" w:hAnsi="Times New Roman" w:cs="Times New Roman"/>
                <w:sz w:val="24"/>
                <w:szCs w:val="24"/>
              </w:rPr>
              <w:t>kullanması</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Okul</w:t>
            </w:r>
            <w:r>
              <w:rPr>
                <w:rFonts w:ascii="Times New Roman" w:hAnsi="Times New Roman" w:cs="Times New Roman"/>
                <w:spacing w:val="-7"/>
                <w:sz w:val="24"/>
                <w:szCs w:val="24"/>
              </w:rPr>
              <w:t xml:space="preserve"> </w:t>
            </w:r>
            <w:r>
              <w:rPr>
                <w:rFonts w:ascii="Times New Roman" w:hAnsi="Times New Roman" w:cs="Times New Roman"/>
                <w:sz w:val="24"/>
                <w:szCs w:val="24"/>
              </w:rPr>
              <w:t>Aile</w:t>
            </w:r>
            <w:r>
              <w:rPr>
                <w:rFonts w:ascii="Times New Roman" w:hAnsi="Times New Roman" w:cs="Times New Roman"/>
                <w:spacing w:val="-6"/>
                <w:sz w:val="24"/>
                <w:szCs w:val="24"/>
              </w:rPr>
              <w:t xml:space="preserve"> </w:t>
            </w:r>
            <w:r>
              <w:rPr>
                <w:rFonts w:ascii="Times New Roman" w:hAnsi="Times New Roman" w:cs="Times New Roman"/>
                <w:sz w:val="24"/>
                <w:szCs w:val="24"/>
              </w:rPr>
              <w:t>Birliğinin</w:t>
            </w:r>
            <w:r>
              <w:rPr>
                <w:rFonts w:ascii="Times New Roman" w:hAnsi="Times New Roman" w:cs="Times New Roman"/>
                <w:spacing w:val="-6"/>
                <w:sz w:val="24"/>
                <w:szCs w:val="24"/>
              </w:rPr>
              <w:t xml:space="preserve"> </w:t>
            </w:r>
            <w:r>
              <w:rPr>
                <w:rFonts w:ascii="Times New Roman" w:hAnsi="Times New Roman" w:cs="Times New Roman"/>
                <w:sz w:val="24"/>
                <w:szCs w:val="24"/>
              </w:rPr>
              <w:t>destekleri</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nedeniyle </w:t>
            </w:r>
            <w:r>
              <w:rPr>
                <w:rFonts w:ascii="Times New Roman" w:hAnsi="Times New Roman" w:cs="Times New Roman"/>
                <w:spacing w:val="-2"/>
                <w:sz w:val="24"/>
                <w:szCs w:val="24"/>
              </w:rPr>
              <w:t>vardır.</w:t>
            </w:r>
          </w:p>
        </w:tc>
      </w:tr>
      <w:tr w:rsidR="005B47A2" w14:paraId="31D24856" w14:textId="77777777" w:rsidTr="005B47A2">
        <w:trPr>
          <w:trHeight w:val="257"/>
        </w:trPr>
        <w:tc>
          <w:tcPr>
            <w:tcW w:w="5353"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tcPr>
          <w:p w14:paraId="5D104A18" w14:textId="77777777" w:rsidR="005B47A2" w:rsidRDefault="005B47A2" w:rsidP="005255EA">
            <w:pPr>
              <w:pStyle w:val="TableParagraph"/>
              <w:spacing w:before="18"/>
              <w:ind w:left="117"/>
            </w:pPr>
            <w:r>
              <w:rPr>
                <w:rFonts w:ascii="Times New Roman" w:hAnsi="Times New Roman" w:cs="Times New Roman"/>
                <w:b/>
                <w:sz w:val="24"/>
                <w:szCs w:val="24"/>
              </w:rPr>
              <w:t>Sosyokültürel</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etkenler</w:t>
            </w:r>
          </w:p>
        </w:tc>
        <w:tc>
          <w:tcPr>
            <w:tcW w:w="5183"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54F7645E" w14:textId="77777777" w:rsidR="005B47A2" w:rsidRDefault="005B47A2" w:rsidP="005255EA">
            <w:pPr>
              <w:pStyle w:val="TableParagraph"/>
              <w:spacing w:before="18"/>
              <w:ind w:left="114"/>
            </w:pPr>
            <w:r>
              <w:rPr>
                <w:rFonts w:ascii="Times New Roman" w:hAnsi="Times New Roman" w:cs="Times New Roman"/>
                <w:b/>
                <w:sz w:val="24"/>
                <w:szCs w:val="24"/>
              </w:rPr>
              <w:t>Teknolojik</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etkenler</w:t>
            </w:r>
          </w:p>
        </w:tc>
      </w:tr>
      <w:tr w:rsidR="005B47A2" w14:paraId="218E4327" w14:textId="77777777" w:rsidTr="005B47A2">
        <w:trPr>
          <w:trHeight w:val="1297"/>
        </w:trPr>
        <w:tc>
          <w:tcPr>
            <w:tcW w:w="5353" w:type="dxa"/>
            <w:tcBorders>
              <w:top w:val="single" w:sz="8" w:space="0" w:color="000000"/>
              <w:left w:val="single" w:sz="8" w:space="0" w:color="000000"/>
              <w:bottom w:val="single" w:sz="8" w:space="0" w:color="000000"/>
            </w:tcBorders>
            <w:shd w:val="clear" w:color="auto" w:fill="EAF1DD"/>
            <w:tcMar>
              <w:top w:w="0" w:type="dxa"/>
              <w:left w:w="108" w:type="dxa"/>
              <w:bottom w:w="0" w:type="dxa"/>
              <w:right w:w="108" w:type="dxa"/>
            </w:tcMar>
          </w:tcPr>
          <w:p w14:paraId="6B2DCB14" w14:textId="77777777" w:rsidR="005B47A2" w:rsidRDefault="005B47A2" w:rsidP="00CF6B40">
            <w:pPr>
              <w:pStyle w:val="TableParagraph"/>
              <w:widowControl/>
              <w:numPr>
                <w:ilvl w:val="0"/>
                <w:numId w:val="34"/>
              </w:numPr>
              <w:tabs>
                <w:tab w:val="left" w:pos="600"/>
              </w:tabs>
              <w:suppressAutoHyphens/>
              <w:autoSpaceDE/>
              <w:spacing w:before="203" w:line="259" w:lineRule="exact"/>
              <w:ind w:left="300" w:hanging="284"/>
              <w:textAlignment w:val="baseline"/>
            </w:pPr>
            <w:r>
              <w:rPr>
                <w:rFonts w:ascii="Times New Roman" w:hAnsi="Times New Roman" w:cs="Times New Roman"/>
                <w:sz w:val="24"/>
                <w:szCs w:val="24"/>
              </w:rPr>
              <w:t>Kariyer beklentileri,</w:t>
            </w:r>
            <w:r>
              <w:rPr>
                <w:rFonts w:ascii="Times New Roman" w:hAnsi="Times New Roman" w:cs="Times New Roman"/>
                <w:spacing w:val="-2"/>
                <w:sz w:val="24"/>
                <w:szCs w:val="24"/>
              </w:rPr>
              <w:t xml:space="preserve"> </w:t>
            </w:r>
            <w:r>
              <w:rPr>
                <w:rFonts w:ascii="Times New Roman" w:hAnsi="Times New Roman" w:cs="Times New Roman"/>
                <w:sz w:val="24"/>
                <w:szCs w:val="24"/>
              </w:rPr>
              <w:t>yüksek</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değildir.</w:t>
            </w:r>
          </w:p>
          <w:p w14:paraId="56D4B52D" w14:textId="77777777" w:rsidR="005B47A2" w:rsidRDefault="005B47A2" w:rsidP="00CF6B40">
            <w:pPr>
              <w:pStyle w:val="TableParagraph"/>
              <w:widowControl/>
              <w:numPr>
                <w:ilvl w:val="0"/>
                <w:numId w:val="28"/>
              </w:numPr>
              <w:tabs>
                <w:tab w:val="left" w:pos="300"/>
                <w:tab w:val="left" w:pos="302"/>
              </w:tabs>
              <w:suppressAutoHyphens/>
              <w:autoSpaceDE/>
              <w:spacing w:line="264" w:lineRule="auto"/>
              <w:textAlignment w:val="baseline"/>
            </w:pPr>
            <w:r>
              <w:rPr>
                <w:rFonts w:ascii="Times New Roman" w:hAnsi="Times New Roman" w:cs="Times New Roman"/>
                <w:sz w:val="24"/>
                <w:szCs w:val="24"/>
              </w:rPr>
              <w:t>Ailelerin</w:t>
            </w:r>
            <w:r>
              <w:rPr>
                <w:rFonts w:ascii="Times New Roman" w:hAnsi="Times New Roman" w:cs="Times New Roman"/>
                <w:spacing w:val="-7"/>
                <w:sz w:val="24"/>
                <w:szCs w:val="24"/>
              </w:rPr>
              <w:t xml:space="preserve"> </w:t>
            </w:r>
            <w:r>
              <w:rPr>
                <w:rFonts w:ascii="Times New Roman" w:hAnsi="Times New Roman" w:cs="Times New Roman"/>
                <w:sz w:val="24"/>
                <w:szCs w:val="24"/>
              </w:rPr>
              <w:t>ve</w:t>
            </w:r>
            <w:r>
              <w:rPr>
                <w:rFonts w:ascii="Times New Roman" w:hAnsi="Times New Roman" w:cs="Times New Roman"/>
                <w:spacing w:val="-7"/>
                <w:sz w:val="24"/>
                <w:szCs w:val="24"/>
              </w:rPr>
              <w:t xml:space="preserve"> </w:t>
            </w:r>
            <w:r>
              <w:rPr>
                <w:rFonts w:ascii="Times New Roman" w:hAnsi="Times New Roman" w:cs="Times New Roman"/>
                <w:sz w:val="24"/>
                <w:szCs w:val="24"/>
              </w:rPr>
              <w:t>öğrencilerin</w:t>
            </w:r>
            <w:r>
              <w:rPr>
                <w:rFonts w:ascii="Times New Roman" w:hAnsi="Times New Roman" w:cs="Times New Roman"/>
                <w:spacing w:val="-9"/>
                <w:sz w:val="24"/>
                <w:szCs w:val="24"/>
              </w:rPr>
              <w:t xml:space="preserve"> </w:t>
            </w:r>
            <w:r>
              <w:rPr>
                <w:rFonts w:ascii="Times New Roman" w:hAnsi="Times New Roman" w:cs="Times New Roman"/>
                <w:sz w:val="24"/>
                <w:szCs w:val="24"/>
              </w:rPr>
              <w:t>bilinçlenmesi</w:t>
            </w:r>
            <w:r>
              <w:rPr>
                <w:rFonts w:ascii="Times New Roman" w:hAnsi="Times New Roman" w:cs="Times New Roman"/>
                <w:spacing w:val="-7"/>
                <w:sz w:val="24"/>
                <w:szCs w:val="24"/>
              </w:rPr>
              <w:t xml:space="preserve"> </w:t>
            </w:r>
            <w:r>
              <w:rPr>
                <w:rFonts w:ascii="Times New Roman" w:hAnsi="Times New Roman" w:cs="Times New Roman"/>
                <w:sz w:val="24"/>
                <w:szCs w:val="24"/>
              </w:rPr>
              <w:t>için</w:t>
            </w:r>
            <w:r>
              <w:rPr>
                <w:rFonts w:ascii="Times New Roman" w:hAnsi="Times New Roman" w:cs="Times New Roman"/>
                <w:spacing w:val="-7"/>
                <w:sz w:val="24"/>
                <w:szCs w:val="24"/>
              </w:rPr>
              <w:t xml:space="preserve"> </w:t>
            </w:r>
            <w:r>
              <w:rPr>
                <w:rFonts w:ascii="Times New Roman" w:hAnsi="Times New Roman" w:cs="Times New Roman"/>
                <w:sz w:val="24"/>
                <w:szCs w:val="24"/>
              </w:rPr>
              <w:t>seminer</w:t>
            </w:r>
            <w:r>
              <w:rPr>
                <w:rFonts w:ascii="Times New Roman" w:hAnsi="Times New Roman" w:cs="Times New Roman"/>
                <w:spacing w:val="40"/>
                <w:sz w:val="24"/>
                <w:szCs w:val="24"/>
              </w:rPr>
              <w:t xml:space="preserve"> </w:t>
            </w:r>
            <w:r>
              <w:rPr>
                <w:rFonts w:ascii="Times New Roman" w:hAnsi="Times New Roman" w:cs="Times New Roman"/>
                <w:sz w:val="24"/>
                <w:szCs w:val="24"/>
              </w:rPr>
              <w:t>çalışmaları devam etmektedir.</w:t>
            </w:r>
          </w:p>
          <w:p w14:paraId="39376361" w14:textId="77777777" w:rsidR="005B47A2" w:rsidRDefault="005B47A2" w:rsidP="00CF6B40">
            <w:pPr>
              <w:pStyle w:val="TableParagraph"/>
              <w:widowControl/>
              <w:numPr>
                <w:ilvl w:val="0"/>
                <w:numId w:val="28"/>
              </w:numPr>
              <w:tabs>
                <w:tab w:val="left" w:pos="300"/>
              </w:tabs>
              <w:suppressAutoHyphens/>
              <w:autoSpaceDE/>
              <w:spacing w:before="22" w:line="280" w:lineRule="auto"/>
              <w:ind w:hanging="284"/>
              <w:jc w:val="both"/>
              <w:textAlignment w:val="baseline"/>
            </w:pPr>
            <w:r>
              <w:rPr>
                <w:rFonts w:ascii="Times New Roman" w:hAnsi="Times New Roman" w:cs="Times New Roman"/>
                <w:sz w:val="24"/>
                <w:szCs w:val="24"/>
              </w:rPr>
              <w:t>Aile</w:t>
            </w:r>
            <w:r>
              <w:rPr>
                <w:rFonts w:ascii="Times New Roman" w:hAnsi="Times New Roman" w:cs="Times New Roman"/>
                <w:spacing w:val="-1"/>
                <w:sz w:val="24"/>
                <w:szCs w:val="24"/>
              </w:rPr>
              <w:t xml:space="preserve"> </w:t>
            </w:r>
            <w:r>
              <w:rPr>
                <w:rFonts w:ascii="Times New Roman" w:hAnsi="Times New Roman" w:cs="Times New Roman"/>
                <w:sz w:val="24"/>
                <w:szCs w:val="24"/>
              </w:rPr>
              <w:t>yapısındaki</w:t>
            </w:r>
            <w:r>
              <w:rPr>
                <w:rFonts w:ascii="Times New Roman" w:hAnsi="Times New Roman" w:cs="Times New Roman"/>
                <w:spacing w:val="-2"/>
                <w:sz w:val="24"/>
                <w:szCs w:val="24"/>
              </w:rPr>
              <w:t xml:space="preserve"> </w:t>
            </w:r>
            <w:r>
              <w:rPr>
                <w:rFonts w:ascii="Times New Roman" w:hAnsi="Times New Roman" w:cs="Times New Roman"/>
                <w:sz w:val="24"/>
                <w:szCs w:val="24"/>
              </w:rPr>
              <w:t>değişmeler,</w:t>
            </w:r>
            <w:r>
              <w:rPr>
                <w:rFonts w:ascii="Times New Roman" w:hAnsi="Times New Roman" w:cs="Times New Roman"/>
                <w:spacing w:val="-2"/>
                <w:sz w:val="24"/>
                <w:szCs w:val="24"/>
              </w:rPr>
              <w:t xml:space="preserve"> </w:t>
            </w:r>
            <w:r>
              <w:rPr>
                <w:rFonts w:ascii="Times New Roman" w:hAnsi="Times New Roman" w:cs="Times New Roman"/>
                <w:sz w:val="24"/>
                <w:szCs w:val="24"/>
              </w:rPr>
              <w:t>bölünmüş</w:t>
            </w:r>
            <w:r>
              <w:rPr>
                <w:rFonts w:ascii="Times New Roman" w:hAnsi="Times New Roman" w:cs="Times New Roman"/>
                <w:spacing w:val="-2"/>
                <w:sz w:val="24"/>
                <w:szCs w:val="24"/>
              </w:rPr>
              <w:t xml:space="preserve"> </w:t>
            </w:r>
            <w:r>
              <w:rPr>
                <w:rFonts w:ascii="Times New Roman" w:hAnsi="Times New Roman" w:cs="Times New Roman"/>
                <w:sz w:val="24"/>
                <w:szCs w:val="24"/>
              </w:rPr>
              <w:t>aile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çocukları </w:t>
            </w:r>
            <w:r>
              <w:rPr>
                <w:rFonts w:ascii="Times New Roman" w:hAnsi="Times New Roman" w:cs="Times New Roman"/>
                <w:spacing w:val="-5"/>
                <w:sz w:val="24"/>
                <w:szCs w:val="24"/>
              </w:rPr>
              <w:t xml:space="preserve">ve </w:t>
            </w:r>
            <w:r>
              <w:rPr>
                <w:rFonts w:ascii="Times New Roman" w:hAnsi="Times New Roman" w:cs="Times New Roman"/>
                <w:sz w:val="24"/>
                <w:szCs w:val="24"/>
              </w:rPr>
              <w:t>çekirdek</w:t>
            </w:r>
            <w:r>
              <w:rPr>
                <w:rFonts w:ascii="Times New Roman" w:hAnsi="Times New Roman" w:cs="Times New Roman"/>
                <w:spacing w:val="-7"/>
                <w:sz w:val="24"/>
                <w:szCs w:val="24"/>
              </w:rPr>
              <w:t xml:space="preserve"> </w:t>
            </w:r>
            <w:r>
              <w:rPr>
                <w:rFonts w:ascii="Times New Roman" w:hAnsi="Times New Roman" w:cs="Times New Roman"/>
                <w:sz w:val="24"/>
                <w:szCs w:val="24"/>
              </w:rPr>
              <w:t>aileye</w:t>
            </w:r>
            <w:r>
              <w:rPr>
                <w:rFonts w:ascii="Times New Roman" w:hAnsi="Times New Roman" w:cs="Times New Roman"/>
                <w:spacing w:val="-7"/>
                <w:sz w:val="24"/>
                <w:szCs w:val="24"/>
              </w:rPr>
              <w:t xml:space="preserve"> </w:t>
            </w:r>
            <w:r>
              <w:rPr>
                <w:rFonts w:ascii="Times New Roman" w:hAnsi="Times New Roman" w:cs="Times New Roman"/>
                <w:sz w:val="24"/>
                <w:szCs w:val="24"/>
              </w:rPr>
              <w:t>geçişle</w:t>
            </w:r>
            <w:r>
              <w:rPr>
                <w:rFonts w:ascii="Times New Roman" w:hAnsi="Times New Roman" w:cs="Times New Roman"/>
                <w:spacing w:val="-8"/>
                <w:sz w:val="24"/>
                <w:szCs w:val="24"/>
              </w:rPr>
              <w:t xml:space="preserve"> </w:t>
            </w:r>
            <w:r>
              <w:rPr>
                <w:rFonts w:ascii="Times New Roman" w:hAnsi="Times New Roman" w:cs="Times New Roman"/>
                <w:sz w:val="24"/>
                <w:szCs w:val="24"/>
              </w:rPr>
              <w:t>birlikte</w:t>
            </w:r>
            <w:r>
              <w:rPr>
                <w:rFonts w:ascii="Times New Roman" w:hAnsi="Times New Roman" w:cs="Times New Roman"/>
                <w:spacing w:val="-7"/>
                <w:sz w:val="24"/>
                <w:szCs w:val="24"/>
              </w:rPr>
              <w:t xml:space="preserve"> </w:t>
            </w:r>
            <w:r>
              <w:rPr>
                <w:rFonts w:ascii="Times New Roman" w:hAnsi="Times New Roman" w:cs="Times New Roman"/>
                <w:sz w:val="24"/>
                <w:szCs w:val="24"/>
              </w:rPr>
              <w:t>öğrenci</w:t>
            </w:r>
            <w:r>
              <w:rPr>
                <w:rFonts w:ascii="Times New Roman" w:hAnsi="Times New Roman" w:cs="Times New Roman"/>
                <w:spacing w:val="-7"/>
                <w:sz w:val="24"/>
                <w:szCs w:val="24"/>
              </w:rPr>
              <w:t xml:space="preserve"> </w:t>
            </w:r>
            <w:r>
              <w:rPr>
                <w:rFonts w:ascii="Times New Roman" w:hAnsi="Times New Roman" w:cs="Times New Roman"/>
                <w:sz w:val="24"/>
                <w:szCs w:val="24"/>
              </w:rPr>
              <w:t>disiplininde</w:t>
            </w:r>
            <w:r>
              <w:rPr>
                <w:rFonts w:ascii="Times New Roman" w:hAnsi="Times New Roman" w:cs="Times New Roman"/>
                <w:spacing w:val="-7"/>
                <w:sz w:val="24"/>
                <w:szCs w:val="24"/>
              </w:rPr>
              <w:t xml:space="preserve"> </w:t>
            </w:r>
            <w:r>
              <w:rPr>
                <w:rFonts w:ascii="Times New Roman" w:hAnsi="Times New Roman" w:cs="Times New Roman"/>
                <w:sz w:val="24"/>
                <w:szCs w:val="24"/>
              </w:rPr>
              <w:t>sorunlar</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yaşanmaktadır.</w:t>
            </w:r>
          </w:p>
          <w:p w14:paraId="1CEC4686" w14:textId="77777777" w:rsidR="005B47A2" w:rsidRDefault="005B47A2" w:rsidP="00CF6B40">
            <w:pPr>
              <w:pStyle w:val="TableParagraph"/>
              <w:widowControl/>
              <w:numPr>
                <w:ilvl w:val="0"/>
                <w:numId w:val="28"/>
              </w:numPr>
              <w:tabs>
                <w:tab w:val="left" w:pos="300"/>
              </w:tabs>
              <w:suppressAutoHyphens/>
              <w:autoSpaceDE/>
              <w:spacing w:before="28" w:line="209" w:lineRule="exact"/>
              <w:ind w:hanging="284"/>
              <w:jc w:val="both"/>
              <w:textAlignment w:val="baseline"/>
            </w:pPr>
            <w:r>
              <w:rPr>
                <w:rFonts w:ascii="Times New Roman" w:hAnsi="Times New Roman" w:cs="Times New Roman"/>
                <w:sz w:val="24"/>
                <w:szCs w:val="24"/>
              </w:rPr>
              <w:t>Nüfus</w:t>
            </w:r>
            <w:r>
              <w:rPr>
                <w:rFonts w:ascii="Times New Roman" w:hAnsi="Times New Roman" w:cs="Times New Roman"/>
                <w:spacing w:val="-2"/>
                <w:sz w:val="24"/>
                <w:szCs w:val="24"/>
              </w:rPr>
              <w:t xml:space="preserve"> </w:t>
            </w:r>
            <w:r>
              <w:rPr>
                <w:rFonts w:ascii="Times New Roman" w:hAnsi="Times New Roman" w:cs="Times New Roman"/>
                <w:sz w:val="24"/>
                <w:szCs w:val="24"/>
              </w:rPr>
              <w:t>artışı</w:t>
            </w:r>
            <w:r>
              <w:rPr>
                <w:rFonts w:ascii="Times New Roman" w:hAnsi="Times New Roman" w:cs="Times New Roman"/>
                <w:spacing w:val="-1"/>
                <w:sz w:val="24"/>
                <w:szCs w:val="24"/>
              </w:rPr>
              <w:t xml:space="preserve"> </w:t>
            </w:r>
            <w:r>
              <w:rPr>
                <w:rFonts w:ascii="Times New Roman" w:hAnsi="Times New Roman" w:cs="Times New Roman"/>
                <w:sz w:val="24"/>
                <w:szCs w:val="24"/>
              </w:rPr>
              <w:t>artış</w:t>
            </w:r>
            <w:r>
              <w:rPr>
                <w:rFonts w:ascii="Times New Roman" w:hAnsi="Times New Roman" w:cs="Times New Roman"/>
                <w:spacing w:val="-1"/>
                <w:sz w:val="24"/>
                <w:szCs w:val="24"/>
              </w:rPr>
              <w:t xml:space="preserve"> </w:t>
            </w:r>
            <w:r>
              <w:rPr>
                <w:rFonts w:ascii="Times New Roman" w:hAnsi="Times New Roman" w:cs="Times New Roman"/>
                <w:sz w:val="24"/>
                <w:szCs w:val="24"/>
              </w:rPr>
              <w:t>hızı</w:t>
            </w:r>
            <w:r>
              <w:rPr>
                <w:rFonts w:ascii="Times New Roman" w:hAnsi="Times New Roman" w:cs="Times New Roman"/>
                <w:spacing w:val="-1"/>
                <w:sz w:val="24"/>
                <w:szCs w:val="24"/>
              </w:rPr>
              <w:t xml:space="preserve"> </w:t>
            </w:r>
            <w:r>
              <w:rPr>
                <w:rFonts w:ascii="Times New Roman" w:hAnsi="Times New Roman" w:cs="Times New Roman"/>
                <w:sz w:val="24"/>
                <w:szCs w:val="24"/>
              </w:rPr>
              <w:t>bölgede</w:t>
            </w:r>
            <w:r>
              <w:rPr>
                <w:rFonts w:ascii="Times New Roman" w:hAnsi="Times New Roman" w:cs="Times New Roman"/>
                <w:spacing w:val="-1"/>
                <w:sz w:val="24"/>
                <w:szCs w:val="24"/>
              </w:rPr>
              <w:t xml:space="preserve"> </w:t>
            </w:r>
            <w:r>
              <w:rPr>
                <w:rFonts w:ascii="Times New Roman" w:hAnsi="Times New Roman" w:cs="Times New Roman"/>
                <w:sz w:val="24"/>
                <w:szCs w:val="24"/>
              </w:rPr>
              <w:t>normal</w:t>
            </w:r>
            <w:r>
              <w:rPr>
                <w:rFonts w:ascii="Times New Roman" w:hAnsi="Times New Roman" w:cs="Times New Roman"/>
                <w:spacing w:val="-3"/>
                <w:sz w:val="24"/>
                <w:szCs w:val="24"/>
              </w:rPr>
              <w:t xml:space="preserve"> </w:t>
            </w:r>
            <w:r>
              <w:rPr>
                <w:rFonts w:ascii="Times New Roman" w:hAnsi="Times New Roman" w:cs="Times New Roman"/>
                <w:sz w:val="24"/>
                <w:szCs w:val="24"/>
              </w:rPr>
              <w:t>düzeyde</w:t>
            </w:r>
            <w:r>
              <w:rPr>
                <w:rFonts w:ascii="Times New Roman" w:hAnsi="Times New Roman" w:cs="Times New Roman"/>
                <w:spacing w:val="-2"/>
                <w:sz w:val="24"/>
                <w:szCs w:val="24"/>
              </w:rPr>
              <w:t xml:space="preserve"> </w:t>
            </w:r>
            <w:r>
              <w:rPr>
                <w:rFonts w:ascii="Times New Roman" w:hAnsi="Times New Roman" w:cs="Times New Roman"/>
                <w:sz w:val="24"/>
                <w:szCs w:val="24"/>
              </w:rPr>
              <w:t>olup</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 xml:space="preserve">genellikle </w:t>
            </w:r>
            <w:r>
              <w:rPr>
                <w:rFonts w:ascii="Times New Roman" w:hAnsi="Times New Roman" w:cs="Times New Roman"/>
                <w:sz w:val="24"/>
                <w:szCs w:val="24"/>
              </w:rPr>
              <w:t>2 çocuklu</w:t>
            </w:r>
            <w:r>
              <w:rPr>
                <w:rFonts w:ascii="Times New Roman" w:hAnsi="Times New Roman" w:cs="Times New Roman"/>
                <w:spacing w:val="-1"/>
                <w:sz w:val="24"/>
                <w:szCs w:val="24"/>
              </w:rPr>
              <w:t xml:space="preserve"> </w:t>
            </w:r>
            <w:r>
              <w:rPr>
                <w:rFonts w:ascii="Times New Roman" w:hAnsi="Times New Roman" w:cs="Times New Roman"/>
                <w:sz w:val="24"/>
                <w:szCs w:val="24"/>
              </w:rPr>
              <w:t>aileler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vardır.</w:t>
            </w:r>
          </w:p>
          <w:p w14:paraId="2F5A44B1" w14:textId="77777777" w:rsidR="005B47A2" w:rsidRDefault="005B47A2" w:rsidP="00CF6B40">
            <w:pPr>
              <w:pStyle w:val="TableParagraph"/>
              <w:widowControl/>
              <w:numPr>
                <w:ilvl w:val="0"/>
                <w:numId w:val="28"/>
              </w:numPr>
              <w:tabs>
                <w:tab w:val="left" w:pos="300"/>
                <w:tab w:val="left" w:pos="302"/>
              </w:tabs>
              <w:suppressAutoHyphens/>
              <w:autoSpaceDE/>
              <w:spacing w:line="276" w:lineRule="auto"/>
              <w:ind w:right="203"/>
              <w:jc w:val="both"/>
              <w:textAlignment w:val="baseline"/>
            </w:pPr>
            <w:r>
              <w:rPr>
                <w:rFonts w:ascii="Times New Roman" w:hAnsi="Times New Roman" w:cs="Times New Roman"/>
                <w:sz w:val="24"/>
                <w:szCs w:val="24"/>
              </w:rPr>
              <w:t>Göç olan bir bölgedir, İç Anadolu bölgesinden</w:t>
            </w:r>
            <w:r>
              <w:rPr>
                <w:rFonts w:ascii="Times New Roman" w:hAnsi="Times New Roman" w:cs="Times New Roman"/>
                <w:spacing w:val="-1"/>
                <w:sz w:val="24"/>
                <w:szCs w:val="24"/>
              </w:rPr>
              <w:t xml:space="preserve"> </w:t>
            </w:r>
            <w:r>
              <w:rPr>
                <w:rFonts w:ascii="Times New Roman" w:hAnsi="Times New Roman" w:cs="Times New Roman"/>
                <w:sz w:val="24"/>
                <w:szCs w:val="24"/>
              </w:rPr>
              <w:t>göç gelmekte</w:t>
            </w:r>
            <w:r>
              <w:rPr>
                <w:rFonts w:ascii="Times New Roman" w:hAnsi="Times New Roman" w:cs="Times New Roman"/>
                <w:spacing w:val="40"/>
                <w:sz w:val="24"/>
                <w:szCs w:val="24"/>
              </w:rPr>
              <w:t xml:space="preserve"> </w:t>
            </w:r>
            <w:r>
              <w:rPr>
                <w:rFonts w:ascii="Times New Roman" w:hAnsi="Times New Roman" w:cs="Times New Roman"/>
                <w:sz w:val="24"/>
                <w:szCs w:val="24"/>
              </w:rPr>
              <w:t>olup</w:t>
            </w:r>
            <w:r>
              <w:rPr>
                <w:rFonts w:ascii="Times New Roman" w:hAnsi="Times New Roman" w:cs="Times New Roman"/>
                <w:spacing w:val="-4"/>
                <w:sz w:val="24"/>
                <w:szCs w:val="24"/>
              </w:rPr>
              <w:t xml:space="preserve"> </w:t>
            </w:r>
            <w:r>
              <w:rPr>
                <w:rFonts w:ascii="Times New Roman" w:hAnsi="Times New Roman" w:cs="Times New Roman"/>
                <w:sz w:val="24"/>
                <w:szCs w:val="24"/>
              </w:rPr>
              <w:t>son</w:t>
            </w:r>
            <w:r>
              <w:rPr>
                <w:rFonts w:ascii="Times New Roman" w:hAnsi="Times New Roman" w:cs="Times New Roman"/>
                <w:spacing w:val="-5"/>
                <w:sz w:val="24"/>
                <w:szCs w:val="24"/>
              </w:rPr>
              <w:t xml:space="preserve"> </w:t>
            </w:r>
            <w:r>
              <w:rPr>
                <w:rFonts w:ascii="Times New Roman" w:hAnsi="Times New Roman" w:cs="Times New Roman"/>
                <w:sz w:val="24"/>
                <w:szCs w:val="24"/>
              </w:rPr>
              <w:t>dönemde</w:t>
            </w:r>
            <w:r>
              <w:rPr>
                <w:rFonts w:ascii="Times New Roman" w:hAnsi="Times New Roman" w:cs="Times New Roman"/>
                <w:spacing w:val="-5"/>
                <w:sz w:val="24"/>
                <w:szCs w:val="24"/>
              </w:rPr>
              <w:t xml:space="preserve"> </w:t>
            </w:r>
            <w:r>
              <w:rPr>
                <w:rFonts w:ascii="Times New Roman" w:hAnsi="Times New Roman" w:cs="Times New Roman"/>
                <w:sz w:val="24"/>
                <w:szCs w:val="24"/>
              </w:rPr>
              <w:t>Ortadoğu</w:t>
            </w:r>
            <w:r>
              <w:rPr>
                <w:rFonts w:ascii="Times New Roman" w:hAnsi="Times New Roman" w:cs="Times New Roman"/>
                <w:spacing w:val="-6"/>
                <w:sz w:val="24"/>
                <w:szCs w:val="24"/>
              </w:rPr>
              <w:t xml:space="preserve"> </w:t>
            </w:r>
            <w:r>
              <w:rPr>
                <w:rFonts w:ascii="Times New Roman" w:hAnsi="Times New Roman" w:cs="Times New Roman"/>
                <w:sz w:val="24"/>
                <w:szCs w:val="24"/>
              </w:rPr>
              <w:t>zulmünden</w:t>
            </w:r>
            <w:r>
              <w:rPr>
                <w:rFonts w:ascii="Times New Roman" w:hAnsi="Times New Roman" w:cs="Times New Roman"/>
                <w:spacing w:val="-4"/>
                <w:sz w:val="24"/>
                <w:szCs w:val="24"/>
              </w:rPr>
              <w:t xml:space="preserve"> </w:t>
            </w:r>
            <w:r>
              <w:rPr>
                <w:rFonts w:ascii="Times New Roman" w:hAnsi="Times New Roman" w:cs="Times New Roman"/>
                <w:sz w:val="24"/>
                <w:szCs w:val="24"/>
              </w:rPr>
              <w:t>kaçanlar</w:t>
            </w:r>
            <w:r>
              <w:rPr>
                <w:rFonts w:ascii="Times New Roman" w:hAnsi="Times New Roman" w:cs="Times New Roman"/>
                <w:spacing w:val="-6"/>
                <w:sz w:val="24"/>
                <w:szCs w:val="24"/>
              </w:rPr>
              <w:t xml:space="preserve"> </w:t>
            </w:r>
            <w:r>
              <w:rPr>
                <w:rFonts w:ascii="Times New Roman" w:hAnsi="Times New Roman" w:cs="Times New Roman"/>
                <w:sz w:val="24"/>
                <w:szCs w:val="24"/>
              </w:rPr>
              <w:t>az</w:t>
            </w:r>
            <w:r>
              <w:rPr>
                <w:rFonts w:ascii="Times New Roman" w:hAnsi="Times New Roman" w:cs="Times New Roman"/>
                <w:spacing w:val="-6"/>
                <w:sz w:val="24"/>
                <w:szCs w:val="24"/>
              </w:rPr>
              <w:t xml:space="preserve"> </w:t>
            </w:r>
            <w:r>
              <w:rPr>
                <w:rFonts w:ascii="Times New Roman" w:hAnsi="Times New Roman" w:cs="Times New Roman"/>
                <w:sz w:val="24"/>
                <w:szCs w:val="24"/>
              </w:rPr>
              <w:t>da</w:t>
            </w:r>
            <w:r>
              <w:rPr>
                <w:rFonts w:ascii="Times New Roman" w:hAnsi="Times New Roman" w:cs="Times New Roman"/>
                <w:spacing w:val="-5"/>
                <w:sz w:val="24"/>
                <w:szCs w:val="24"/>
              </w:rPr>
              <w:t xml:space="preserve"> </w:t>
            </w:r>
            <w:r>
              <w:rPr>
                <w:rFonts w:ascii="Times New Roman" w:hAnsi="Times New Roman" w:cs="Times New Roman"/>
                <w:sz w:val="24"/>
                <w:szCs w:val="24"/>
              </w:rPr>
              <w:t>olsa</w:t>
            </w:r>
            <w:r>
              <w:rPr>
                <w:rFonts w:ascii="Times New Roman" w:hAnsi="Times New Roman" w:cs="Times New Roman"/>
                <w:spacing w:val="40"/>
                <w:sz w:val="24"/>
                <w:szCs w:val="24"/>
              </w:rPr>
              <w:t xml:space="preserve"> </w:t>
            </w:r>
            <w:r>
              <w:rPr>
                <w:rFonts w:ascii="Times New Roman" w:hAnsi="Times New Roman" w:cs="Times New Roman"/>
                <w:sz w:val="24"/>
                <w:szCs w:val="24"/>
              </w:rPr>
              <w:t>bölgede bulunmaktadır.</w:t>
            </w:r>
          </w:p>
          <w:p w14:paraId="350A151D" w14:textId="77777777" w:rsidR="005B47A2" w:rsidRDefault="005B47A2" w:rsidP="00CF6B40">
            <w:pPr>
              <w:pStyle w:val="TableParagraph"/>
              <w:widowControl/>
              <w:numPr>
                <w:ilvl w:val="0"/>
                <w:numId w:val="28"/>
              </w:numPr>
              <w:tabs>
                <w:tab w:val="left" w:pos="300"/>
              </w:tabs>
              <w:suppressAutoHyphens/>
              <w:autoSpaceDE/>
              <w:spacing w:before="27" w:line="209" w:lineRule="exact"/>
              <w:ind w:hanging="284"/>
              <w:jc w:val="both"/>
              <w:textAlignment w:val="baseline"/>
            </w:pPr>
            <w:r>
              <w:rPr>
                <w:rFonts w:ascii="Times New Roman" w:hAnsi="Times New Roman" w:cs="Times New Roman"/>
                <w:sz w:val="24"/>
                <w:szCs w:val="24"/>
              </w:rPr>
              <w:t>Nüfusun</w:t>
            </w:r>
            <w:r>
              <w:rPr>
                <w:rFonts w:ascii="Times New Roman" w:hAnsi="Times New Roman" w:cs="Times New Roman"/>
                <w:spacing w:val="-2"/>
                <w:sz w:val="24"/>
                <w:szCs w:val="24"/>
              </w:rPr>
              <w:t xml:space="preserve"> </w:t>
            </w:r>
            <w:r>
              <w:rPr>
                <w:rFonts w:ascii="Times New Roman" w:hAnsi="Times New Roman" w:cs="Times New Roman"/>
                <w:sz w:val="24"/>
                <w:szCs w:val="24"/>
              </w:rPr>
              <w:t>yaş</w:t>
            </w:r>
            <w:r>
              <w:rPr>
                <w:rFonts w:ascii="Times New Roman" w:hAnsi="Times New Roman" w:cs="Times New Roman"/>
                <w:spacing w:val="-2"/>
                <w:sz w:val="24"/>
                <w:szCs w:val="24"/>
              </w:rPr>
              <w:t xml:space="preserve"> </w:t>
            </w:r>
            <w:r>
              <w:rPr>
                <w:rFonts w:ascii="Times New Roman" w:hAnsi="Times New Roman" w:cs="Times New Roman"/>
                <w:sz w:val="24"/>
                <w:szCs w:val="24"/>
              </w:rPr>
              <w:t>gruplarına</w:t>
            </w:r>
            <w:r>
              <w:rPr>
                <w:rFonts w:ascii="Times New Roman" w:hAnsi="Times New Roman" w:cs="Times New Roman"/>
                <w:spacing w:val="-1"/>
                <w:sz w:val="24"/>
                <w:szCs w:val="24"/>
              </w:rPr>
              <w:t xml:space="preserve"> </w:t>
            </w:r>
            <w:r>
              <w:rPr>
                <w:rFonts w:ascii="Times New Roman" w:hAnsi="Times New Roman" w:cs="Times New Roman"/>
                <w:sz w:val="24"/>
                <w:szCs w:val="24"/>
              </w:rPr>
              <w:t>göre</w:t>
            </w:r>
            <w:r>
              <w:rPr>
                <w:rFonts w:ascii="Times New Roman" w:hAnsi="Times New Roman" w:cs="Times New Roman"/>
                <w:spacing w:val="-2"/>
                <w:sz w:val="24"/>
                <w:szCs w:val="24"/>
              </w:rPr>
              <w:t xml:space="preserve"> </w:t>
            </w:r>
            <w:r>
              <w:rPr>
                <w:rFonts w:ascii="Times New Roman" w:hAnsi="Times New Roman" w:cs="Times New Roman"/>
                <w:sz w:val="24"/>
                <w:szCs w:val="24"/>
              </w:rPr>
              <w:t>dağılımında</w:t>
            </w:r>
            <w:r>
              <w:rPr>
                <w:rFonts w:ascii="Times New Roman" w:hAnsi="Times New Roman" w:cs="Times New Roman"/>
                <w:spacing w:val="-1"/>
                <w:sz w:val="24"/>
                <w:szCs w:val="24"/>
              </w:rPr>
              <w:t xml:space="preserve"> </w:t>
            </w:r>
            <w:r>
              <w:rPr>
                <w:rFonts w:ascii="Times New Roman" w:hAnsi="Times New Roman" w:cs="Times New Roman"/>
                <w:sz w:val="24"/>
                <w:szCs w:val="24"/>
              </w:rPr>
              <w:t>homojen</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 xml:space="preserve">olup </w:t>
            </w:r>
            <w:r>
              <w:rPr>
                <w:rFonts w:ascii="Times New Roman" w:hAnsi="Times New Roman" w:cs="Times New Roman"/>
                <w:sz w:val="24"/>
                <w:szCs w:val="24"/>
              </w:rPr>
              <w:t>emekli</w:t>
            </w:r>
            <w:r>
              <w:rPr>
                <w:rFonts w:ascii="Times New Roman" w:hAnsi="Times New Roman" w:cs="Times New Roman"/>
                <w:spacing w:val="-3"/>
                <w:sz w:val="24"/>
                <w:szCs w:val="24"/>
              </w:rPr>
              <w:t xml:space="preserve"> </w:t>
            </w:r>
            <w:r>
              <w:rPr>
                <w:rFonts w:ascii="Times New Roman" w:hAnsi="Times New Roman" w:cs="Times New Roman"/>
                <w:sz w:val="24"/>
                <w:szCs w:val="24"/>
              </w:rPr>
              <w:t>nüfus</w:t>
            </w:r>
            <w:r>
              <w:rPr>
                <w:rFonts w:ascii="Times New Roman" w:hAnsi="Times New Roman" w:cs="Times New Roman"/>
                <w:spacing w:val="-2"/>
                <w:sz w:val="24"/>
                <w:szCs w:val="24"/>
              </w:rPr>
              <w:t xml:space="preserve"> </w:t>
            </w:r>
            <w:r>
              <w:rPr>
                <w:rFonts w:ascii="Times New Roman" w:hAnsi="Times New Roman" w:cs="Times New Roman"/>
                <w:sz w:val="24"/>
                <w:szCs w:val="24"/>
              </w:rPr>
              <w:t>ile gençlerin</w:t>
            </w:r>
            <w:r>
              <w:rPr>
                <w:rFonts w:ascii="Times New Roman" w:hAnsi="Times New Roman" w:cs="Times New Roman"/>
                <w:spacing w:val="-1"/>
                <w:sz w:val="24"/>
                <w:szCs w:val="24"/>
              </w:rPr>
              <w:t xml:space="preserve"> </w:t>
            </w:r>
            <w:r>
              <w:rPr>
                <w:rFonts w:ascii="Times New Roman" w:hAnsi="Times New Roman" w:cs="Times New Roman"/>
                <w:sz w:val="24"/>
                <w:szCs w:val="24"/>
              </w:rPr>
              <w:t>yaşam</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alanları </w:t>
            </w:r>
            <w:r>
              <w:rPr>
                <w:rFonts w:ascii="Times New Roman" w:hAnsi="Times New Roman" w:cs="Times New Roman"/>
                <w:spacing w:val="-2"/>
                <w:sz w:val="24"/>
                <w:szCs w:val="24"/>
              </w:rPr>
              <w:t>vardır.</w:t>
            </w:r>
          </w:p>
          <w:p w14:paraId="5ED8D911" w14:textId="77777777" w:rsidR="005B47A2" w:rsidRDefault="005B47A2" w:rsidP="00CF6B40">
            <w:pPr>
              <w:pStyle w:val="TableParagraph"/>
              <w:widowControl/>
              <w:numPr>
                <w:ilvl w:val="0"/>
                <w:numId w:val="28"/>
              </w:numPr>
              <w:tabs>
                <w:tab w:val="left" w:pos="300"/>
                <w:tab w:val="left" w:pos="302"/>
              </w:tabs>
              <w:suppressAutoHyphens/>
              <w:autoSpaceDE/>
              <w:spacing w:line="264" w:lineRule="auto"/>
              <w:ind w:right="212"/>
              <w:textAlignment w:val="baseline"/>
            </w:pPr>
            <w:r>
              <w:rPr>
                <w:rFonts w:ascii="Times New Roman" w:hAnsi="Times New Roman" w:cs="Times New Roman"/>
                <w:sz w:val="24"/>
                <w:szCs w:val="24"/>
              </w:rPr>
              <w:t>Hayat</w:t>
            </w:r>
            <w:r>
              <w:rPr>
                <w:rFonts w:ascii="Times New Roman" w:hAnsi="Times New Roman" w:cs="Times New Roman"/>
                <w:spacing w:val="-5"/>
                <w:sz w:val="24"/>
                <w:szCs w:val="24"/>
              </w:rPr>
              <w:t xml:space="preserve"> </w:t>
            </w:r>
            <w:r>
              <w:rPr>
                <w:rFonts w:ascii="Times New Roman" w:hAnsi="Times New Roman" w:cs="Times New Roman"/>
                <w:sz w:val="24"/>
                <w:szCs w:val="24"/>
              </w:rPr>
              <w:t>beklentilerinde</w:t>
            </w:r>
            <w:r>
              <w:rPr>
                <w:rFonts w:ascii="Times New Roman" w:hAnsi="Times New Roman" w:cs="Times New Roman"/>
                <w:spacing w:val="-5"/>
                <w:sz w:val="24"/>
                <w:szCs w:val="24"/>
              </w:rPr>
              <w:t xml:space="preserve"> </w:t>
            </w:r>
            <w:r>
              <w:rPr>
                <w:rFonts w:ascii="Times New Roman" w:hAnsi="Times New Roman" w:cs="Times New Roman"/>
                <w:sz w:val="24"/>
                <w:szCs w:val="24"/>
              </w:rPr>
              <w:t>hızlı</w:t>
            </w:r>
            <w:r>
              <w:rPr>
                <w:rFonts w:ascii="Times New Roman" w:hAnsi="Times New Roman" w:cs="Times New Roman"/>
                <w:spacing w:val="-5"/>
                <w:sz w:val="24"/>
                <w:szCs w:val="24"/>
              </w:rPr>
              <w:t xml:space="preserve"> </w:t>
            </w:r>
            <w:r>
              <w:rPr>
                <w:rFonts w:ascii="Times New Roman" w:hAnsi="Times New Roman" w:cs="Times New Roman"/>
                <w:sz w:val="24"/>
                <w:szCs w:val="24"/>
              </w:rPr>
              <w:t>para</w:t>
            </w:r>
            <w:r>
              <w:rPr>
                <w:rFonts w:ascii="Times New Roman" w:hAnsi="Times New Roman" w:cs="Times New Roman"/>
                <w:spacing w:val="-7"/>
                <w:sz w:val="24"/>
                <w:szCs w:val="24"/>
              </w:rPr>
              <w:t xml:space="preserve"> </w:t>
            </w:r>
            <w:r>
              <w:rPr>
                <w:rFonts w:ascii="Times New Roman" w:hAnsi="Times New Roman" w:cs="Times New Roman"/>
                <w:sz w:val="24"/>
                <w:szCs w:val="24"/>
              </w:rPr>
              <w:t>kazanma</w:t>
            </w:r>
            <w:r>
              <w:rPr>
                <w:rFonts w:ascii="Times New Roman" w:hAnsi="Times New Roman" w:cs="Times New Roman"/>
                <w:spacing w:val="-5"/>
                <w:sz w:val="24"/>
                <w:szCs w:val="24"/>
              </w:rPr>
              <w:t xml:space="preserve"> </w:t>
            </w:r>
            <w:r>
              <w:rPr>
                <w:rFonts w:ascii="Times New Roman" w:hAnsi="Times New Roman" w:cs="Times New Roman"/>
                <w:sz w:val="24"/>
                <w:szCs w:val="24"/>
              </w:rPr>
              <w:t>hırsı,</w:t>
            </w:r>
            <w:r>
              <w:rPr>
                <w:rFonts w:ascii="Times New Roman" w:hAnsi="Times New Roman" w:cs="Times New Roman"/>
                <w:spacing w:val="-6"/>
                <w:sz w:val="24"/>
                <w:szCs w:val="24"/>
              </w:rPr>
              <w:t xml:space="preserve"> </w:t>
            </w:r>
            <w:r>
              <w:rPr>
                <w:rFonts w:ascii="Times New Roman" w:hAnsi="Times New Roman" w:cs="Times New Roman"/>
                <w:sz w:val="24"/>
                <w:szCs w:val="24"/>
              </w:rPr>
              <w:t>lüks</w:t>
            </w:r>
            <w:r>
              <w:rPr>
                <w:rFonts w:ascii="Times New Roman" w:hAnsi="Times New Roman" w:cs="Times New Roman"/>
                <w:spacing w:val="-5"/>
                <w:sz w:val="24"/>
                <w:szCs w:val="24"/>
              </w:rPr>
              <w:t xml:space="preserve"> </w:t>
            </w:r>
            <w:r>
              <w:rPr>
                <w:rFonts w:ascii="Times New Roman" w:hAnsi="Times New Roman" w:cs="Times New Roman"/>
                <w:sz w:val="24"/>
                <w:szCs w:val="24"/>
              </w:rPr>
              <w:t>yaşama</w:t>
            </w:r>
            <w:r>
              <w:rPr>
                <w:rFonts w:ascii="Times New Roman" w:hAnsi="Times New Roman" w:cs="Times New Roman"/>
                <w:spacing w:val="40"/>
                <w:sz w:val="24"/>
                <w:szCs w:val="24"/>
              </w:rPr>
              <w:t xml:space="preserve"> </w:t>
            </w:r>
            <w:r>
              <w:rPr>
                <w:rFonts w:ascii="Times New Roman" w:hAnsi="Times New Roman" w:cs="Times New Roman"/>
                <w:sz w:val="24"/>
                <w:szCs w:val="24"/>
              </w:rPr>
              <w:t>düşkünlüğü</w:t>
            </w:r>
            <w:r>
              <w:rPr>
                <w:rFonts w:ascii="Times New Roman" w:hAnsi="Times New Roman" w:cs="Times New Roman"/>
                <w:spacing w:val="-3"/>
                <w:sz w:val="24"/>
                <w:szCs w:val="24"/>
              </w:rPr>
              <w:t xml:space="preserve"> </w:t>
            </w:r>
            <w:r>
              <w:rPr>
                <w:rFonts w:ascii="Times New Roman" w:hAnsi="Times New Roman" w:cs="Times New Roman"/>
                <w:sz w:val="24"/>
                <w:szCs w:val="24"/>
              </w:rPr>
              <w:t>görülebilmektedir.</w:t>
            </w:r>
          </w:p>
          <w:p w14:paraId="400C51B8" w14:textId="77777777" w:rsidR="005B47A2" w:rsidRDefault="005B47A2" w:rsidP="00CF6B40">
            <w:pPr>
              <w:pStyle w:val="TableParagraph"/>
              <w:widowControl/>
              <w:numPr>
                <w:ilvl w:val="0"/>
                <w:numId w:val="28"/>
              </w:numPr>
              <w:tabs>
                <w:tab w:val="left" w:pos="300"/>
              </w:tabs>
              <w:suppressAutoHyphens/>
              <w:autoSpaceDE/>
              <w:spacing w:before="26" w:line="209" w:lineRule="exact"/>
              <w:ind w:hanging="284"/>
              <w:textAlignment w:val="baseline"/>
            </w:pPr>
            <w:r>
              <w:rPr>
                <w:rFonts w:ascii="Times New Roman" w:hAnsi="Times New Roman" w:cs="Times New Roman"/>
                <w:sz w:val="24"/>
                <w:szCs w:val="24"/>
              </w:rPr>
              <w:t>Beslenme alışkanlığı</w:t>
            </w:r>
            <w:r>
              <w:rPr>
                <w:rFonts w:ascii="Times New Roman" w:hAnsi="Times New Roman" w:cs="Times New Roman"/>
                <w:spacing w:val="-3"/>
                <w:sz w:val="24"/>
                <w:szCs w:val="24"/>
              </w:rPr>
              <w:t xml:space="preserve"> </w:t>
            </w:r>
            <w:r>
              <w:rPr>
                <w:rFonts w:ascii="Times New Roman" w:hAnsi="Times New Roman" w:cs="Times New Roman"/>
                <w:sz w:val="24"/>
                <w:szCs w:val="24"/>
              </w:rPr>
              <w:t>olarak</w:t>
            </w:r>
            <w:r>
              <w:rPr>
                <w:rFonts w:ascii="Times New Roman" w:hAnsi="Times New Roman" w:cs="Times New Roman"/>
                <w:spacing w:val="-1"/>
                <w:sz w:val="24"/>
                <w:szCs w:val="24"/>
              </w:rPr>
              <w:t xml:space="preserve"> </w:t>
            </w:r>
            <w:r>
              <w:rPr>
                <w:rFonts w:ascii="Times New Roman" w:hAnsi="Times New Roman" w:cs="Times New Roman"/>
                <w:sz w:val="24"/>
                <w:szCs w:val="24"/>
              </w:rPr>
              <w:t>sabah kahvaltı yapmama,</w:t>
            </w:r>
            <w:r>
              <w:rPr>
                <w:rFonts w:ascii="Times New Roman" w:hAnsi="Times New Roman" w:cs="Times New Roman"/>
                <w:spacing w:val="-3"/>
                <w:sz w:val="24"/>
                <w:szCs w:val="24"/>
              </w:rPr>
              <w:t xml:space="preserve"> </w:t>
            </w:r>
            <w:proofErr w:type="spellStart"/>
            <w:r>
              <w:rPr>
                <w:rFonts w:ascii="Times New Roman" w:hAnsi="Times New Roman" w:cs="Times New Roman"/>
                <w:spacing w:val="-2"/>
                <w:sz w:val="24"/>
                <w:szCs w:val="24"/>
              </w:rPr>
              <w:t>öğlen</w:t>
            </w:r>
            <w:r>
              <w:rPr>
                <w:rFonts w:ascii="Times New Roman" w:hAnsi="Times New Roman" w:cs="Times New Roman"/>
                <w:sz w:val="24"/>
                <w:szCs w:val="24"/>
              </w:rPr>
              <w:t>arasında</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 xml:space="preserve">yemek sorunu </w:t>
            </w:r>
            <w:r>
              <w:rPr>
                <w:rFonts w:ascii="Times New Roman" w:hAnsi="Times New Roman" w:cs="Times New Roman"/>
                <w:spacing w:val="-2"/>
                <w:sz w:val="24"/>
                <w:szCs w:val="24"/>
              </w:rPr>
              <w:t>yaşanmaktadır.</w:t>
            </w:r>
          </w:p>
          <w:p w14:paraId="33A7D2F1" w14:textId="77777777" w:rsidR="005B47A2" w:rsidRDefault="005B47A2" w:rsidP="00CF6B40">
            <w:pPr>
              <w:pStyle w:val="TableParagraph"/>
              <w:widowControl/>
              <w:numPr>
                <w:ilvl w:val="0"/>
                <w:numId w:val="28"/>
              </w:numPr>
              <w:tabs>
                <w:tab w:val="left" w:pos="300"/>
                <w:tab w:val="left" w:pos="302"/>
              </w:tabs>
              <w:suppressAutoHyphens/>
              <w:autoSpaceDE/>
              <w:spacing w:line="252" w:lineRule="exact"/>
              <w:ind w:right="187"/>
              <w:jc w:val="both"/>
              <w:textAlignment w:val="baseline"/>
            </w:pPr>
            <w:r>
              <w:rPr>
                <w:rFonts w:ascii="Times New Roman" w:hAnsi="Times New Roman" w:cs="Times New Roman"/>
                <w:sz w:val="24"/>
                <w:szCs w:val="24"/>
              </w:rPr>
              <w:t>Değerler</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mesleki</w:t>
            </w:r>
            <w:r>
              <w:rPr>
                <w:rFonts w:ascii="Times New Roman" w:hAnsi="Times New Roman" w:cs="Times New Roman"/>
                <w:spacing w:val="-4"/>
                <w:sz w:val="24"/>
                <w:szCs w:val="24"/>
              </w:rPr>
              <w:t xml:space="preserve"> </w:t>
            </w:r>
            <w:r>
              <w:rPr>
                <w:rFonts w:ascii="Times New Roman" w:hAnsi="Times New Roman" w:cs="Times New Roman"/>
                <w:sz w:val="24"/>
                <w:szCs w:val="24"/>
              </w:rPr>
              <w:t>etik</w:t>
            </w:r>
            <w:r>
              <w:rPr>
                <w:rFonts w:ascii="Times New Roman" w:hAnsi="Times New Roman" w:cs="Times New Roman"/>
                <w:spacing w:val="-5"/>
                <w:sz w:val="24"/>
                <w:szCs w:val="24"/>
              </w:rPr>
              <w:t xml:space="preserve"> </w:t>
            </w:r>
            <w:r>
              <w:rPr>
                <w:rFonts w:ascii="Times New Roman" w:hAnsi="Times New Roman" w:cs="Times New Roman"/>
                <w:sz w:val="24"/>
                <w:szCs w:val="24"/>
              </w:rPr>
              <w:t>kuralları</w:t>
            </w:r>
            <w:r>
              <w:rPr>
                <w:rFonts w:ascii="Times New Roman" w:hAnsi="Times New Roman" w:cs="Times New Roman"/>
                <w:spacing w:val="-4"/>
                <w:sz w:val="24"/>
                <w:szCs w:val="24"/>
              </w:rPr>
              <w:t xml:space="preserve"> </w:t>
            </w:r>
            <w:r>
              <w:rPr>
                <w:rFonts w:ascii="Times New Roman" w:hAnsi="Times New Roman" w:cs="Times New Roman"/>
                <w:sz w:val="24"/>
                <w:szCs w:val="24"/>
              </w:rPr>
              <w:t>okulda</w:t>
            </w:r>
            <w:r>
              <w:rPr>
                <w:rFonts w:ascii="Times New Roman" w:hAnsi="Times New Roman" w:cs="Times New Roman"/>
                <w:spacing w:val="-4"/>
                <w:sz w:val="24"/>
                <w:szCs w:val="24"/>
              </w:rPr>
              <w:t xml:space="preserve"> </w:t>
            </w:r>
            <w:r>
              <w:rPr>
                <w:rFonts w:ascii="Times New Roman" w:hAnsi="Times New Roman" w:cs="Times New Roman"/>
                <w:sz w:val="24"/>
                <w:szCs w:val="24"/>
              </w:rPr>
              <w:t>aşılanmakta</w:t>
            </w:r>
            <w:r>
              <w:rPr>
                <w:rFonts w:ascii="Times New Roman" w:hAnsi="Times New Roman" w:cs="Times New Roman"/>
                <w:spacing w:val="-5"/>
                <w:sz w:val="24"/>
                <w:szCs w:val="24"/>
              </w:rPr>
              <w:t xml:space="preserve"> </w:t>
            </w:r>
            <w:r>
              <w:rPr>
                <w:rFonts w:ascii="Times New Roman" w:hAnsi="Times New Roman" w:cs="Times New Roman"/>
                <w:sz w:val="24"/>
                <w:szCs w:val="24"/>
              </w:rPr>
              <w:t>ancak</w:t>
            </w:r>
            <w:r>
              <w:rPr>
                <w:rFonts w:ascii="Times New Roman" w:hAnsi="Times New Roman" w:cs="Times New Roman"/>
                <w:spacing w:val="40"/>
                <w:sz w:val="24"/>
                <w:szCs w:val="24"/>
              </w:rPr>
              <w:t xml:space="preserve"> </w:t>
            </w:r>
            <w:r>
              <w:rPr>
                <w:rFonts w:ascii="Times New Roman" w:hAnsi="Times New Roman" w:cs="Times New Roman"/>
                <w:sz w:val="24"/>
                <w:szCs w:val="24"/>
              </w:rPr>
              <w:t>çevre etkisiyle yozlaşmalar görülmektedir.</w:t>
            </w:r>
          </w:p>
        </w:tc>
        <w:tc>
          <w:tcPr>
            <w:tcW w:w="5183" w:type="dxa"/>
            <w:tcBorders>
              <w:top w:val="single" w:sz="8" w:space="0" w:color="000000"/>
              <w:left w:val="single" w:sz="8" w:space="0" w:color="000000"/>
              <w:bottom w:val="single" w:sz="8" w:space="0" w:color="000000"/>
              <w:right w:val="single" w:sz="8" w:space="0" w:color="000000"/>
            </w:tcBorders>
            <w:shd w:val="clear" w:color="auto" w:fill="EAF1DD"/>
            <w:tcMar>
              <w:top w:w="0" w:type="dxa"/>
              <w:left w:w="108" w:type="dxa"/>
              <w:bottom w:w="0" w:type="dxa"/>
              <w:right w:w="108" w:type="dxa"/>
            </w:tcMar>
          </w:tcPr>
          <w:p w14:paraId="48542BE3" w14:textId="77777777" w:rsidR="005B47A2" w:rsidRDefault="005B47A2" w:rsidP="00CF6B40">
            <w:pPr>
              <w:pStyle w:val="TableParagraph"/>
              <w:widowControl/>
              <w:numPr>
                <w:ilvl w:val="0"/>
                <w:numId w:val="35"/>
              </w:numPr>
              <w:tabs>
                <w:tab w:val="left" w:pos="299"/>
                <w:tab w:val="left" w:pos="301"/>
              </w:tabs>
              <w:suppressAutoHyphens/>
              <w:autoSpaceDE/>
              <w:spacing w:before="196" w:line="276" w:lineRule="auto"/>
              <w:ind w:right="322"/>
              <w:textAlignment w:val="baseline"/>
            </w:pPr>
            <w:r>
              <w:rPr>
                <w:rFonts w:ascii="Times New Roman" w:hAnsi="Times New Roman" w:cs="Times New Roman"/>
                <w:sz w:val="24"/>
                <w:szCs w:val="24"/>
              </w:rPr>
              <w:t>Okul teknoloji kullanım durumu yüksektir, öğretimden</w:t>
            </w:r>
            <w:r>
              <w:rPr>
                <w:rFonts w:ascii="Times New Roman" w:hAnsi="Times New Roman" w:cs="Times New Roman"/>
                <w:spacing w:val="40"/>
                <w:sz w:val="24"/>
                <w:szCs w:val="24"/>
              </w:rPr>
              <w:t xml:space="preserve"> </w:t>
            </w:r>
            <w:r>
              <w:rPr>
                <w:rFonts w:ascii="Times New Roman" w:hAnsi="Times New Roman" w:cs="Times New Roman"/>
                <w:sz w:val="24"/>
                <w:szCs w:val="24"/>
              </w:rPr>
              <w:t>ölçme</w:t>
            </w:r>
            <w:r>
              <w:rPr>
                <w:rFonts w:ascii="Times New Roman" w:hAnsi="Times New Roman" w:cs="Times New Roman"/>
                <w:spacing w:val="-6"/>
                <w:sz w:val="24"/>
                <w:szCs w:val="24"/>
              </w:rPr>
              <w:t xml:space="preserve"> </w:t>
            </w:r>
            <w:r>
              <w:rPr>
                <w:rFonts w:ascii="Times New Roman" w:hAnsi="Times New Roman" w:cs="Times New Roman"/>
                <w:sz w:val="24"/>
                <w:szCs w:val="24"/>
              </w:rPr>
              <w:t>değerlendirmeye</w:t>
            </w:r>
            <w:r>
              <w:rPr>
                <w:rFonts w:ascii="Times New Roman" w:hAnsi="Times New Roman" w:cs="Times New Roman"/>
                <w:spacing w:val="-6"/>
                <w:sz w:val="24"/>
                <w:szCs w:val="24"/>
              </w:rPr>
              <w:t xml:space="preserve"> </w:t>
            </w:r>
            <w:r>
              <w:rPr>
                <w:rFonts w:ascii="Times New Roman" w:hAnsi="Times New Roman" w:cs="Times New Roman"/>
                <w:sz w:val="24"/>
                <w:szCs w:val="24"/>
              </w:rPr>
              <w:t>kadar</w:t>
            </w:r>
            <w:r>
              <w:rPr>
                <w:rFonts w:ascii="Times New Roman" w:hAnsi="Times New Roman" w:cs="Times New Roman"/>
                <w:spacing w:val="-7"/>
                <w:sz w:val="24"/>
                <w:szCs w:val="24"/>
              </w:rPr>
              <w:t xml:space="preserve"> </w:t>
            </w:r>
            <w:r>
              <w:rPr>
                <w:rFonts w:ascii="Times New Roman" w:hAnsi="Times New Roman" w:cs="Times New Roman"/>
                <w:sz w:val="24"/>
                <w:szCs w:val="24"/>
              </w:rPr>
              <w:t>tüm</w:t>
            </w:r>
            <w:r>
              <w:rPr>
                <w:rFonts w:ascii="Times New Roman" w:hAnsi="Times New Roman" w:cs="Times New Roman"/>
                <w:spacing w:val="-9"/>
                <w:sz w:val="24"/>
                <w:szCs w:val="24"/>
              </w:rPr>
              <w:t xml:space="preserve"> </w:t>
            </w:r>
            <w:r>
              <w:rPr>
                <w:rFonts w:ascii="Times New Roman" w:hAnsi="Times New Roman" w:cs="Times New Roman"/>
                <w:sz w:val="24"/>
                <w:szCs w:val="24"/>
              </w:rPr>
              <w:t>aşamalarda</w:t>
            </w:r>
            <w:r>
              <w:rPr>
                <w:rFonts w:ascii="Times New Roman" w:hAnsi="Times New Roman" w:cs="Times New Roman"/>
                <w:spacing w:val="-10"/>
                <w:sz w:val="24"/>
                <w:szCs w:val="24"/>
              </w:rPr>
              <w:t xml:space="preserve"> </w:t>
            </w:r>
            <w:r>
              <w:rPr>
                <w:rFonts w:ascii="Times New Roman" w:hAnsi="Times New Roman" w:cs="Times New Roman"/>
                <w:sz w:val="24"/>
                <w:szCs w:val="24"/>
              </w:rPr>
              <w:t>imkânlar</w:t>
            </w:r>
            <w:r>
              <w:rPr>
                <w:rFonts w:ascii="Times New Roman" w:hAnsi="Times New Roman" w:cs="Times New Roman"/>
                <w:spacing w:val="40"/>
                <w:sz w:val="24"/>
                <w:szCs w:val="24"/>
              </w:rPr>
              <w:t xml:space="preserve"> </w:t>
            </w:r>
            <w:r>
              <w:rPr>
                <w:rFonts w:ascii="Times New Roman" w:hAnsi="Times New Roman" w:cs="Times New Roman"/>
                <w:sz w:val="24"/>
                <w:szCs w:val="24"/>
              </w:rPr>
              <w:t>kullanılmaktadır.</w:t>
            </w:r>
            <w:r>
              <w:rPr>
                <w:rFonts w:ascii="Times New Roman" w:hAnsi="Times New Roman" w:cs="Times New Roman"/>
                <w:spacing w:val="39"/>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Devlet</w:t>
            </w:r>
            <w:r>
              <w:rPr>
                <w:rFonts w:ascii="Times New Roman" w:hAnsi="Times New Roman" w:cs="Times New Roman"/>
                <w:spacing w:val="-1"/>
                <w:sz w:val="24"/>
                <w:szCs w:val="24"/>
              </w:rPr>
              <w:t xml:space="preserve"> </w:t>
            </w:r>
            <w:r>
              <w:rPr>
                <w:rFonts w:ascii="Times New Roman" w:hAnsi="Times New Roman" w:cs="Times New Roman"/>
                <w:sz w:val="24"/>
                <w:szCs w:val="24"/>
              </w:rPr>
              <w:t>uygulamaları ile öğrenci not</w:t>
            </w:r>
            <w:r>
              <w:rPr>
                <w:rFonts w:ascii="Times New Roman" w:hAnsi="Times New Roman" w:cs="Times New Roman"/>
                <w:spacing w:val="40"/>
                <w:sz w:val="24"/>
                <w:szCs w:val="24"/>
              </w:rPr>
              <w:t xml:space="preserve"> </w:t>
            </w:r>
            <w:r>
              <w:rPr>
                <w:rFonts w:ascii="Times New Roman" w:hAnsi="Times New Roman" w:cs="Times New Roman"/>
                <w:sz w:val="24"/>
                <w:szCs w:val="24"/>
              </w:rPr>
              <w:t>devamsızlık takibi yapılabilmektedir.</w:t>
            </w:r>
          </w:p>
          <w:p w14:paraId="6024701D" w14:textId="77777777" w:rsidR="005B47A2" w:rsidRDefault="005B47A2" w:rsidP="00CF6B40">
            <w:pPr>
              <w:pStyle w:val="TableParagraph"/>
              <w:widowControl/>
              <w:numPr>
                <w:ilvl w:val="0"/>
                <w:numId w:val="27"/>
              </w:numPr>
              <w:tabs>
                <w:tab w:val="left" w:pos="600"/>
              </w:tabs>
              <w:suppressAutoHyphens/>
              <w:autoSpaceDE/>
              <w:spacing w:line="217" w:lineRule="exact"/>
              <w:ind w:left="300" w:hanging="284"/>
              <w:textAlignment w:val="baseline"/>
            </w:pPr>
            <w:r>
              <w:rPr>
                <w:rFonts w:ascii="Times New Roman" w:hAnsi="Times New Roman" w:cs="Times New Roman"/>
                <w:sz w:val="24"/>
                <w:szCs w:val="24"/>
              </w:rPr>
              <w:t>Dijital</w:t>
            </w:r>
            <w:r>
              <w:rPr>
                <w:rFonts w:ascii="Times New Roman" w:hAnsi="Times New Roman" w:cs="Times New Roman"/>
                <w:spacing w:val="-3"/>
                <w:sz w:val="24"/>
                <w:szCs w:val="24"/>
              </w:rPr>
              <w:t xml:space="preserve"> </w:t>
            </w:r>
            <w:r>
              <w:rPr>
                <w:rFonts w:ascii="Times New Roman" w:hAnsi="Times New Roman" w:cs="Times New Roman"/>
                <w:sz w:val="24"/>
                <w:szCs w:val="24"/>
              </w:rPr>
              <w:t>Platformlar</w:t>
            </w:r>
            <w:r>
              <w:rPr>
                <w:rFonts w:ascii="Times New Roman" w:hAnsi="Times New Roman" w:cs="Times New Roman"/>
                <w:spacing w:val="-1"/>
                <w:sz w:val="24"/>
                <w:szCs w:val="24"/>
              </w:rPr>
              <w:t xml:space="preserve"> </w:t>
            </w:r>
            <w:r>
              <w:rPr>
                <w:rFonts w:ascii="Times New Roman" w:hAnsi="Times New Roman" w:cs="Times New Roman"/>
                <w:sz w:val="24"/>
                <w:szCs w:val="24"/>
              </w:rPr>
              <w:t>üzerinden</w:t>
            </w:r>
            <w:r>
              <w:rPr>
                <w:rFonts w:ascii="Times New Roman" w:hAnsi="Times New Roman" w:cs="Times New Roman"/>
                <w:spacing w:val="-1"/>
                <w:sz w:val="24"/>
                <w:szCs w:val="24"/>
              </w:rPr>
              <w:t xml:space="preserve"> </w:t>
            </w:r>
            <w:r>
              <w:rPr>
                <w:rFonts w:ascii="Times New Roman" w:hAnsi="Times New Roman" w:cs="Times New Roman"/>
                <w:sz w:val="24"/>
                <w:szCs w:val="24"/>
              </w:rPr>
              <w:t>EBA gibi</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uzaktan </w:t>
            </w:r>
            <w:r>
              <w:rPr>
                <w:rFonts w:ascii="Times New Roman" w:hAnsi="Times New Roman" w:cs="Times New Roman"/>
                <w:spacing w:val="-2"/>
                <w:sz w:val="24"/>
                <w:szCs w:val="24"/>
              </w:rPr>
              <w:t>eğitim</w:t>
            </w:r>
          </w:p>
          <w:p w14:paraId="70EE01C4" w14:textId="77777777" w:rsidR="005B47A2" w:rsidRDefault="005B47A2" w:rsidP="005255EA">
            <w:pPr>
              <w:pStyle w:val="TableParagraph"/>
              <w:spacing w:before="31" w:line="208" w:lineRule="exact"/>
              <w:ind w:left="301"/>
            </w:pPr>
            <w:proofErr w:type="gramStart"/>
            <w:r>
              <w:rPr>
                <w:rFonts w:ascii="Times New Roman" w:hAnsi="Times New Roman" w:cs="Times New Roman"/>
                <w:sz w:val="24"/>
                <w:szCs w:val="24"/>
              </w:rPr>
              <w:t>imkânları</w:t>
            </w:r>
            <w:proofErr w:type="gramEnd"/>
            <w:r>
              <w:rPr>
                <w:rFonts w:ascii="Times New Roman" w:hAnsi="Times New Roman" w:cs="Times New Roman"/>
                <w:spacing w:val="1"/>
                <w:sz w:val="24"/>
                <w:szCs w:val="24"/>
              </w:rPr>
              <w:t xml:space="preserve"> </w:t>
            </w:r>
            <w:r>
              <w:rPr>
                <w:rFonts w:ascii="Times New Roman" w:hAnsi="Times New Roman" w:cs="Times New Roman"/>
                <w:spacing w:val="-2"/>
                <w:sz w:val="24"/>
                <w:szCs w:val="24"/>
              </w:rPr>
              <w:t>vardır.</w:t>
            </w:r>
          </w:p>
          <w:p w14:paraId="75C6B85B" w14:textId="77777777" w:rsidR="005B47A2" w:rsidRDefault="005B47A2" w:rsidP="00CF6B40">
            <w:pPr>
              <w:pStyle w:val="TableParagraph"/>
              <w:widowControl/>
              <w:numPr>
                <w:ilvl w:val="0"/>
                <w:numId w:val="27"/>
              </w:numPr>
              <w:tabs>
                <w:tab w:val="left" w:pos="299"/>
                <w:tab w:val="left" w:pos="301"/>
              </w:tabs>
              <w:suppressAutoHyphens/>
              <w:autoSpaceDE/>
              <w:spacing w:line="264" w:lineRule="auto"/>
              <w:ind w:right="274"/>
              <w:textAlignment w:val="baseline"/>
            </w:pPr>
            <w:r>
              <w:rPr>
                <w:rFonts w:ascii="Times New Roman" w:hAnsi="Times New Roman" w:cs="Times New Roman"/>
                <w:sz w:val="24"/>
                <w:szCs w:val="24"/>
              </w:rPr>
              <w:t>Okul</w:t>
            </w:r>
            <w:r>
              <w:rPr>
                <w:rFonts w:ascii="Times New Roman" w:hAnsi="Times New Roman" w:cs="Times New Roman"/>
                <w:spacing w:val="-6"/>
                <w:sz w:val="24"/>
                <w:szCs w:val="24"/>
              </w:rPr>
              <w:t xml:space="preserve"> </w:t>
            </w:r>
            <w:r>
              <w:rPr>
                <w:rFonts w:ascii="Times New Roman" w:hAnsi="Times New Roman" w:cs="Times New Roman"/>
                <w:sz w:val="24"/>
                <w:szCs w:val="24"/>
              </w:rPr>
              <w:t>sahip</w:t>
            </w:r>
            <w:r>
              <w:rPr>
                <w:rFonts w:ascii="Times New Roman" w:hAnsi="Times New Roman" w:cs="Times New Roman"/>
                <w:spacing w:val="-5"/>
                <w:sz w:val="24"/>
                <w:szCs w:val="24"/>
              </w:rPr>
              <w:t xml:space="preserve"> </w:t>
            </w:r>
            <w:r>
              <w:rPr>
                <w:rFonts w:ascii="Times New Roman" w:hAnsi="Times New Roman" w:cs="Times New Roman"/>
                <w:sz w:val="24"/>
                <w:szCs w:val="24"/>
              </w:rPr>
              <w:t>olmadığı</w:t>
            </w:r>
            <w:r>
              <w:rPr>
                <w:rFonts w:ascii="Times New Roman" w:hAnsi="Times New Roman" w:cs="Times New Roman"/>
                <w:spacing w:val="-5"/>
                <w:sz w:val="24"/>
                <w:szCs w:val="24"/>
              </w:rPr>
              <w:t xml:space="preserve"> </w:t>
            </w:r>
            <w:r>
              <w:rPr>
                <w:rFonts w:ascii="Times New Roman" w:hAnsi="Times New Roman" w:cs="Times New Roman"/>
                <w:sz w:val="24"/>
                <w:szCs w:val="24"/>
              </w:rPr>
              <w:t>teknolojik</w:t>
            </w:r>
            <w:r>
              <w:rPr>
                <w:rFonts w:ascii="Times New Roman" w:hAnsi="Times New Roman" w:cs="Times New Roman"/>
                <w:spacing w:val="-8"/>
                <w:sz w:val="24"/>
                <w:szCs w:val="24"/>
              </w:rPr>
              <w:t xml:space="preserve"> </w:t>
            </w:r>
            <w:r>
              <w:rPr>
                <w:rFonts w:ascii="Times New Roman" w:hAnsi="Times New Roman" w:cs="Times New Roman"/>
                <w:sz w:val="24"/>
                <w:szCs w:val="24"/>
              </w:rPr>
              <w:t>araçlar</w:t>
            </w:r>
            <w:r>
              <w:rPr>
                <w:rFonts w:ascii="Times New Roman" w:hAnsi="Times New Roman" w:cs="Times New Roman"/>
                <w:spacing w:val="-5"/>
                <w:sz w:val="24"/>
                <w:szCs w:val="24"/>
              </w:rPr>
              <w:t xml:space="preserve"> </w:t>
            </w:r>
            <w:r>
              <w:rPr>
                <w:rFonts w:ascii="Times New Roman" w:hAnsi="Times New Roman" w:cs="Times New Roman"/>
                <w:sz w:val="24"/>
                <w:szCs w:val="24"/>
              </w:rPr>
              <w:t>bakanlık</w:t>
            </w:r>
            <w:r>
              <w:rPr>
                <w:rFonts w:ascii="Times New Roman" w:hAnsi="Times New Roman" w:cs="Times New Roman"/>
                <w:spacing w:val="-6"/>
                <w:sz w:val="24"/>
                <w:szCs w:val="24"/>
              </w:rPr>
              <w:t xml:space="preserve"> </w:t>
            </w:r>
            <w:r>
              <w:rPr>
                <w:rFonts w:ascii="Times New Roman" w:hAnsi="Times New Roman" w:cs="Times New Roman"/>
                <w:sz w:val="24"/>
                <w:szCs w:val="24"/>
              </w:rPr>
              <w:t>kanalıyla</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istenmektedir.</w:t>
            </w:r>
          </w:p>
          <w:p w14:paraId="639B7A83" w14:textId="77777777" w:rsidR="005B47A2" w:rsidRDefault="005B47A2" w:rsidP="00CF6B40">
            <w:pPr>
              <w:pStyle w:val="TableParagraph"/>
              <w:widowControl/>
              <w:numPr>
                <w:ilvl w:val="0"/>
                <w:numId w:val="27"/>
              </w:numPr>
              <w:tabs>
                <w:tab w:val="left" w:pos="600"/>
              </w:tabs>
              <w:suppressAutoHyphens/>
              <w:autoSpaceDE/>
              <w:spacing w:line="233" w:lineRule="exact"/>
              <w:ind w:left="300" w:hanging="284"/>
              <w:textAlignment w:val="baseline"/>
            </w:pPr>
            <w:r>
              <w:rPr>
                <w:rFonts w:ascii="Times New Roman" w:hAnsi="Times New Roman" w:cs="Times New Roman"/>
                <w:sz w:val="24"/>
                <w:szCs w:val="24"/>
              </w:rPr>
              <w:t>Personelin</w:t>
            </w:r>
            <w:r>
              <w:rPr>
                <w:rFonts w:ascii="Times New Roman" w:hAnsi="Times New Roman" w:cs="Times New Roman"/>
                <w:spacing w:val="-2"/>
                <w:sz w:val="24"/>
                <w:szCs w:val="24"/>
              </w:rPr>
              <w:t xml:space="preserve"> </w:t>
            </w:r>
            <w:r>
              <w:rPr>
                <w:rFonts w:ascii="Times New Roman" w:hAnsi="Times New Roman" w:cs="Times New Roman"/>
                <w:sz w:val="24"/>
                <w:szCs w:val="24"/>
              </w:rPr>
              <w:t>ve</w:t>
            </w:r>
            <w:r>
              <w:rPr>
                <w:rFonts w:ascii="Times New Roman" w:hAnsi="Times New Roman" w:cs="Times New Roman"/>
                <w:spacing w:val="-2"/>
                <w:sz w:val="24"/>
                <w:szCs w:val="24"/>
              </w:rPr>
              <w:t xml:space="preserve"> </w:t>
            </w:r>
            <w:r>
              <w:rPr>
                <w:rFonts w:ascii="Times New Roman" w:hAnsi="Times New Roman" w:cs="Times New Roman"/>
                <w:sz w:val="24"/>
                <w:szCs w:val="24"/>
              </w:rPr>
              <w:t>öğrencilerin</w:t>
            </w:r>
            <w:r>
              <w:rPr>
                <w:rFonts w:ascii="Times New Roman" w:hAnsi="Times New Roman" w:cs="Times New Roman"/>
                <w:spacing w:val="-1"/>
                <w:sz w:val="24"/>
                <w:szCs w:val="24"/>
              </w:rPr>
              <w:t xml:space="preserve"> </w:t>
            </w:r>
            <w:r>
              <w:rPr>
                <w:rFonts w:ascii="Times New Roman" w:hAnsi="Times New Roman" w:cs="Times New Roman"/>
                <w:sz w:val="24"/>
                <w:szCs w:val="24"/>
              </w:rPr>
              <w:t>teknoloji</w:t>
            </w:r>
            <w:r>
              <w:rPr>
                <w:rFonts w:ascii="Times New Roman" w:hAnsi="Times New Roman" w:cs="Times New Roman"/>
                <w:spacing w:val="-1"/>
                <w:sz w:val="24"/>
                <w:szCs w:val="24"/>
              </w:rPr>
              <w:t xml:space="preserve"> </w:t>
            </w:r>
            <w:r>
              <w:rPr>
                <w:rFonts w:ascii="Times New Roman" w:hAnsi="Times New Roman" w:cs="Times New Roman"/>
                <w:sz w:val="24"/>
                <w:szCs w:val="24"/>
              </w:rPr>
              <w:t>kullanım</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kapasiteleri</w:t>
            </w:r>
          </w:p>
          <w:p w14:paraId="5EB7CC61" w14:textId="77777777" w:rsidR="005B47A2" w:rsidRDefault="005B47A2" w:rsidP="005255EA">
            <w:pPr>
              <w:pStyle w:val="TableParagraph"/>
              <w:spacing w:before="28" w:line="209" w:lineRule="exact"/>
              <w:ind w:left="301"/>
              <w:rPr>
                <w:rFonts w:ascii="Times New Roman" w:hAnsi="Times New Roman" w:cs="Times New Roman"/>
                <w:spacing w:val="-2"/>
                <w:sz w:val="24"/>
                <w:szCs w:val="24"/>
              </w:rPr>
            </w:pPr>
            <w:proofErr w:type="gramStart"/>
            <w:r>
              <w:rPr>
                <w:rFonts w:ascii="Times New Roman" w:hAnsi="Times New Roman" w:cs="Times New Roman"/>
                <w:spacing w:val="-2"/>
                <w:sz w:val="24"/>
                <w:szCs w:val="24"/>
              </w:rPr>
              <w:t>yerindedir</w:t>
            </w:r>
            <w:proofErr w:type="gramEnd"/>
            <w:r>
              <w:rPr>
                <w:rFonts w:ascii="Times New Roman" w:hAnsi="Times New Roman" w:cs="Times New Roman"/>
                <w:spacing w:val="-2"/>
                <w:sz w:val="24"/>
                <w:szCs w:val="24"/>
              </w:rPr>
              <w:t>.</w:t>
            </w:r>
          </w:p>
          <w:p w14:paraId="4C288871" w14:textId="77777777" w:rsidR="005B47A2" w:rsidRDefault="005B47A2" w:rsidP="00CF6B40">
            <w:pPr>
              <w:pStyle w:val="TableParagraph"/>
              <w:widowControl/>
              <w:numPr>
                <w:ilvl w:val="0"/>
                <w:numId w:val="27"/>
              </w:numPr>
              <w:tabs>
                <w:tab w:val="left" w:pos="600"/>
              </w:tabs>
              <w:suppressAutoHyphens/>
              <w:autoSpaceDE/>
              <w:spacing w:line="256" w:lineRule="exact"/>
              <w:ind w:left="300" w:hanging="284"/>
              <w:textAlignment w:val="baseline"/>
            </w:pPr>
            <w:r>
              <w:rPr>
                <w:rFonts w:ascii="Times New Roman" w:hAnsi="Times New Roman" w:cs="Times New Roman"/>
                <w:sz w:val="24"/>
                <w:szCs w:val="24"/>
              </w:rPr>
              <w:t>Personelin ve öğrencilerin</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sahip</w:t>
            </w:r>
          </w:p>
          <w:p w14:paraId="4A0743C5" w14:textId="77777777" w:rsidR="005B47A2" w:rsidRDefault="005B47A2" w:rsidP="00CF6B40">
            <w:pPr>
              <w:pStyle w:val="TableParagraph"/>
              <w:widowControl/>
              <w:numPr>
                <w:ilvl w:val="0"/>
                <w:numId w:val="27"/>
              </w:numPr>
              <w:tabs>
                <w:tab w:val="left" w:pos="299"/>
                <w:tab w:val="left" w:pos="301"/>
              </w:tabs>
              <w:suppressAutoHyphens/>
              <w:autoSpaceDE/>
              <w:spacing w:line="264" w:lineRule="auto"/>
              <w:ind w:right="790"/>
              <w:textAlignment w:val="baseline"/>
            </w:pPr>
            <w:r>
              <w:rPr>
                <w:rFonts w:ascii="Times New Roman" w:hAnsi="Times New Roman" w:cs="Times New Roman"/>
                <w:sz w:val="24"/>
                <w:szCs w:val="24"/>
              </w:rPr>
              <w:t>Olduğu</w:t>
            </w:r>
            <w:r>
              <w:rPr>
                <w:rFonts w:ascii="Times New Roman" w:hAnsi="Times New Roman" w:cs="Times New Roman"/>
                <w:spacing w:val="-8"/>
                <w:sz w:val="24"/>
                <w:szCs w:val="24"/>
              </w:rPr>
              <w:t xml:space="preserve"> </w:t>
            </w:r>
            <w:r>
              <w:rPr>
                <w:rFonts w:ascii="Times New Roman" w:hAnsi="Times New Roman" w:cs="Times New Roman"/>
                <w:sz w:val="24"/>
                <w:szCs w:val="24"/>
              </w:rPr>
              <w:t>teknolojik</w:t>
            </w:r>
            <w:r>
              <w:rPr>
                <w:rFonts w:ascii="Times New Roman" w:hAnsi="Times New Roman" w:cs="Times New Roman"/>
                <w:spacing w:val="-6"/>
                <w:sz w:val="24"/>
                <w:szCs w:val="24"/>
              </w:rPr>
              <w:t xml:space="preserve"> </w:t>
            </w:r>
            <w:r>
              <w:rPr>
                <w:rFonts w:ascii="Times New Roman" w:hAnsi="Times New Roman" w:cs="Times New Roman"/>
                <w:sz w:val="24"/>
                <w:szCs w:val="24"/>
              </w:rPr>
              <w:t>araçlar</w:t>
            </w:r>
            <w:r>
              <w:rPr>
                <w:rFonts w:ascii="Times New Roman" w:hAnsi="Times New Roman" w:cs="Times New Roman"/>
                <w:spacing w:val="-7"/>
                <w:sz w:val="24"/>
                <w:szCs w:val="24"/>
              </w:rPr>
              <w:t xml:space="preserve"> </w:t>
            </w:r>
            <w:r>
              <w:rPr>
                <w:rFonts w:ascii="Times New Roman" w:hAnsi="Times New Roman" w:cs="Times New Roman"/>
                <w:sz w:val="24"/>
                <w:szCs w:val="24"/>
              </w:rPr>
              <w:t>yeterlidir.</w:t>
            </w:r>
            <w:r>
              <w:rPr>
                <w:rFonts w:ascii="Times New Roman" w:hAnsi="Times New Roman" w:cs="Times New Roman"/>
                <w:spacing w:val="-7"/>
                <w:sz w:val="24"/>
                <w:szCs w:val="24"/>
              </w:rPr>
              <w:t xml:space="preserve"> </w:t>
            </w:r>
            <w:r>
              <w:rPr>
                <w:rFonts w:ascii="Times New Roman" w:hAnsi="Times New Roman" w:cs="Times New Roman"/>
                <w:sz w:val="24"/>
                <w:szCs w:val="24"/>
              </w:rPr>
              <w:t>Evinde</w:t>
            </w:r>
            <w:r>
              <w:rPr>
                <w:rFonts w:ascii="Times New Roman" w:hAnsi="Times New Roman" w:cs="Times New Roman"/>
                <w:spacing w:val="-7"/>
                <w:sz w:val="24"/>
                <w:szCs w:val="24"/>
              </w:rPr>
              <w:t xml:space="preserve"> </w:t>
            </w:r>
            <w:r>
              <w:rPr>
                <w:rFonts w:ascii="Times New Roman" w:hAnsi="Times New Roman" w:cs="Times New Roman"/>
                <w:sz w:val="24"/>
                <w:szCs w:val="24"/>
              </w:rPr>
              <w:t>imkân</w:t>
            </w:r>
            <w:r>
              <w:rPr>
                <w:rFonts w:ascii="Times New Roman" w:hAnsi="Times New Roman" w:cs="Times New Roman"/>
                <w:spacing w:val="40"/>
                <w:sz w:val="24"/>
                <w:szCs w:val="24"/>
              </w:rPr>
              <w:t xml:space="preserve"> </w:t>
            </w:r>
            <w:r>
              <w:rPr>
                <w:rFonts w:ascii="Times New Roman" w:hAnsi="Times New Roman" w:cs="Times New Roman"/>
                <w:sz w:val="24"/>
                <w:szCs w:val="24"/>
              </w:rPr>
              <w:t>olmayanlar okulda kullanabilmektedir.</w:t>
            </w:r>
          </w:p>
          <w:p w14:paraId="13BFCBEA" w14:textId="77777777" w:rsidR="005B47A2" w:rsidRDefault="005B47A2" w:rsidP="00CF6B40">
            <w:pPr>
              <w:pStyle w:val="TableParagraph"/>
              <w:widowControl/>
              <w:numPr>
                <w:ilvl w:val="0"/>
                <w:numId w:val="27"/>
              </w:numPr>
              <w:tabs>
                <w:tab w:val="left" w:pos="600"/>
              </w:tabs>
              <w:suppressAutoHyphens/>
              <w:autoSpaceDE/>
              <w:spacing w:line="226" w:lineRule="exact"/>
              <w:ind w:left="300" w:hanging="284"/>
              <w:textAlignment w:val="baseline"/>
            </w:pPr>
            <w:r>
              <w:rPr>
                <w:rFonts w:ascii="Times New Roman" w:hAnsi="Times New Roman" w:cs="Times New Roman"/>
                <w:sz w:val="24"/>
                <w:szCs w:val="24"/>
              </w:rPr>
              <w:t>Teknoloji</w:t>
            </w:r>
            <w:r>
              <w:rPr>
                <w:rFonts w:ascii="Times New Roman" w:hAnsi="Times New Roman" w:cs="Times New Roman"/>
                <w:spacing w:val="-3"/>
                <w:sz w:val="24"/>
                <w:szCs w:val="24"/>
              </w:rPr>
              <w:t xml:space="preserve"> </w:t>
            </w:r>
            <w:r>
              <w:rPr>
                <w:rFonts w:ascii="Times New Roman" w:hAnsi="Times New Roman" w:cs="Times New Roman"/>
                <w:sz w:val="24"/>
                <w:szCs w:val="24"/>
              </w:rPr>
              <w:t>alanındaki</w:t>
            </w:r>
            <w:r>
              <w:rPr>
                <w:rFonts w:ascii="Times New Roman" w:hAnsi="Times New Roman" w:cs="Times New Roman"/>
                <w:spacing w:val="-2"/>
                <w:sz w:val="24"/>
                <w:szCs w:val="24"/>
              </w:rPr>
              <w:t xml:space="preserve"> </w:t>
            </w:r>
            <w:r>
              <w:rPr>
                <w:rFonts w:ascii="Times New Roman" w:hAnsi="Times New Roman" w:cs="Times New Roman"/>
                <w:sz w:val="24"/>
                <w:szCs w:val="24"/>
              </w:rPr>
              <w:t>gelişmeler</w:t>
            </w:r>
            <w:r>
              <w:rPr>
                <w:rFonts w:ascii="Times New Roman" w:hAnsi="Times New Roman" w:cs="Times New Roman"/>
                <w:spacing w:val="-5"/>
                <w:sz w:val="24"/>
                <w:szCs w:val="24"/>
              </w:rPr>
              <w:t xml:space="preserve"> </w:t>
            </w:r>
            <w:r>
              <w:rPr>
                <w:rFonts w:ascii="Times New Roman" w:hAnsi="Times New Roman" w:cs="Times New Roman"/>
                <w:sz w:val="24"/>
                <w:szCs w:val="24"/>
              </w:rPr>
              <w:t>takip</w:t>
            </w:r>
            <w:r>
              <w:rPr>
                <w:rFonts w:ascii="Times New Roman" w:hAnsi="Times New Roman" w:cs="Times New Roman"/>
                <w:spacing w:val="-2"/>
                <w:sz w:val="24"/>
                <w:szCs w:val="24"/>
              </w:rPr>
              <w:t xml:space="preserve"> edilmektedir.</w:t>
            </w:r>
          </w:p>
          <w:p w14:paraId="3FFE8056" w14:textId="77777777" w:rsidR="005B47A2" w:rsidRDefault="005B47A2" w:rsidP="00CF6B40">
            <w:pPr>
              <w:pStyle w:val="TableParagraph"/>
              <w:widowControl/>
              <w:numPr>
                <w:ilvl w:val="0"/>
                <w:numId w:val="27"/>
              </w:numPr>
              <w:tabs>
                <w:tab w:val="left" w:pos="299"/>
                <w:tab w:val="left" w:pos="301"/>
              </w:tabs>
              <w:suppressAutoHyphens/>
              <w:autoSpaceDE/>
              <w:spacing w:line="276" w:lineRule="auto"/>
              <w:ind w:right="57"/>
              <w:textAlignment w:val="baseline"/>
            </w:pPr>
            <w:r>
              <w:rPr>
                <w:rFonts w:ascii="Times New Roman" w:hAnsi="Times New Roman" w:cs="Times New Roman"/>
                <w:sz w:val="24"/>
                <w:szCs w:val="24"/>
              </w:rPr>
              <w:t>Teknolojinin</w:t>
            </w:r>
            <w:r>
              <w:rPr>
                <w:rFonts w:ascii="Times New Roman" w:hAnsi="Times New Roman" w:cs="Times New Roman"/>
                <w:spacing w:val="-6"/>
                <w:sz w:val="24"/>
                <w:szCs w:val="24"/>
              </w:rPr>
              <w:t xml:space="preserve"> </w:t>
            </w:r>
            <w:r>
              <w:rPr>
                <w:rFonts w:ascii="Times New Roman" w:hAnsi="Times New Roman" w:cs="Times New Roman"/>
                <w:sz w:val="24"/>
                <w:szCs w:val="24"/>
              </w:rPr>
              <w:t>eğitimde</w:t>
            </w:r>
            <w:r>
              <w:rPr>
                <w:rFonts w:ascii="Times New Roman" w:hAnsi="Times New Roman" w:cs="Times New Roman"/>
                <w:spacing w:val="-7"/>
                <w:sz w:val="24"/>
                <w:szCs w:val="24"/>
              </w:rPr>
              <w:t xml:space="preserve"> </w:t>
            </w:r>
            <w:r>
              <w:rPr>
                <w:rFonts w:ascii="Times New Roman" w:hAnsi="Times New Roman" w:cs="Times New Roman"/>
                <w:sz w:val="24"/>
                <w:szCs w:val="24"/>
              </w:rPr>
              <w:t>kullanımı</w:t>
            </w:r>
            <w:r>
              <w:rPr>
                <w:rFonts w:ascii="Times New Roman" w:hAnsi="Times New Roman" w:cs="Times New Roman"/>
                <w:spacing w:val="-6"/>
                <w:sz w:val="24"/>
                <w:szCs w:val="24"/>
              </w:rPr>
              <w:t xml:space="preserve"> </w:t>
            </w:r>
            <w:r>
              <w:rPr>
                <w:rFonts w:ascii="Times New Roman" w:hAnsi="Times New Roman" w:cs="Times New Roman"/>
                <w:sz w:val="24"/>
                <w:szCs w:val="24"/>
              </w:rPr>
              <w:t>için</w:t>
            </w:r>
            <w:r>
              <w:rPr>
                <w:rFonts w:ascii="Times New Roman" w:hAnsi="Times New Roman" w:cs="Times New Roman"/>
                <w:spacing w:val="-9"/>
                <w:sz w:val="24"/>
                <w:szCs w:val="24"/>
              </w:rPr>
              <w:t xml:space="preserve"> </w:t>
            </w:r>
            <w:r>
              <w:rPr>
                <w:rFonts w:ascii="Times New Roman" w:hAnsi="Times New Roman" w:cs="Times New Roman"/>
                <w:sz w:val="24"/>
                <w:szCs w:val="24"/>
              </w:rPr>
              <w:t>müfredat</w:t>
            </w:r>
            <w:r>
              <w:rPr>
                <w:rFonts w:ascii="Times New Roman" w:hAnsi="Times New Roman" w:cs="Times New Roman"/>
                <w:spacing w:val="-9"/>
                <w:sz w:val="24"/>
                <w:szCs w:val="24"/>
              </w:rPr>
              <w:t xml:space="preserve"> </w:t>
            </w:r>
            <w:r>
              <w:rPr>
                <w:rFonts w:ascii="Times New Roman" w:hAnsi="Times New Roman" w:cs="Times New Roman"/>
                <w:sz w:val="24"/>
                <w:szCs w:val="24"/>
              </w:rPr>
              <w:t>değişiklikleri</w:t>
            </w:r>
            <w:r>
              <w:rPr>
                <w:rFonts w:ascii="Times New Roman" w:hAnsi="Times New Roman" w:cs="Times New Roman"/>
                <w:spacing w:val="40"/>
                <w:sz w:val="24"/>
                <w:szCs w:val="24"/>
              </w:rPr>
              <w:t xml:space="preserve"> </w:t>
            </w:r>
            <w:r>
              <w:rPr>
                <w:rFonts w:ascii="Times New Roman" w:hAnsi="Times New Roman" w:cs="Times New Roman"/>
                <w:sz w:val="24"/>
                <w:szCs w:val="24"/>
              </w:rPr>
              <w:t>ile yönlendirme yapılmasına ihtiyaç vardır. Uygulamalı</w:t>
            </w:r>
            <w:r>
              <w:rPr>
                <w:rFonts w:ascii="Times New Roman" w:hAnsi="Times New Roman" w:cs="Times New Roman"/>
                <w:spacing w:val="40"/>
                <w:sz w:val="24"/>
                <w:szCs w:val="24"/>
              </w:rPr>
              <w:t xml:space="preserve"> </w:t>
            </w:r>
            <w:r>
              <w:rPr>
                <w:rFonts w:ascii="Times New Roman" w:hAnsi="Times New Roman" w:cs="Times New Roman"/>
                <w:sz w:val="24"/>
                <w:szCs w:val="24"/>
              </w:rPr>
              <w:t>dersler dışında teknoloji kullanımı yüksek değildir.</w:t>
            </w:r>
          </w:p>
        </w:tc>
      </w:tr>
      <w:tr w:rsidR="005B47A2" w14:paraId="7D21356E" w14:textId="77777777" w:rsidTr="005B47A2">
        <w:trPr>
          <w:trHeight w:val="289"/>
        </w:trPr>
        <w:tc>
          <w:tcPr>
            <w:tcW w:w="5353"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69B2F5D3" w14:textId="77777777" w:rsidR="005B47A2" w:rsidRDefault="005B47A2" w:rsidP="005255EA">
            <w:pPr>
              <w:pStyle w:val="TableParagraph"/>
              <w:spacing w:line="234" w:lineRule="exact"/>
              <w:ind w:left="117"/>
              <w:jc w:val="center"/>
            </w:pPr>
            <w:r>
              <w:rPr>
                <w:rFonts w:ascii="Times New Roman" w:hAnsi="Times New Roman" w:cs="Times New Roman"/>
                <w:b/>
                <w:spacing w:val="-2"/>
                <w:sz w:val="24"/>
                <w:szCs w:val="24"/>
              </w:rPr>
              <w:lastRenderedPageBreak/>
              <w:t>Çevresel</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Etkenler</w:t>
            </w:r>
          </w:p>
        </w:tc>
        <w:tc>
          <w:tcPr>
            <w:tcW w:w="5183" w:type="dxa"/>
            <w:tcBorders>
              <w:left w:val="single" w:sz="8" w:space="0" w:color="000000"/>
            </w:tcBorders>
            <w:tcMar>
              <w:top w:w="0" w:type="dxa"/>
              <w:left w:w="0" w:type="dxa"/>
              <w:bottom w:w="0" w:type="dxa"/>
              <w:right w:w="0" w:type="dxa"/>
            </w:tcMar>
          </w:tcPr>
          <w:p w14:paraId="118D8482" w14:textId="77777777" w:rsidR="005B47A2" w:rsidRDefault="005B47A2" w:rsidP="005255EA">
            <w:pPr>
              <w:pStyle w:val="Standard"/>
              <w:snapToGrid w:val="0"/>
            </w:pPr>
          </w:p>
        </w:tc>
      </w:tr>
      <w:tr w:rsidR="005B47A2" w14:paraId="04DC2412" w14:textId="77777777" w:rsidTr="005B47A2">
        <w:trPr>
          <w:trHeight w:val="1261"/>
        </w:trPr>
        <w:tc>
          <w:tcPr>
            <w:tcW w:w="5353" w:type="dxa"/>
            <w:tcBorders>
              <w:top w:val="single" w:sz="8" w:space="0" w:color="000000"/>
              <w:left w:val="single" w:sz="8" w:space="0" w:color="000000"/>
              <w:bottom w:val="single" w:sz="8" w:space="0" w:color="000000"/>
            </w:tcBorders>
            <w:shd w:val="clear" w:color="auto" w:fill="EAF1DD"/>
            <w:tcMar>
              <w:top w:w="0" w:type="dxa"/>
              <w:left w:w="108" w:type="dxa"/>
              <w:bottom w:w="0" w:type="dxa"/>
              <w:right w:w="108" w:type="dxa"/>
            </w:tcMar>
          </w:tcPr>
          <w:p w14:paraId="7E0BC4BA" w14:textId="77777777" w:rsidR="005B47A2" w:rsidRDefault="005B47A2" w:rsidP="00CF6B40">
            <w:pPr>
              <w:pStyle w:val="TableParagraph"/>
              <w:widowControl/>
              <w:numPr>
                <w:ilvl w:val="0"/>
                <w:numId w:val="36"/>
              </w:numPr>
              <w:shd w:val="clear" w:color="auto" w:fill="EAF1DD"/>
              <w:tabs>
                <w:tab w:val="left" w:pos="600"/>
              </w:tabs>
              <w:suppressAutoHyphens/>
              <w:autoSpaceDE/>
              <w:spacing w:before="191" w:line="253" w:lineRule="exact"/>
              <w:ind w:left="300" w:hanging="284"/>
              <w:textAlignment w:val="baseline"/>
            </w:pPr>
            <w:r>
              <w:rPr>
                <w:rFonts w:ascii="Times New Roman" w:hAnsi="Times New Roman" w:cs="Times New Roman"/>
                <w:sz w:val="24"/>
                <w:szCs w:val="24"/>
              </w:rPr>
              <w:t>Hava</w:t>
            </w:r>
            <w:r>
              <w:rPr>
                <w:rFonts w:ascii="Times New Roman" w:hAnsi="Times New Roman" w:cs="Times New Roman"/>
                <w:spacing w:val="-8"/>
                <w:sz w:val="24"/>
                <w:szCs w:val="24"/>
              </w:rPr>
              <w:t xml:space="preserve"> </w:t>
            </w:r>
            <w:r>
              <w:rPr>
                <w:rFonts w:ascii="Times New Roman" w:hAnsi="Times New Roman" w:cs="Times New Roman"/>
                <w:sz w:val="24"/>
                <w:szCs w:val="24"/>
              </w:rPr>
              <w:t>ve</w:t>
            </w:r>
            <w:r>
              <w:rPr>
                <w:rFonts w:ascii="Times New Roman" w:hAnsi="Times New Roman" w:cs="Times New Roman"/>
                <w:spacing w:val="-11"/>
                <w:sz w:val="24"/>
                <w:szCs w:val="24"/>
              </w:rPr>
              <w:t xml:space="preserve"> </w:t>
            </w:r>
            <w:r>
              <w:rPr>
                <w:rFonts w:ascii="Times New Roman" w:hAnsi="Times New Roman" w:cs="Times New Roman"/>
                <w:sz w:val="24"/>
                <w:szCs w:val="24"/>
              </w:rPr>
              <w:t>su</w:t>
            </w:r>
            <w:r>
              <w:rPr>
                <w:rFonts w:ascii="Times New Roman" w:hAnsi="Times New Roman" w:cs="Times New Roman"/>
                <w:spacing w:val="-9"/>
                <w:sz w:val="24"/>
                <w:szCs w:val="24"/>
              </w:rPr>
              <w:t xml:space="preserve"> </w:t>
            </w:r>
            <w:r>
              <w:rPr>
                <w:rFonts w:ascii="Times New Roman" w:hAnsi="Times New Roman" w:cs="Times New Roman"/>
                <w:sz w:val="24"/>
                <w:szCs w:val="24"/>
              </w:rPr>
              <w:t>kirlenmesi:</w:t>
            </w:r>
            <w:r>
              <w:rPr>
                <w:rFonts w:ascii="Times New Roman" w:hAnsi="Times New Roman" w:cs="Times New Roman"/>
                <w:spacing w:val="-5"/>
                <w:sz w:val="24"/>
                <w:szCs w:val="24"/>
              </w:rPr>
              <w:t xml:space="preserve"> </w:t>
            </w:r>
            <w:r>
              <w:rPr>
                <w:rFonts w:ascii="Times New Roman" w:hAnsi="Times New Roman" w:cs="Times New Roman"/>
                <w:sz w:val="24"/>
                <w:szCs w:val="24"/>
              </w:rPr>
              <w:t>Bölgedeki</w:t>
            </w:r>
            <w:r>
              <w:rPr>
                <w:rFonts w:ascii="Times New Roman" w:hAnsi="Times New Roman" w:cs="Times New Roman"/>
                <w:spacing w:val="-4"/>
                <w:sz w:val="24"/>
                <w:szCs w:val="24"/>
              </w:rPr>
              <w:t xml:space="preserve"> </w:t>
            </w:r>
            <w:r>
              <w:rPr>
                <w:rFonts w:ascii="Times New Roman" w:hAnsi="Times New Roman" w:cs="Times New Roman"/>
                <w:sz w:val="24"/>
                <w:szCs w:val="24"/>
              </w:rPr>
              <w:t>Organize</w:t>
            </w:r>
            <w:r>
              <w:rPr>
                <w:rFonts w:ascii="Times New Roman" w:hAnsi="Times New Roman" w:cs="Times New Roman"/>
                <w:spacing w:val="-4"/>
                <w:sz w:val="24"/>
                <w:szCs w:val="24"/>
              </w:rPr>
              <w:t xml:space="preserve"> </w:t>
            </w:r>
            <w:r>
              <w:rPr>
                <w:rFonts w:ascii="Times New Roman" w:hAnsi="Times New Roman" w:cs="Times New Roman"/>
                <w:sz w:val="24"/>
                <w:szCs w:val="24"/>
              </w:rPr>
              <w:t>Sanayi</w:t>
            </w:r>
            <w:r>
              <w:rPr>
                <w:rFonts w:ascii="Times New Roman" w:hAnsi="Times New Roman" w:cs="Times New Roman"/>
                <w:spacing w:val="-6"/>
                <w:sz w:val="24"/>
                <w:szCs w:val="24"/>
              </w:rPr>
              <w:t xml:space="preserve"> </w:t>
            </w:r>
            <w:r>
              <w:rPr>
                <w:rFonts w:ascii="Times New Roman" w:hAnsi="Times New Roman" w:cs="Times New Roman"/>
                <w:sz w:val="24"/>
                <w:szCs w:val="24"/>
              </w:rPr>
              <w:t>hava</w:t>
            </w:r>
            <w:r>
              <w:rPr>
                <w:rFonts w:ascii="Times New Roman" w:hAnsi="Times New Roman" w:cs="Times New Roman"/>
                <w:spacing w:val="-5"/>
                <w:sz w:val="24"/>
                <w:szCs w:val="24"/>
              </w:rPr>
              <w:t xml:space="preserve"> </w:t>
            </w:r>
            <w:r>
              <w:rPr>
                <w:rFonts w:ascii="Times New Roman" w:hAnsi="Times New Roman" w:cs="Times New Roman"/>
                <w:sz w:val="24"/>
                <w:szCs w:val="24"/>
              </w:rPr>
              <w:t>kirliliğine</w:t>
            </w:r>
            <w:r>
              <w:rPr>
                <w:rFonts w:ascii="Times New Roman" w:hAnsi="Times New Roman" w:cs="Times New Roman"/>
                <w:spacing w:val="-5"/>
                <w:sz w:val="24"/>
                <w:szCs w:val="24"/>
              </w:rPr>
              <w:t xml:space="preserve"> </w:t>
            </w:r>
            <w:r>
              <w:rPr>
                <w:rFonts w:ascii="Times New Roman" w:hAnsi="Times New Roman" w:cs="Times New Roman"/>
                <w:sz w:val="24"/>
                <w:szCs w:val="24"/>
              </w:rPr>
              <w:t>neden</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olmaktadır.</w:t>
            </w:r>
          </w:p>
          <w:p w14:paraId="248718DF" w14:textId="77777777" w:rsidR="005B47A2" w:rsidRDefault="005B47A2" w:rsidP="00CF6B40">
            <w:pPr>
              <w:pStyle w:val="TableParagraph"/>
              <w:widowControl/>
              <w:numPr>
                <w:ilvl w:val="0"/>
                <w:numId w:val="26"/>
              </w:numPr>
              <w:shd w:val="clear" w:color="auto" w:fill="EAF1DD"/>
              <w:tabs>
                <w:tab w:val="left" w:pos="600"/>
              </w:tabs>
              <w:suppressAutoHyphens/>
              <w:autoSpaceDE/>
              <w:spacing w:line="236" w:lineRule="exact"/>
              <w:ind w:left="300" w:hanging="284"/>
              <w:textAlignment w:val="baseline"/>
            </w:pPr>
            <w:r>
              <w:rPr>
                <w:rFonts w:ascii="Times New Roman" w:hAnsi="Times New Roman" w:cs="Times New Roman"/>
                <w:sz w:val="24"/>
                <w:szCs w:val="24"/>
              </w:rPr>
              <w:t>Toprak</w:t>
            </w:r>
            <w:r>
              <w:rPr>
                <w:rFonts w:ascii="Times New Roman" w:hAnsi="Times New Roman" w:cs="Times New Roman"/>
                <w:spacing w:val="-7"/>
                <w:sz w:val="24"/>
                <w:szCs w:val="24"/>
              </w:rPr>
              <w:t xml:space="preserve"> </w:t>
            </w:r>
            <w:r>
              <w:rPr>
                <w:rFonts w:ascii="Times New Roman" w:hAnsi="Times New Roman" w:cs="Times New Roman"/>
                <w:sz w:val="24"/>
                <w:szCs w:val="24"/>
              </w:rPr>
              <w:t>yapısı</w:t>
            </w:r>
            <w:r>
              <w:rPr>
                <w:rFonts w:ascii="Times New Roman" w:hAnsi="Times New Roman" w:cs="Times New Roman"/>
                <w:spacing w:val="-6"/>
                <w:sz w:val="24"/>
                <w:szCs w:val="24"/>
              </w:rPr>
              <w:t xml:space="preserve"> </w:t>
            </w:r>
            <w:r>
              <w:rPr>
                <w:rFonts w:ascii="Times New Roman" w:hAnsi="Times New Roman" w:cs="Times New Roman"/>
                <w:sz w:val="24"/>
                <w:szCs w:val="24"/>
              </w:rPr>
              <w:t>tarıma</w:t>
            </w:r>
            <w:r>
              <w:rPr>
                <w:rFonts w:ascii="Times New Roman" w:hAnsi="Times New Roman" w:cs="Times New Roman"/>
                <w:spacing w:val="-6"/>
                <w:sz w:val="24"/>
                <w:szCs w:val="24"/>
              </w:rPr>
              <w:t xml:space="preserve"> </w:t>
            </w:r>
            <w:r>
              <w:rPr>
                <w:rFonts w:ascii="Times New Roman" w:hAnsi="Times New Roman" w:cs="Times New Roman"/>
                <w:sz w:val="24"/>
                <w:szCs w:val="24"/>
              </w:rPr>
              <w:t>uygundur</w:t>
            </w:r>
            <w:r>
              <w:rPr>
                <w:rFonts w:ascii="Times New Roman" w:hAnsi="Times New Roman" w:cs="Times New Roman"/>
                <w:spacing w:val="-7"/>
                <w:sz w:val="24"/>
                <w:szCs w:val="24"/>
              </w:rPr>
              <w:t xml:space="preserve"> </w:t>
            </w:r>
            <w:r>
              <w:rPr>
                <w:rFonts w:ascii="Times New Roman" w:hAnsi="Times New Roman" w:cs="Times New Roman"/>
                <w:sz w:val="24"/>
                <w:szCs w:val="24"/>
              </w:rPr>
              <w:t>yakın</w:t>
            </w:r>
            <w:r>
              <w:rPr>
                <w:rFonts w:ascii="Times New Roman" w:hAnsi="Times New Roman" w:cs="Times New Roman"/>
                <w:spacing w:val="-4"/>
                <w:sz w:val="24"/>
                <w:szCs w:val="24"/>
              </w:rPr>
              <w:t xml:space="preserve"> </w:t>
            </w:r>
            <w:r>
              <w:rPr>
                <w:rFonts w:ascii="Times New Roman" w:hAnsi="Times New Roman" w:cs="Times New Roman"/>
                <w:sz w:val="24"/>
                <w:szCs w:val="24"/>
              </w:rPr>
              <w:t>bölgede</w:t>
            </w:r>
            <w:r>
              <w:rPr>
                <w:rFonts w:ascii="Times New Roman" w:hAnsi="Times New Roman" w:cs="Times New Roman"/>
                <w:spacing w:val="-6"/>
                <w:sz w:val="24"/>
                <w:szCs w:val="24"/>
              </w:rPr>
              <w:t xml:space="preserve"> </w:t>
            </w:r>
            <w:r>
              <w:rPr>
                <w:rFonts w:ascii="Times New Roman" w:hAnsi="Times New Roman" w:cs="Times New Roman"/>
                <w:sz w:val="24"/>
                <w:szCs w:val="24"/>
              </w:rPr>
              <w:t>tarım</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yapılmaktadır.</w:t>
            </w:r>
          </w:p>
          <w:p w14:paraId="6DD1DBE1" w14:textId="77777777" w:rsidR="005B47A2" w:rsidRDefault="005B47A2" w:rsidP="00CF6B40">
            <w:pPr>
              <w:pStyle w:val="TableParagraph"/>
              <w:widowControl/>
              <w:numPr>
                <w:ilvl w:val="0"/>
                <w:numId w:val="26"/>
              </w:numPr>
              <w:shd w:val="clear" w:color="auto" w:fill="EAF1DD"/>
              <w:tabs>
                <w:tab w:val="left" w:pos="600"/>
              </w:tabs>
              <w:suppressAutoHyphens/>
              <w:autoSpaceDE/>
              <w:spacing w:line="234" w:lineRule="exact"/>
              <w:ind w:left="300" w:hanging="284"/>
              <w:textAlignment w:val="baseline"/>
            </w:pPr>
            <w:r>
              <w:rPr>
                <w:rFonts w:ascii="Times New Roman" w:hAnsi="Times New Roman" w:cs="Times New Roman"/>
                <w:sz w:val="24"/>
                <w:szCs w:val="24"/>
              </w:rPr>
              <w:t>Bitki</w:t>
            </w:r>
            <w:r>
              <w:rPr>
                <w:rFonts w:ascii="Times New Roman" w:hAnsi="Times New Roman" w:cs="Times New Roman"/>
                <w:spacing w:val="-11"/>
                <w:sz w:val="24"/>
                <w:szCs w:val="24"/>
              </w:rPr>
              <w:t xml:space="preserve"> </w:t>
            </w:r>
            <w:r>
              <w:rPr>
                <w:rFonts w:ascii="Times New Roman" w:hAnsi="Times New Roman" w:cs="Times New Roman"/>
                <w:sz w:val="24"/>
                <w:szCs w:val="24"/>
              </w:rPr>
              <w:t>örtüsü</w:t>
            </w:r>
            <w:r>
              <w:rPr>
                <w:rFonts w:ascii="Times New Roman" w:hAnsi="Times New Roman" w:cs="Times New Roman"/>
                <w:spacing w:val="-2"/>
                <w:sz w:val="24"/>
                <w:szCs w:val="24"/>
              </w:rPr>
              <w:t xml:space="preserve"> </w:t>
            </w:r>
            <w:r>
              <w:rPr>
                <w:rFonts w:ascii="Times New Roman" w:hAnsi="Times New Roman" w:cs="Times New Roman"/>
                <w:sz w:val="24"/>
                <w:szCs w:val="24"/>
              </w:rPr>
              <w:t>ağaçlık</w:t>
            </w:r>
            <w:r>
              <w:rPr>
                <w:rFonts w:ascii="Times New Roman" w:hAnsi="Times New Roman" w:cs="Times New Roman"/>
                <w:spacing w:val="-5"/>
                <w:sz w:val="24"/>
                <w:szCs w:val="24"/>
              </w:rPr>
              <w:t xml:space="preserve"> </w:t>
            </w:r>
            <w:r>
              <w:rPr>
                <w:rFonts w:ascii="Times New Roman" w:hAnsi="Times New Roman" w:cs="Times New Roman"/>
                <w:sz w:val="24"/>
                <w:szCs w:val="24"/>
              </w:rPr>
              <w:t>alanları</w:t>
            </w:r>
            <w:r>
              <w:rPr>
                <w:rFonts w:ascii="Times New Roman" w:hAnsi="Times New Roman" w:cs="Times New Roman"/>
                <w:spacing w:val="-7"/>
                <w:sz w:val="24"/>
                <w:szCs w:val="24"/>
              </w:rPr>
              <w:t xml:space="preserve"> </w:t>
            </w:r>
            <w:r>
              <w:rPr>
                <w:rFonts w:ascii="Times New Roman" w:hAnsi="Times New Roman" w:cs="Times New Roman"/>
                <w:sz w:val="24"/>
                <w:szCs w:val="24"/>
              </w:rPr>
              <w:t>içermeyen</w:t>
            </w:r>
            <w:r>
              <w:rPr>
                <w:rFonts w:ascii="Times New Roman" w:hAnsi="Times New Roman" w:cs="Times New Roman"/>
                <w:spacing w:val="-5"/>
                <w:sz w:val="24"/>
                <w:szCs w:val="24"/>
              </w:rPr>
              <w:t xml:space="preserve"> </w:t>
            </w:r>
            <w:r>
              <w:rPr>
                <w:rFonts w:ascii="Times New Roman" w:hAnsi="Times New Roman" w:cs="Times New Roman"/>
                <w:sz w:val="24"/>
                <w:szCs w:val="24"/>
              </w:rPr>
              <w:t>yerleşime</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tarıma</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uygundur.</w:t>
            </w:r>
          </w:p>
          <w:p w14:paraId="26ED41C6" w14:textId="77777777" w:rsidR="005B47A2" w:rsidRDefault="005B47A2" w:rsidP="00CF6B40">
            <w:pPr>
              <w:pStyle w:val="TableParagraph"/>
              <w:widowControl/>
              <w:numPr>
                <w:ilvl w:val="0"/>
                <w:numId w:val="26"/>
              </w:numPr>
              <w:shd w:val="clear" w:color="auto" w:fill="EAF1DD"/>
              <w:tabs>
                <w:tab w:val="left" w:pos="600"/>
              </w:tabs>
              <w:suppressAutoHyphens/>
              <w:autoSpaceDE/>
              <w:spacing w:line="234" w:lineRule="exact"/>
              <w:ind w:left="300" w:hanging="284"/>
              <w:textAlignment w:val="baseline"/>
            </w:pPr>
            <w:r>
              <w:rPr>
                <w:rFonts w:ascii="Times New Roman" w:hAnsi="Times New Roman" w:cs="Times New Roman"/>
                <w:sz w:val="24"/>
                <w:szCs w:val="24"/>
              </w:rPr>
              <w:t>Doğal</w:t>
            </w:r>
            <w:r>
              <w:rPr>
                <w:rFonts w:ascii="Times New Roman" w:hAnsi="Times New Roman" w:cs="Times New Roman"/>
                <w:spacing w:val="-8"/>
                <w:sz w:val="24"/>
                <w:szCs w:val="24"/>
              </w:rPr>
              <w:t xml:space="preserve"> </w:t>
            </w:r>
            <w:r>
              <w:rPr>
                <w:rFonts w:ascii="Times New Roman" w:hAnsi="Times New Roman" w:cs="Times New Roman"/>
                <w:sz w:val="24"/>
                <w:szCs w:val="24"/>
              </w:rPr>
              <w:t>kaynakların</w:t>
            </w:r>
            <w:r>
              <w:rPr>
                <w:rFonts w:ascii="Times New Roman" w:hAnsi="Times New Roman" w:cs="Times New Roman"/>
                <w:spacing w:val="-11"/>
                <w:sz w:val="24"/>
                <w:szCs w:val="24"/>
              </w:rPr>
              <w:t xml:space="preserve"> </w:t>
            </w:r>
            <w:r>
              <w:rPr>
                <w:rFonts w:ascii="Times New Roman" w:hAnsi="Times New Roman" w:cs="Times New Roman"/>
                <w:sz w:val="24"/>
                <w:szCs w:val="24"/>
              </w:rPr>
              <w:t>korunması</w:t>
            </w:r>
            <w:r>
              <w:rPr>
                <w:rFonts w:ascii="Times New Roman" w:hAnsi="Times New Roman" w:cs="Times New Roman"/>
                <w:spacing w:val="-10"/>
                <w:sz w:val="24"/>
                <w:szCs w:val="24"/>
              </w:rPr>
              <w:t xml:space="preserve"> </w:t>
            </w:r>
            <w:r>
              <w:rPr>
                <w:rFonts w:ascii="Times New Roman" w:hAnsi="Times New Roman" w:cs="Times New Roman"/>
                <w:sz w:val="24"/>
                <w:szCs w:val="24"/>
              </w:rPr>
              <w:t>için</w:t>
            </w:r>
            <w:r>
              <w:rPr>
                <w:rFonts w:ascii="Times New Roman" w:hAnsi="Times New Roman" w:cs="Times New Roman"/>
                <w:spacing w:val="-10"/>
                <w:sz w:val="24"/>
                <w:szCs w:val="24"/>
              </w:rPr>
              <w:t xml:space="preserve"> </w:t>
            </w:r>
            <w:r>
              <w:rPr>
                <w:rFonts w:ascii="Times New Roman" w:hAnsi="Times New Roman" w:cs="Times New Roman"/>
                <w:sz w:val="24"/>
                <w:szCs w:val="24"/>
              </w:rPr>
              <w:t>parklar</w:t>
            </w:r>
            <w:r>
              <w:rPr>
                <w:rFonts w:ascii="Times New Roman" w:hAnsi="Times New Roman" w:cs="Times New Roman"/>
                <w:spacing w:val="-8"/>
                <w:sz w:val="24"/>
                <w:szCs w:val="24"/>
              </w:rPr>
              <w:t xml:space="preserve"> </w:t>
            </w:r>
            <w:r>
              <w:rPr>
                <w:rFonts w:ascii="Times New Roman" w:hAnsi="Times New Roman" w:cs="Times New Roman"/>
                <w:sz w:val="24"/>
                <w:szCs w:val="24"/>
              </w:rPr>
              <w:t>yapılmaktadır</w:t>
            </w:r>
            <w:r>
              <w:rPr>
                <w:rFonts w:ascii="Times New Roman" w:hAnsi="Times New Roman" w:cs="Times New Roman"/>
                <w:spacing w:val="-4"/>
                <w:sz w:val="24"/>
                <w:szCs w:val="24"/>
              </w:rPr>
              <w:t xml:space="preserve"> </w:t>
            </w:r>
            <w:r>
              <w:rPr>
                <w:rFonts w:ascii="Times New Roman" w:hAnsi="Times New Roman" w:cs="Times New Roman"/>
                <w:sz w:val="24"/>
                <w:szCs w:val="24"/>
              </w:rPr>
              <w:t>ancak</w:t>
            </w:r>
            <w:r>
              <w:rPr>
                <w:rFonts w:ascii="Times New Roman" w:hAnsi="Times New Roman" w:cs="Times New Roman"/>
                <w:spacing w:val="-6"/>
                <w:sz w:val="24"/>
                <w:szCs w:val="24"/>
              </w:rPr>
              <w:t xml:space="preserve"> </w:t>
            </w:r>
            <w:r>
              <w:rPr>
                <w:rFonts w:ascii="Times New Roman" w:hAnsi="Times New Roman" w:cs="Times New Roman"/>
                <w:sz w:val="24"/>
                <w:szCs w:val="24"/>
              </w:rPr>
              <w:t>şehirleşmenin</w:t>
            </w:r>
            <w:r>
              <w:rPr>
                <w:rFonts w:ascii="Times New Roman" w:hAnsi="Times New Roman" w:cs="Times New Roman"/>
                <w:spacing w:val="-6"/>
                <w:sz w:val="24"/>
                <w:szCs w:val="24"/>
              </w:rPr>
              <w:t xml:space="preserve"> </w:t>
            </w:r>
            <w:r>
              <w:rPr>
                <w:rFonts w:ascii="Times New Roman" w:hAnsi="Times New Roman" w:cs="Times New Roman"/>
                <w:sz w:val="24"/>
                <w:szCs w:val="24"/>
              </w:rPr>
              <w:t>baskısı</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altındadır.</w:t>
            </w:r>
          </w:p>
          <w:p w14:paraId="77010625" w14:textId="77777777" w:rsidR="005B47A2" w:rsidRDefault="005B47A2" w:rsidP="00CF6B40">
            <w:pPr>
              <w:pStyle w:val="TableParagraph"/>
              <w:widowControl/>
              <w:numPr>
                <w:ilvl w:val="0"/>
                <w:numId w:val="26"/>
              </w:numPr>
              <w:shd w:val="clear" w:color="auto" w:fill="EAF1DD"/>
              <w:tabs>
                <w:tab w:val="left" w:pos="600"/>
              </w:tabs>
              <w:suppressAutoHyphens/>
              <w:autoSpaceDE/>
              <w:spacing w:line="240" w:lineRule="exact"/>
              <w:ind w:left="300" w:hanging="284"/>
              <w:textAlignment w:val="baseline"/>
            </w:pPr>
            <w:r>
              <w:rPr>
                <w:rFonts w:ascii="Times New Roman" w:hAnsi="Times New Roman" w:cs="Times New Roman"/>
                <w:sz w:val="24"/>
                <w:szCs w:val="24"/>
              </w:rPr>
              <w:t>Çevrede</w:t>
            </w:r>
            <w:r>
              <w:rPr>
                <w:rFonts w:ascii="Times New Roman" w:hAnsi="Times New Roman" w:cs="Times New Roman"/>
                <w:spacing w:val="-12"/>
                <w:sz w:val="24"/>
                <w:szCs w:val="24"/>
              </w:rPr>
              <w:t xml:space="preserve"> </w:t>
            </w:r>
            <w:r>
              <w:rPr>
                <w:rFonts w:ascii="Times New Roman" w:hAnsi="Times New Roman" w:cs="Times New Roman"/>
                <w:sz w:val="24"/>
                <w:szCs w:val="24"/>
              </w:rPr>
              <w:t>yoğunluk</w:t>
            </w:r>
            <w:r>
              <w:rPr>
                <w:rFonts w:ascii="Times New Roman" w:hAnsi="Times New Roman" w:cs="Times New Roman"/>
                <w:spacing w:val="-11"/>
                <w:sz w:val="24"/>
                <w:szCs w:val="24"/>
              </w:rPr>
              <w:t xml:space="preserve"> </w:t>
            </w:r>
            <w:r>
              <w:rPr>
                <w:rFonts w:ascii="Times New Roman" w:hAnsi="Times New Roman" w:cs="Times New Roman"/>
                <w:sz w:val="24"/>
                <w:szCs w:val="24"/>
              </w:rPr>
              <w:t>gösteren</w:t>
            </w:r>
            <w:r>
              <w:rPr>
                <w:rFonts w:ascii="Times New Roman" w:hAnsi="Times New Roman" w:cs="Times New Roman"/>
                <w:spacing w:val="-5"/>
                <w:sz w:val="24"/>
                <w:szCs w:val="24"/>
              </w:rPr>
              <w:t xml:space="preserve"> </w:t>
            </w:r>
            <w:r>
              <w:rPr>
                <w:rFonts w:ascii="Times New Roman" w:hAnsi="Times New Roman" w:cs="Times New Roman"/>
                <w:sz w:val="24"/>
                <w:szCs w:val="24"/>
              </w:rPr>
              <w:t>hastalıklar</w:t>
            </w:r>
            <w:r>
              <w:rPr>
                <w:rFonts w:ascii="Times New Roman" w:hAnsi="Times New Roman" w:cs="Times New Roman"/>
                <w:spacing w:val="-5"/>
                <w:sz w:val="24"/>
                <w:szCs w:val="24"/>
              </w:rPr>
              <w:t xml:space="preserve"> </w:t>
            </w:r>
            <w:r>
              <w:rPr>
                <w:rFonts w:ascii="Times New Roman" w:hAnsi="Times New Roman" w:cs="Times New Roman"/>
                <w:sz w:val="24"/>
                <w:szCs w:val="24"/>
              </w:rPr>
              <w:t>ÜSYE</w:t>
            </w:r>
            <w:r>
              <w:rPr>
                <w:rFonts w:ascii="Times New Roman" w:hAnsi="Times New Roman" w:cs="Times New Roman"/>
                <w:spacing w:val="-5"/>
                <w:sz w:val="24"/>
                <w:szCs w:val="24"/>
              </w:rPr>
              <w:t xml:space="preserve"> </w:t>
            </w:r>
            <w:r>
              <w:rPr>
                <w:rFonts w:ascii="Times New Roman" w:hAnsi="Times New Roman" w:cs="Times New Roman"/>
                <w:sz w:val="24"/>
                <w:szCs w:val="24"/>
              </w:rPr>
              <w:t>ve</w:t>
            </w:r>
            <w:r>
              <w:rPr>
                <w:rFonts w:ascii="Times New Roman" w:hAnsi="Times New Roman" w:cs="Times New Roman"/>
                <w:spacing w:val="-6"/>
                <w:sz w:val="24"/>
                <w:szCs w:val="24"/>
              </w:rPr>
              <w:t xml:space="preserve"> </w:t>
            </w:r>
            <w:r>
              <w:rPr>
                <w:rFonts w:ascii="Times New Roman" w:hAnsi="Times New Roman" w:cs="Times New Roman"/>
                <w:sz w:val="24"/>
                <w:szCs w:val="24"/>
              </w:rPr>
              <w:t>sanayi</w:t>
            </w:r>
            <w:r>
              <w:rPr>
                <w:rFonts w:ascii="Times New Roman" w:hAnsi="Times New Roman" w:cs="Times New Roman"/>
                <w:spacing w:val="-6"/>
                <w:sz w:val="24"/>
                <w:szCs w:val="24"/>
              </w:rPr>
              <w:t xml:space="preserve"> </w:t>
            </w:r>
            <w:r>
              <w:rPr>
                <w:rFonts w:ascii="Times New Roman" w:hAnsi="Times New Roman" w:cs="Times New Roman"/>
                <w:sz w:val="24"/>
                <w:szCs w:val="24"/>
              </w:rPr>
              <w:t>ve</w:t>
            </w:r>
            <w:r>
              <w:rPr>
                <w:rFonts w:ascii="Times New Roman" w:hAnsi="Times New Roman" w:cs="Times New Roman"/>
                <w:spacing w:val="-4"/>
                <w:sz w:val="24"/>
                <w:szCs w:val="24"/>
              </w:rPr>
              <w:t xml:space="preserve"> </w:t>
            </w:r>
            <w:r>
              <w:rPr>
                <w:rFonts w:ascii="Times New Roman" w:hAnsi="Times New Roman" w:cs="Times New Roman"/>
                <w:sz w:val="24"/>
                <w:szCs w:val="24"/>
              </w:rPr>
              <w:t>beslenmeye</w:t>
            </w:r>
            <w:r>
              <w:rPr>
                <w:rFonts w:ascii="Times New Roman" w:hAnsi="Times New Roman" w:cs="Times New Roman"/>
                <w:spacing w:val="-6"/>
                <w:sz w:val="24"/>
                <w:szCs w:val="24"/>
              </w:rPr>
              <w:t xml:space="preserve"> </w:t>
            </w:r>
            <w:r>
              <w:rPr>
                <w:rFonts w:ascii="Times New Roman" w:hAnsi="Times New Roman" w:cs="Times New Roman"/>
                <w:sz w:val="24"/>
                <w:szCs w:val="24"/>
              </w:rPr>
              <w:t>bağlı</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kanserdir.</w:t>
            </w:r>
          </w:p>
          <w:p w14:paraId="7D55A2A3" w14:textId="77777777" w:rsidR="005B47A2" w:rsidRDefault="005B47A2" w:rsidP="00CF6B40">
            <w:pPr>
              <w:pStyle w:val="TableParagraph"/>
              <w:widowControl/>
              <w:numPr>
                <w:ilvl w:val="0"/>
                <w:numId w:val="26"/>
              </w:numPr>
              <w:shd w:val="clear" w:color="auto" w:fill="EAF1DD"/>
              <w:tabs>
                <w:tab w:val="left" w:pos="600"/>
              </w:tabs>
              <w:suppressAutoHyphens/>
              <w:autoSpaceDE/>
              <w:spacing w:line="257" w:lineRule="exact"/>
              <w:ind w:left="300" w:hanging="284"/>
              <w:textAlignment w:val="baseline"/>
            </w:pPr>
            <w:r>
              <w:rPr>
                <w:rFonts w:ascii="Times New Roman" w:hAnsi="Times New Roman" w:cs="Times New Roman"/>
                <w:sz w:val="24"/>
                <w:szCs w:val="24"/>
              </w:rPr>
              <w:t>Doğal</w:t>
            </w:r>
            <w:r>
              <w:rPr>
                <w:rFonts w:ascii="Times New Roman" w:hAnsi="Times New Roman" w:cs="Times New Roman"/>
                <w:spacing w:val="-12"/>
                <w:sz w:val="24"/>
                <w:szCs w:val="24"/>
              </w:rPr>
              <w:t xml:space="preserve"> </w:t>
            </w:r>
            <w:r>
              <w:rPr>
                <w:rFonts w:ascii="Times New Roman" w:hAnsi="Times New Roman" w:cs="Times New Roman"/>
                <w:sz w:val="24"/>
                <w:szCs w:val="24"/>
              </w:rPr>
              <w:t>afetlerden</w:t>
            </w:r>
            <w:r>
              <w:rPr>
                <w:rFonts w:ascii="Times New Roman" w:hAnsi="Times New Roman" w:cs="Times New Roman"/>
                <w:spacing w:val="-11"/>
                <w:sz w:val="24"/>
                <w:szCs w:val="24"/>
              </w:rPr>
              <w:t xml:space="preserve"> </w:t>
            </w:r>
            <w:r>
              <w:rPr>
                <w:rFonts w:ascii="Times New Roman" w:hAnsi="Times New Roman" w:cs="Times New Roman"/>
                <w:sz w:val="24"/>
                <w:szCs w:val="24"/>
              </w:rPr>
              <w:t>deprem</w:t>
            </w:r>
            <w:r>
              <w:rPr>
                <w:rFonts w:ascii="Times New Roman" w:hAnsi="Times New Roman" w:cs="Times New Roman"/>
                <w:spacing w:val="-11"/>
                <w:sz w:val="24"/>
                <w:szCs w:val="24"/>
              </w:rPr>
              <w:t xml:space="preserve"> </w:t>
            </w:r>
            <w:r>
              <w:rPr>
                <w:rFonts w:ascii="Times New Roman" w:hAnsi="Times New Roman" w:cs="Times New Roman"/>
                <w:sz w:val="24"/>
                <w:szCs w:val="24"/>
              </w:rPr>
              <w:t>için</w:t>
            </w:r>
            <w:r>
              <w:rPr>
                <w:rFonts w:ascii="Times New Roman" w:hAnsi="Times New Roman" w:cs="Times New Roman"/>
                <w:spacing w:val="-9"/>
                <w:sz w:val="24"/>
                <w:szCs w:val="24"/>
              </w:rPr>
              <w:t xml:space="preserve"> </w:t>
            </w:r>
            <w:r>
              <w:rPr>
                <w:rFonts w:ascii="Times New Roman" w:hAnsi="Times New Roman" w:cs="Times New Roman"/>
                <w:sz w:val="24"/>
                <w:szCs w:val="24"/>
              </w:rPr>
              <w:t>tatbikatlar</w:t>
            </w:r>
            <w:r>
              <w:rPr>
                <w:rFonts w:ascii="Times New Roman" w:hAnsi="Times New Roman" w:cs="Times New Roman"/>
                <w:spacing w:val="-10"/>
                <w:sz w:val="24"/>
                <w:szCs w:val="24"/>
              </w:rPr>
              <w:t xml:space="preserve"> </w:t>
            </w:r>
            <w:r>
              <w:rPr>
                <w:rFonts w:ascii="Times New Roman" w:hAnsi="Times New Roman" w:cs="Times New Roman"/>
                <w:sz w:val="24"/>
                <w:szCs w:val="24"/>
              </w:rPr>
              <w:t>ve</w:t>
            </w:r>
            <w:r>
              <w:rPr>
                <w:rFonts w:ascii="Times New Roman" w:hAnsi="Times New Roman" w:cs="Times New Roman"/>
                <w:spacing w:val="27"/>
                <w:sz w:val="24"/>
                <w:szCs w:val="24"/>
              </w:rPr>
              <w:t xml:space="preserve"> </w:t>
            </w:r>
            <w:proofErr w:type="spellStart"/>
            <w:r>
              <w:rPr>
                <w:rFonts w:ascii="Times New Roman" w:hAnsi="Times New Roman" w:cs="Times New Roman"/>
                <w:sz w:val="24"/>
                <w:szCs w:val="24"/>
              </w:rPr>
              <w:t>Covid</w:t>
            </w:r>
            <w:proofErr w:type="spellEnd"/>
            <w:r>
              <w:rPr>
                <w:rFonts w:ascii="Times New Roman" w:hAnsi="Times New Roman" w:cs="Times New Roman"/>
                <w:spacing w:val="-11"/>
                <w:sz w:val="24"/>
                <w:szCs w:val="24"/>
              </w:rPr>
              <w:t xml:space="preserve"> </w:t>
            </w:r>
            <w:r>
              <w:rPr>
                <w:rFonts w:ascii="Times New Roman" w:hAnsi="Times New Roman" w:cs="Times New Roman"/>
                <w:sz w:val="24"/>
                <w:szCs w:val="24"/>
              </w:rPr>
              <w:t>19-kene</w:t>
            </w:r>
            <w:r>
              <w:rPr>
                <w:rFonts w:ascii="Times New Roman" w:hAnsi="Times New Roman" w:cs="Times New Roman"/>
                <w:spacing w:val="-11"/>
                <w:sz w:val="24"/>
                <w:szCs w:val="24"/>
              </w:rPr>
              <w:t xml:space="preserve"> </w:t>
            </w:r>
            <w:r>
              <w:rPr>
                <w:rFonts w:ascii="Times New Roman" w:hAnsi="Times New Roman" w:cs="Times New Roman"/>
                <w:sz w:val="24"/>
                <w:szCs w:val="24"/>
              </w:rPr>
              <w:t>vakaları</w:t>
            </w:r>
            <w:r>
              <w:rPr>
                <w:rFonts w:ascii="Times New Roman" w:hAnsi="Times New Roman" w:cs="Times New Roman"/>
                <w:spacing w:val="-10"/>
                <w:sz w:val="24"/>
                <w:szCs w:val="24"/>
              </w:rPr>
              <w:t xml:space="preserve"> </w:t>
            </w:r>
            <w:r>
              <w:rPr>
                <w:rFonts w:ascii="Times New Roman" w:hAnsi="Times New Roman" w:cs="Times New Roman"/>
                <w:sz w:val="24"/>
                <w:szCs w:val="24"/>
              </w:rPr>
              <w:t>için</w:t>
            </w:r>
            <w:r>
              <w:rPr>
                <w:rFonts w:ascii="Times New Roman" w:hAnsi="Times New Roman" w:cs="Times New Roman"/>
                <w:spacing w:val="-11"/>
                <w:sz w:val="24"/>
                <w:szCs w:val="24"/>
              </w:rPr>
              <w:t xml:space="preserve"> </w:t>
            </w:r>
            <w:r>
              <w:rPr>
                <w:rFonts w:ascii="Times New Roman" w:hAnsi="Times New Roman" w:cs="Times New Roman"/>
                <w:sz w:val="24"/>
                <w:szCs w:val="24"/>
              </w:rPr>
              <w:t>okulum</w:t>
            </w:r>
            <w:r>
              <w:rPr>
                <w:rFonts w:ascii="Times New Roman" w:hAnsi="Times New Roman" w:cs="Times New Roman"/>
                <w:spacing w:val="-11"/>
                <w:sz w:val="24"/>
                <w:szCs w:val="24"/>
              </w:rPr>
              <w:t xml:space="preserve"> </w:t>
            </w:r>
            <w:r>
              <w:rPr>
                <w:rFonts w:ascii="Times New Roman" w:hAnsi="Times New Roman" w:cs="Times New Roman"/>
                <w:sz w:val="24"/>
                <w:szCs w:val="24"/>
              </w:rPr>
              <w:t>temiz</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uygulanmaktadır.</w:t>
            </w:r>
          </w:p>
        </w:tc>
        <w:tc>
          <w:tcPr>
            <w:tcW w:w="5183" w:type="dxa"/>
            <w:tcBorders>
              <w:left w:val="single" w:sz="8" w:space="0" w:color="000000"/>
            </w:tcBorders>
            <w:tcMar>
              <w:top w:w="0" w:type="dxa"/>
              <w:left w:w="0" w:type="dxa"/>
              <w:bottom w:w="0" w:type="dxa"/>
              <w:right w:w="0" w:type="dxa"/>
            </w:tcMar>
          </w:tcPr>
          <w:p w14:paraId="594D4851" w14:textId="77777777" w:rsidR="005B47A2" w:rsidRDefault="005B47A2" w:rsidP="005255EA">
            <w:pPr>
              <w:pStyle w:val="Standard"/>
              <w:snapToGrid w:val="0"/>
            </w:pPr>
          </w:p>
        </w:tc>
      </w:tr>
    </w:tbl>
    <w:p w14:paraId="0C607573" w14:textId="77777777" w:rsidR="005B47A2" w:rsidRDefault="005B47A2" w:rsidP="005B47A2">
      <w:pPr>
        <w:pStyle w:val="Standard"/>
        <w:tabs>
          <w:tab w:val="left" w:pos="6396"/>
        </w:tabs>
        <w:rPr>
          <w:rFonts w:ascii="Times New Roman" w:hAnsi="Times New Roman" w:cs="Times New Roman"/>
          <w:sz w:val="24"/>
          <w:szCs w:val="24"/>
        </w:rPr>
      </w:pPr>
    </w:p>
    <w:p w14:paraId="6B866503" w14:textId="77777777" w:rsidR="005B47A2" w:rsidRDefault="005B47A2" w:rsidP="005B47A2">
      <w:pPr>
        <w:pStyle w:val="Standard"/>
        <w:tabs>
          <w:tab w:val="left" w:pos="3010"/>
        </w:tabs>
        <w:spacing w:before="76"/>
      </w:pPr>
      <w:r>
        <w:rPr>
          <w:rFonts w:cs="Times New Roman"/>
          <w:b/>
          <w:color w:val="548DD4"/>
          <w:sz w:val="28"/>
          <w:szCs w:val="28"/>
        </w:rPr>
        <w:t>2.9. GZFT</w:t>
      </w:r>
      <w:r>
        <w:rPr>
          <w:rFonts w:cs="Times New Roman"/>
          <w:b/>
          <w:color w:val="548DD4"/>
          <w:spacing w:val="-11"/>
          <w:sz w:val="28"/>
          <w:szCs w:val="28"/>
        </w:rPr>
        <w:t xml:space="preserve"> </w:t>
      </w:r>
      <w:r>
        <w:rPr>
          <w:rFonts w:cs="Times New Roman"/>
          <w:b/>
          <w:color w:val="548DD4"/>
          <w:spacing w:val="-2"/>
          <w:sz w:val="28"/>
          <w:szCs w:val="28"/>
        </w:rPr>
        <w:t>Analizi</w:t>
      </w:r>
    </w:p>
    <w:p w14:paraId="1DDE12B0" w14:textId="703A353B" w:rsidR="005B47A2" w:rsidRDefault="005B47A2" w:rsidP="005B47A2">
      <w:pPr>
        <w:pStyle w:val="Textbody"/>
        <w:tabs>
          <w:tab w:val="left" w:pos="11624"/>
        </w:tabs>
        <w:spacing w:before="121" w:line="360" w:lineRule="auto"/>
        <w:ind w:right="255"/>
      </w:pPr>
      <w:r>
        <w:rPr>
          <w:rFonts w:ascii="Times New Roman" w:hAnsi="Times New Roman" w:cs="Times New Roman"/>
        </w:rPr>
        <w:t xml:space="preserve">          Durum analizi kapsamında kullanılacak temel yöntemlerden birisi de GZFT analizidir. Bu analiz, okul/kurumu etkileyen koşulların sistematik olarak incelendiği bir yöntemdir. Bu kapsamda, okul/kurumun güçlü ve</w:t>
      </w:r>
      <w:r>
        <w:rPr>
          <w:rFonts w:ascii="Times New Roman" w:hAnsi="Times New Roman" w:cs="Times New Roman"/>
          <w:spacing w:val="-1"/>
        </w:rPr>
        <w:t xml:space="preserve"> </w:t>
      </w:r>
      <w:r>
        <w:rPr>
          <w:rFonts w:ascii="Times New Roman" w:hAnsi="Times New Roman" w:cs="Times New Roman"/>
        </w:rPr>
        <w:t>zayıf yönleri ile okul/kurum dışında oluşabilecek fırsatlar ve tehditler belirlenir.</w:t>
      </w:r>
    </w:p>
    <w:p w14:paraId="1652BFEB" w14:textId="7458BD94" w:rsidR="005B47A2" w:rsidRDefault="005B47A2" w:rsidP="005B47A2">
      <w:pPr>
        <w:pStyle w:val="Standard"/>
        <w:tabs>
          <w:tab w:val="left" w:pos="2382"/>
        </w:tabs>
        <w:rPr>
          <w:rFonts w:cs="Times New Roman"/>
          <w:b/>
          <w:color w:val="548DD4"/>
          <w:sz w:val="28"/>
          <w:szCs w:val="28"/>
        </w:rPr>
      </w:pPr>
      <w:r>
        <w:rPr>
          <w:rFonts w:cs="Times New Roman"/>
          <w:b/>
          <w:color w:val="548DD4"/>
          <w:sz w:val="28"/>
          <w:szCs w:val="28"/>
        </w:rPr>
        <w:t xml:space="preserve">          2.10. Tespit ve İhtiyaçların Belirlenmesi</w:t>
      </w:r>
    </w:p>
    <w:p w14:paraId="7160F760" w14:textId="77777777" w:rsidR="005B47A2" w:rsidRDefault="005B47A2" w:rsidP="005B47A2">
      <w:pPr>
        <w:pStyle w:val="Standard"/>
        <w:tabs>
          <w:tab w:val="left" w:pos="2382"/>
        </w:tabs>
        <w:rPr>
          <w:rFonts w:ascii="Times New Roman" w:hAnsi="Times New Roman" w:cs="Times New Roman"/>
          <w:b/>
          <w:sz w:val="24"/>
          <w:szCs w:val="24"/>
        </w:rPr>
      </w:pPr>
    </w:p>
    <w:p w14:paraId="1A5C3675" w14:textId="7F99503E" w:rsidR="005B47A2" w:rsidRPr="005B47A2" w:rsidRDefault="005B47A2" w:rsidP="005B47A2">
      <w:pPr>
        <w:pStyle w:val="Standard"/>
        <w:tabs>
          <w:tab w:val="left" w:pos="2382"/>
        </w:tabs>
        <w:rPr>
          <w:rFonts w:cs="Times New Roman"/>
          <w:b/>
          <w:color w:val="548DD4"/>
          <w:sz w:val="28"/>
          <w:szCs w:val="28"/>
        </w:rPr>
      </w:pPr>
      <w:r>
        <w:rPr>
          <w:rFonts w:ascii="Times New Roman" w:hAnsi="Times New Roman" w:cs="Times New Roman"/>
          <w:b/>
          <w:sz w:val="24"/>
          <w:szCs w:val="24"/>
        </w:rPr>
        <w:t>Tablo</w:t>
      </w:r>
      <w:r>
        <w:rPr>
          <w:rFonts w:ascii="Times New Roman" w:hAnsi="Times New Roman" w:cs="Times New Roman"/>
          <w:b/>
          <w:spacing w:val="-9"/>
          <w:sz w:val="24"/>
          <w:szCs w:val="24"/>
        </w:rPr>
        <w:t xml:space="preserve"> </w:t>
      </w:r>
      <w:r>
        <w:rPr>
          <w:rFonts w:ascii="Times New Roman" w:hAnsi="Times New Roman" w:cs="Times New Roman"/>
          <w:b/>
          <w:sz w:val="24"/>
          <w:szCs w:val="24"/>
        </w:rPr>
        <w:t>43.</w:t>
      </w:r>
      <w:r>
        <w:rPr>
          <w:rFonts w:ascii="Times New Roman" w:hAnsi="Times New Roman" w:cs="Times New Roman"/>
          <w:b/>
          <w:spacing w:val="-9"/>
          <w:sz w:val="24"/>
          <w:szCs w:val="24"/>
        </w:rPr>
        <w:t xml:space="preserve"> </w:t>
      </w:r>
      <w:r>
        <w:rPr>
          <w:rFonts w:ascii="Times New Roman" w:hAnsi="Times New Roman" w:cs="Times New Roman"/>
          <w:b/>
          <w:sz w:val="24"/>
          <w:szCs w:val="24"/>
        </w:rPr>
        <w:t>GZFT</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Listesi</w:t>
      </w:r>
    </w:p>
    <w:tbl>
      <w:tblPr>
        <w:tblW w:w="11005" w:type="dxa"/>
        <w:tblInd w:w="-113" w:type="dxa"/>
        <w:tblLayout w:type="fixed"/>
        <w:tblCellMar>
          <w:left w:w="10" w:type="dxa"/>
          <w:right w:w="10" w:type="dxa"/>
        </w:tblCellMar>
        <w:tblLook w:val="0000" w:firstRow="0" w:lastRow="0" w:firstColumn="0" w:lastColumn="0" w:noHBand="0" w:noVBand="0"/>
      </w:tblPr>
      <w:tblGrid>
        <w:gridCol w:w="2942"/>
        <w:gridCol w:w="2422"/>
        <w:gridCol w:w="2772"/>
        <w:gridCol w:w="2842"/>
        <w:gridCol w:w="27"/>
      </w:tblGrid>
      <w:tr w:rsidR="005B47A2" w14:paraId="36EC1F46" w14:textId="77777777" w:rsidTr="005B47A2">
        <w:trPr>
          <w:trHeight w:val="254"/>
        </w:trPr>
        <w:tc>
          <w:tcPr>
            <w:tcW w:w="5364" w:type="dxa"/>
            <w:gridSpan w:val="2"/>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5EA1E96A" w14:textId="77777777" w:rsidR="005B47A2" w:rsidRDefault="005B47A2" w:rsidP="005255EA">
            <w:pPr>
              <w:pStyle w:val="TableParagraph"/>
              <w:spacing w:line="210" w:lineRule="exact"/>
              <w:ind w:left="112"/>
              <w:jc w:val="center"/>
            </w:pPr>
            <w:r>
              <w:rPr>
                <w:rFonts w:ascii="Times New Roman" w:hAnsi="Times New Roman" w:cs="Times New Roman"/>
                <w:b/>
                <w:sz w:val="24"/>
                <w:szCs w:val="24"/>
              </w:rPr>
              <w:t>İç</w:t>
            </w:r>
            <w:r>
              <w:rPr>
                <w:rFonts w:ascii="Times New Roman" w:hAnsi="Times New Roman" w:cs="Times New Roman"/>
                <w:b/>
                <w:spacing w:val="-6"/>
                <w:sz w:val="24"/>
                <w:szCs w:val="24"/>
              </w:rPr>
              <w:t xml:space="preserve"> </w:t>
            </w:r>
            <w:r>
              <w:rPr>
                <w:rFonts w:ascii="Times New Roman" w:hAnsi="Times New Roman" w:cs="Times New Roman"/>
                <w:b/>
                <w:spacing w:val="-4"/>
                <w:sz w:val="24"/>
                <w:szCs w:val="24"/>
              </w:rPr>
              <w:t>Çevre</w:t>
            </w:r>
          </w:p>
        </w:tc>
        <w:tc>
          <w:tcPr>
            <w:tcW w:w="5614" w:type="dxa"/>
            <w:gridSpan w:val="2"/>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04846938" w14:textId="77777777" w:rsidR="005B47A2" w:rsidRDefault="005B47A2" w:rsidP="005255EA">
            <w:pPr>
              <w:pStyle w:val="TableParagraph"/>
              <w:spacing w:line="210" w:lineRule="exact"/>
              <w:ind w:left="115"/>
              <w:jc w:val="center"/>
            </w:pPr>
            <w:r>
              <w:rPr>
                <w:rFonts w:ascii="Times New Roman" w:hAnsi="Times New Roman" w:cs="Times New Roman"/>
                <w:b/>
                <w:sz w:val="24"/>
                <w:szCs w:val="24"/>
              </w:rPr>
              <w:t>Dış</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Çevre</w:t>
            </w:r>
          </w:p>
        </w:tc>
        <w:tc>
          <w:tcPr>
            <w:tcW w:w="27" w:type="dxa"/>
            <w:tcBorders>
              <w:left w:val="single" w:sz="4" w:space="0" w:color="000000"/>
            </w:tcBorders>
            <w:tcMar>
              <w:top w:w="0" w:type="dxa"/>
              <w:left w:w="0" w:type="dxa"/>
              <w:bottom w:w="0" w:type="dxa"/>
              <w:right w:w="0" w:type="dxa"/>
            </w:tcMar>
          </w:tcPr>
          <w:p w14:paraId="66C5376C" w14:textId="77777777" w:rsidR="005B47A2" w:rsidRDefault="005B47A2" w:rsidP="005255EA">
            <w:pPr>
              <w:pStyle w:val="Standard"/>
              <w:snapToGrid w:val="0"/>
            </w:pPr>
          </w:p>
        </w:tc>
      </w:tr>
      <w:tr w:rsidR="005B47A2" w14:paraId="49C76D81" w14:textId="77777777" w:rsidTr="005B47A2">
        <w:trPr>
          <w:gridAfter w:val="1"/>
          <w:wAfter w:w="27" w:type="dxa"/>
          <w:trHeight w:val="405"/>
        </w:trPr>
        <w:tc>
          <w:tcPr>
            <w:tcW w:w="294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1B788FA2" w14:textId="77777777" w:rsidR="005B47A2" w:rsidRDefault="005B47A2" w:rsidP="005255EA">
            <w:pPr>
              <w:pStyle w:val="TableParagraph"/>
              <w:spacing w:before="1"/>
              <w:ind w:left="112"/>
              <w:jc w:val="center"/>
            </w:pPr>
            <w:r>
              <w:rPr>
                <w:rFonts w:ascii="Times New Roman" w:hAnsi="Times New Roman" w:cs="Times New Roman"/>
                <w:sz w:val="24"/>
                <w:szCs w:val="24"/>
              </w:rPr>
              <w:t>Güçlü</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Yönler</w:t>
            </w:r>
          </w:p>
        </w:tc>
        <w:tc>
          <w:tcPr>
            <w:tcW w:w="242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7B2AED19" w14:textId="77777777" w:rsidR="005B47A2" w:rsidRDefault="005B47A2" w:rsidP="005255EA">
            <w:pPr>
              <w:pStyle w:val="TableParagraph"/>
              <w:spacing w:before="1"/>
              <w:ind w:left="110"/>
              <w:jc w:val="center"/>
            </w:pPr>
            <w:r>
              <w:rPr>
                <w:rFonts w:ascii="Times New Roman" w:hAnsi="Times New Roman" w:cs="Times New Roman"/>
                <w:sz w:val="24"/>
                <w:szCs w:val="24"/>
              </w:rPr>
              <w:t>Zayıf</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Yönler</w:t>
            </w:r>
          </w:p>
        </w:tc>
        <w:tc>
          <w:tcPr>
            <w:tcW w:w="2772"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vAlign w:val="center"/>
          </w:tcPr>
          <w:p w14:paraId="38D6E194" w14:textId="77777777" w:rsidR="005B47A2" w:rsidRDefault="005B47A2" w:rsidP="005255EA">
            <w:pPr>
              <w:pStyle w:val="TableParagraph"/>
              <w:spacing w:before="1"/>
              <w:ind w:left="115"/>
              <w:jc w:val="center"/>
              <w:rPr>
                <w:rFonts w:ascii="Times New Roman" w:hAnsi="Times New Roman" w:cs="Times New Roman"/>
                <w:spacing w:val="-2"/>
                <w:sz w:val="24"/>
                <w:szCs w:val="24"/>
              </w:rPr>
            </w:pPr>
            <w:r>
              <w:rPr>
                <w:rFonts w:ascii="Times New Roman" w:hAnsi="Times New Roman" w:cs="Times New Roman"/>
                <w:spacing w:val="-2"/>
                <w:sz w:val="24"/>
                <w:szCs w:val="24"/>
              </w:rPr>
              <w:t>Fırsatlar</w:t>
            </w:r>
          </w:p>
        </w:tc>
        <w:tc>
          <w:tcPr>
            <w:tcW w:w="2842"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vAlign w:val="center"/>
          </w:tcPr>
          <w:p w14:paraId="2698AA3B" w14:textId="77777777" w:rsidR="005B47A2" w:rsidRDefault="005B47A2" w:rsidP="005255EA">
            <w:pPr>
              <w:pStyle w:val="TableParagraph"/>
              <w:spacing w:before="1"/>
              <w:ind w:left="111"/>
              <w:jc w:val="center"/>
              <w:rPr>
                <w:rFonts w:ascii="Times New Roman" w:hAnsi="Times New Roman" w:cs="Times New Roman"/>
                <w:spacing w:val="-2"/>
                <w:sz w:val="24"/>
                <w:szCs w:val="24"/>
              </w:rPr>
            </w:pPr>
            <w:r>
              <w:rPr>
                <w:rFonts w:ascii="Times New Roman" w:hAnsi="Times New Roman" w:cs="Times New Roman"/>
                <w:spacing w:val="-2"/>
                <w:sz w:val="24"/>
                <w:szCs w:val="24"/>
              </w:rPr>
              <w:t>Tehditler</w:t>
            </w:r>
          </w:p>
        </w:tc>
      </w:tr>
      <w:tr w:rsidR="005B47A2" w14:paraId="7FED6D4F" w14:textId="77777777" w:rsidTr="005B47A2">
        <w:trPr>
          <w:gridAfter w:val="1"/>
          <w:wAfter w:w="27" w:type="dxa"/>
          <w:trHeight w:val="627"/>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2C0C010" w14:textId="77777777" w:rsidR="005B47A2" w:rsidRDefault="005B47A2" w:rsidP="005255EA">
            <w:pPr>
              <w:pStyle w:val="TableParagraph"/>
              <w:spacing w:before="3" w:line="276" w:lineRule="auto"/>
              <w:ind w:left="4"/>
            </w:pPr>
            <w:proofErr w:type="gramStart"/>
            <w:r>
              <w:rPr>
                <w:rFonts w:ascii="Times New Roman" w:hAnsi="Times New Roman" w:cs="Times New Roman"/>
                <w:sz w:val="24"/>
                <w:szCs w:val="24"/>
              </w:rPr>
              <w:t>Mesleki eğitimi isteyerek</w:t>
            </w:r>
            <w:r>
              <w:rPr>
                <w:rFonts w:ascii="Times New Roman" w:hAnsi="Times New Roman" w:cs="Times New Roman"/>
                <w:w w:val="105"/>
                <w:sz w:val="24"/>
                <w:szCs w:val="24"/>
              </w:rPr>
              <w:t xml:space="preserve"> gelen öğrenci kitlesi.</w:t>
            </w:r>
            <w:proofErr w:type="gramEnd"/>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794E341" w14:textId="77777777" w:rsidR="005B47A2" w:rsidRDefault="005B47A2" w:rsidP="005255EA">
            <w:pPr>
              <w:pStyle w:val="TableParagraph"/>
              <w:spacing w:line="276" w:lineRule="auto"/>
              <w:ind w:left="4"/>
            </w:pPr>
            <w:r>
              <w:rPr>
                <w:rFonts w:ascii="Times New Roman" w:hAnsi="Times New Roman" w:cs="Times New Roman"/>
                <w:w w:val="105"/>
                <w:sz w:val="24"/>
                <w:szCs w:val="24"/>
              </w:rPr>
              <w:t>Hazır</w:t>
            </w:r>
            <w:r>
              <w:rPr>
                <w:rFonts w:ascii="Times New Roman" w:hAnsi="Times New Roman" w:cs="Times New Roman"/>
                <w:spacing w:val="-1"/>
                <w:w w:val="105"/>
                <w:sz w:val="24"/>
                <w:szCs w:val="24"/>
              </w:rPr>
              <w:t xml:space="preserve"> </w:t>
            </w:r>
            <w:proofErr w:type="spellStart"/>
            <w:r>
              <w:rPr>
                <w:rFonts w:ascii="Times New Roman" w:hAnsi="Times New Roman" w:cs="Times New Roman"/>
                <w:w w:val="105"/>
                <w:sz w:val="24"/>
                <w:szCs w:val="24"/>
              </w:rPr>
              <w:t>bulunuşluk</w:t>
            </w:r>
            <w:proofErr w:type="spellEnd"/>
            <w:r>
              <w:rPr>
                <w:rFonts w:ascii="Times New Roman" w:hAnsi="Times New Roman" w:cs="Times New Roman"/>
                <w:w w:val="105"/>
                <w:sz w:val="24"/>
                <w:szCs w:val="24"/>
              </w:rPr>
              <w:t xml:space="preserve"> düzeyi düşük öğrenciler.</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5DF0C5B" w14:textId="77777777" w:rsidR="005B47A2" w:rsidRDefault="005B47A2" w:rsidP="005255EA">
            <w:pPr>
              <w:pStyle w:val="TableParagraph"/>
              <w:spacing w:line="276" w:lineRule="auto"/>
              <w:ind w:left="7"/>
            </w:pPr>
            <w:proofErr w:type="gramStart"/>
            <w:r>
              <w:rPr>
                <w:rFonts w:ascii="Times New Roman" w:hAnsi="Times New Roman" w:cs="Times New Roman"/>
                <w:w w:val="105"/>
                <w:sz w:val="24"/>
                <w:szCs w:val="24"/>
              </w:rPr>
              <w:t xml:space="preserve">Mesleki eğitimin yasal olarak </w:t>
            </w:r>
            <w:r>
              <w:rPr>
                <w:rFonts w:ascii="Times New Roman" w:hAnsi="Times New Roman" w:cs="Times New Roman"/>
                <w:spacing w:val="-2"/>
                <w:w w:val="105"/>
                <w:sz w:val="24"/>
                <w:szCs w:val="24"/>
              </w:rPr>
              <w:t>desteklenmesi ve fırsat eşitliği.</w:t>
            </w:r>
            <w:proofErr w:type="gramEnd"/>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8E9E470" w14:textId="77777777" w:rsidR="005B47A2" w:rsidRDefault="005B47A2" w:rsidP="005255EA">
            <w:pPr>
              <w:pStyle w:val="TableParagraph"/>
              <w:spacing w:line="276" w:lineRule="auto"/>
              <w:ind w:left="5" w:right="255"/>
            </w:pPr>
            <w:proofErr w:type="gramStart"/>
            <w:r>
              <w:rPr>
                <w:rFonts w:ascii="Times New Roman" w:hAnsi="Times New Roman" w:cs="Times New Roman"/>
                <w:w w:val="105"/>
                <w:sz w:val="24"/>
                <w:szCs w:val="24"/>
              </w:rPr>
              <w:t>Mesleki</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yöneltmenin</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yasal olarak zorunlu olmayışı.</w:t>
            </w:r>
            <w:proofErr w:type="gramEnd"/>
          </w:p>
        </w:tc>
      </w:tr>
      <w:tr w:rsidR="005B47A2" w14:paraId="261CCFCD" w14:textId="77777777" w:rsidTr="005B47A2">
        <w:trPr>
          <w:gridAfter w:val="1"/>
          <w:wAfter w:w="27" w:type="dxa"/>
          <w:trHeight w:val="627"/>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2875A9F" w14:textId="77777777" w:rsidR="005B47A2" w:rsidRDefault="005B47A2" w:rsidP="005255EA">
            <w:pPr>
              <w:pStyle w:val="TableParagraph"/>
              <w:spacing w:line="276" w:lineRule="auto"/>
              <w:ind w:left="4"/>
            </w:pPr>
            <w:r>
              <w:rPr>
                <w:rFonts w:ascii="Times New Roman" w:hAnsi="Times New Roman" w:cs="Times New Roman"/>
                <w:sz w:val="24"/>
                <w:szCs w:val="24"/>
              </w:rPr>
              <w:t>Tecrübeli ve iletişime açık</w:t>
            </w:r>
            <w:r>
              <w:rPr>
                <w:rFonts w:ascii="Times New Roman" w:hAnsi="Times New Roman" w:cs="Times New Roman"/>
                <w:w w:val="105"/>
                <w:sz w:val="24"/>
                <w:szCs w:val="24"/>
              </w:rPr>
              <w:t xml:space="preserve"> </w:t>
            </w:r>
            <w:r>
              <w:rPr>
                <w:rFonts w:ascii="Times New Roman" w:hAnsi="Times New Roman" w:cs="Times New Roman"/>
                <w:spacing w:val="-2"/>
                <w:w w:val="105"/>
                <w:sz w:val="24"/>
                <w:szCs w:val="24"/>
              </w:rPr>
              <w:t>öğretmenler.</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DAC6765" w14:textId="77777777" w:rsidR="005B47A2" w:rsidRDefault="005B47A2" w:rsidP="005255EA">
            <w:pPr>
              <w:pStyle w:val="TableParagraph"/>
              <w:spacing w:line="276" w:lineRule="auto"/>
              <w:ind w:left="4"/>
            </w:pPr>
            <w:r>
              <w:rPr>
                <w:rFonts w:ascii="Times New Roman" w:hAnsi="Times New Roman" w:cs="Times New Roman"/>
                <w:sz w:val="24"/>
                <w:szCs w:val="24"/>
              </w:rPr>
              <w:t>Mesleki</w:t>
            </w:r>
            <w:r>
              <w:rPr>
                <w:rFonts w:ascii="Times New Roman" w:hAnsi="Times New Roman" w:cs="Times New Roman"/>
                <w:spacing w:val="24"/>
                <w:sz w:val="24"/>
                <w:szCs w:val="24"/>
              </w:rPr>
              <w:t xml:space="preserve"> </w:t>
            </w:r>
            <w:proofErr w:type="gramStart"/>
            <w:r>
              <w:rPr>
                <w:rFonts w:ascii="Times New Roman" w:hAnsi="Times New Roman" w:cs="Times New Roman"/>
                <w:sz w:val="24"/>
                <w:szCs w:val="24"/>
              </w:rPr>
              <w:t>tekamül</w:t>
            </w:r>
            <w:proofErr w:type="gramEnd"/>
            <w:r>
              <w:rPr>
                <w:rFonts w:ascii="Times New Roman" w:hAnsi="Times New Roman" w:cs="Times New Roman"/>
                <w:spacing w:val="22"/>
                <w:sz w:val="24"/>
                <w:szCs w:val="24"/>
              </w:rPr>
              <w:t xml:space="preserve"> </w:t>
            </w:r>
            <w:r>
              <w:rPr>
                <w:rFonts w:ascii="Times New Roman" w:hAnsi="Times New Roman" w:cs="Times New Roman"/>
                <w:spacing w:val="-5"/>
                <w:sz w:val="24"/>
                <w:szCs w:val="24"/>
              </w:rPr>
              <w:t>ve</w:t>
            </w:r>
          </w:p>
          <w:p w14:paraId="4A075B2B" w14:textId="77777777" w:rsidR="005B47A2" w:rsidRDefault="005B47A2" w:rsidP="005255EA">
            <w:pPr>
              <w:pStyle w:val="TableParagraph"/>
              <w:spacing w:line="276" w:lineRule="auto"/>
              <w:ind w:left="4"/>
            </w:pPr>
            <w:proofErr w:type="gramStart"/>
            <w:r>
              <w:rPr>
                <w:rFonts w:ascii="Times New Roman" w:hAnsi="Times New Roman" w:cs="Times New Roman"/>
                <w:spacing w:val="-2"/>
                <w:w w:val="105"/>
                <w:sz w:val="24"/>
                <w:szCs w:val="24"/>
              </w:rPr>
              <w:t>motivasyon</w:t>
            </w:r>
            <w:proofErr w:type="gramEnd"/>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sorunları yaşanması.</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1741536B" w14:textId="77777777" w:rsidR="005B47A2" w:rsidRDefault="005B47A2" w:rsidP="005255EA">
            <w:pPr>
              <w:pStyle w:val="TableParagraph"/>
              <w:spacing w:line="276" w:lineRule="auto"/>
              <w:ind w:left="7"/>
            </w:pPr>
            <w:proofErr w:type="gramStart"/>
            <w:r>
              <w:rPr>
                <w:rFonts w:ascii="Times New Roman" w:hAnsi="Times New Roman" w:cs="Times New Roman"/>
                <w:w w:val="105"/>
                <w:sz w:val="24"/>
                <w:szCs w:val="24"/>
              </w:rPr>
              <w:t xml:space="preserve">Mesleki eğitimli gençlere </w:t>
            </w:r>
            <w:r>
              <w:rPr>
                <w:rFonts w:ascii="Times New Roman" w:hAnsi="Times New Roman" w:cs="Times New Roman"/>
                <w:sz w:val="24"/>
                <w:szCs w:val="24"/>
              </w:rPr>
              <w:t>sektörlerde duyulan ihtiyaç.</w:t>
            </w:r>
            <w:proofErr w:type="gramEnd"/>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4029FEB2" w14:textId="77777777" w:rsidR="005B47A2" w:rsidRDefault="005B47A2" w:rsidP="005255EA">
            <w:pPr>
              <w:pStyle w:val="TableParagraph"/>
              <w:spacing w:before="3" w:line="276" w:lineRule="auto"/>
              <w:ind w:left="5" w:right="37"/>
            </w:pPr>
            <w:r>
              <w:rPr>
                <w:rFonts w:ascii="Times New Roman" w:hAnsi="Times New Roman" w:cs="Times New Roman"/>
                <w:w w:val="105"/>
                <w:sz w:val="24"/>
                <w:szCs w:val="24"/>
              </w:rPr>
              <w:t>Küresel</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ekonomik</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yavaşlama ve Türkiye’ye etkisi.</w:t>
            </w:r>
          </w:p>
        </w:tc>
      </w:tr>
      <w:tr w:rsidR="005B47A2" w14:paraId="1A87989B" w14:textId="77777777" w:rsidTr="005B47A2">
        <w:trPr>
          <w:gridAfter w:val="1"/>
          <w:wAfter w:w="27" w:type="dxa"/>
          <w:trHeight w:val="615"/>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A5CBCD8" w14:textId="77777777" w:rsidR="005B47A2" w:rsidRDefault="005B47A2" w:rsidP="005255EA">
            <w:pPr>
              <w:pStyle w:val="TableParagraph"/>
              <w:spacing w:line="276" w:lineRule="auto"/>
              <w:ind w:left="4"/>
            </w:pPr>
            <w:r>
              <w:rPr>
                <w:rFonts w:ascii="Times New Roman" w:hAnsi="Times New Roman" w:cs="Times New Roman"/>
                <w:w w:val="105"/>
                <w:sz w:val="24"/>
                <w:szCs w:val="24"/>
              </w:rPr>
              <w:t>Velilerin</w:t>
            </w:r>
            <w:r>
              <w:rPr>
                <w:rFonts w:ascii="Times New Roman" w:hAnsi="Times New Roman" w:cs="Times New Roman"/>
                <w:spacing w:val="-3"/>
                <w:w w:val="105"/>
                <w:sz w:val="24"/>
                <w:szCs w:val="24"/>
              </w:rPr>
              <w:t xml:space="preserve"> </w:t>
            </w:r>
            <w:r>
              <w:rPr>
                <w:rFonts w:ascii="Times New Roman" w:hAnsi="Times New Roman" w:cs="Times New Roman"/>
                <w:w w:val="105"/>
                <w:sz w:val="24"/>
                <w:szCs w:val="24"/>
              </w:rPr>
              <w:t>çağrıldığında okula</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gelmesi</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iletişime</w:t>
            </w:r>
          </w:p>
          <w:p w14:paraId="12C58E5A" w14:textId="77777777" w:rsidR="005B47A2" w:rsidRDefault="005B47A2" w:rsidP="005255EA">
            <w:pPr>
              <w:pStyle w:val="TableParagraph"/>
              <w:spacing w:line="276" w:lineRule="auto"/>
              <w:ind w:left="4"/>
            </w:pPr>
            <w:proofErr w:type="gramStart"/>
            <w:r>
              <w:rPr>
                <w:rFonts w:ascii="Times New Roman" w:hAnsi="Times New Roman" w:cs="Times New Roman"/>
                <w:w w:val="105"/>
                <w:sz w:val="24"/>
                <w:szCs w:val="24"/>
              </w:rPr>
              <w:t>açık</w:t>
            </w:r>
            <w:proofErr w:type="gramEnd"/>
            <w:r>
              <w:rPr>
                <w:rFonts w:ascii="Times New Roman" w:hAnsi="Times New Roman" w:cs="Times New Roman"/>
                <w:spacing w:val="-5"/>
                <w:w w:val="105"/>
                <w:sz w:val="24"/>
                <w:szCs w:val="24"/>
              </w:rPr>
              <w:t xml:space="preserve"> </w:t>
            </w:r>
            <w:r>
              <w:rPr>
                <w:rFonts w:ascii="Times New Roman" w:hAnsi="Times New Roman" w:cs="Times New Roman"/>
                <w:spacing w:val="-2"/>
                <w:w w:val="105"/>
                <w:sz w:val="24"/>
                <w:szCs w:val="24"/>
              </w:rPr>
              <w:t>olması.</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3FF2CB0B" w14:textId="77777777" w:rsidR="005B47A2" w:rsidRDefault="005B47A2" w:rsidP="005255EA">
            <w:pPr>
              <w:pStyle w:val="TableParagraph"/>
              <w:spacing w:line="276" w:lineRule="auto"/>
              <w:ind w:left="4"/>
            </w:pPr>
            <w:r>
              <w:rPr>
                <w:rFonts w:ascii="Times New Roman" w:hAnsi="Times New Roman" w:cs="Times New Roman"/>
                <w:w w:val="105"/>
                <w:sz w:val="24"/>
                <w:szCs w:val="24"/>
              </w:rPr>
              <w:t>Toplantılara</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katılım</w:t>
            </w:r>
          </w:p>
          <w:p w14:paraId="60642F40" w14:textId="77777777" w:rsidR="005B47A2" w:rsidRDefault="005B47A2" w:rsidP="005255EA">
            <w:pPr>
              <w:pStyle w:val="TableParagraph"/>
              <w:spacing w:line="276" w:lineRule="auto"/>
              <w:ind w:left="4"/>
            </w:pPr>
            <w:proofErr w:type="gramStart"/>
            <w:r>
              <w:rPr>
                <w:rFonts w:ascii="Times New Roman" w:hAnsi="Times New Roman" w:cs="Times New Roman"/>
                <w:w w:val="105"/>
                <w:sz w:val="24"/>
                <w:szCs w:val="24"/>
              </w:rPr>
              <w:t>sayısının</w:t>
            </w:r>
            <w:proofErr w:type="gramEnd"/>
            <w:r>
              <w:rPr>
                <w:rFonts w:ascii="Times New Roman" w:hAnsi="Times New Roman" w:cs="Times New Roman"/>
                <w:spacing w:val="-7"/>
                <w:w w:val="105"/>
                <w:sz w:val="24"/>
                <w:szCs w:val="24"/>
              </w:rPr>
              <w:t xml:space="preserve"> </w:t>
            </w:r>
            <w:r>
              <w:rPr>
                <w:rFonts w:ascii="Times New Roman" w:hAnsi="Times New Roman" w:cs="Times New Roman"/>
                <w:spacing w:val="-2"/>
                <w:w w:val="105"/>
                <w:sz w:val="24"/>
                <w:szCs w:val="24"/>
              </w:rPr>
              <w:t>düşüklüğü.</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E75844F" w14:textId="77777777" w:rsidR="005B47A2" w:rsidRDefault="005B47A2" w:rsidP="005255EA">
            <w:pPr>
              <w:pStyle w:val="TableParagraph"/>
              <w:spacing w:line="276" w:lineRule="auto"/>
              <w:ind w:left="7"/>
            </w:pPr>
            <w:r>
              <w:rPr>
                <w:rFonts w:ascii="Times New Roman" w:hAnsi="Times New Roman" w:cs="Times New Roman"/>
                <w:w w:val="105"/>
                <w:sz w:val="24"/>
                <w:szCs w:val="24"/>
              </w:rPr>
              <w:t>Yaşlı</w:t>
            </w:r>
            <w:r>
              <w:rPr>
                <w:rFonts w:ascii="Times New Roman" w:hAnsi="Times New Roman" w:cs="Times New Roman"/>
                <w:spacing w:val="-6"/>
                <w:w w:val="105"/>
                <w:sz w:val="24"/>
                <w:szCs w:val="24"/>
              </w:rPr>
              <w:t xml:space="preserve"> </w:t>
            </w:r>
            <w:r>
              <w:rPr>
                <w:rFonts w:ascii="Times New Roman" w:hAnsi="Times New Roman" w:cs="Times New Roman"/>
                <w:w w:val="105"/>
                <w:sz w:val="24"/>
                <w:szCs w:val="24"/>
              </w:rPr>
              <w:t>nüfusun</w:t>
            </w:r>
            <w:r>
              <w:rPr>
                <w:rFonts w:ascii="Times New Roman" w:hAnsi="Times New Roman" w:cs="Times New Roman"/>
                <w:spacing w:val="-1"/>
                <w:w w:val="105"/>
                <w:sz w:val="24"/>
                <w:szCs w:val="24"/>
              </w:rPr>
              <w:t xml:space="preserve"> </w:t>
            </w:r>
            <w:r>
              <w:rPr>
                <w:rFonts w:ascii="Times New Roman" w:hAnsi="Times New Roman" w:cs="Times New Roman"/>
                <w:spacing w:val="-2"/>
                <w:w w:val="105"/>
                <w:sz w:val="24"/>
                <w:szCs w:val="24"/>
              </w:rPr>
              <w:t>artmasıyla</w:t>
            </w:r>
          </w:p>
          <w:p w14:paraId="7D61D7A3" w14:textId="77777777" w:rsidR="005B47A2" w:rsidRDefault="005B47A2" w:rsidP="005255EA">
            <w:pPr>
              <w:pStyle w:val="TableParagraph"/>
              <w:spacing w:line="276" w:lineRule="auto"/>
              <w:ind w:left="7" w:right="344"/>
            </w:pPr>
            <w:proofErr w:type="gramStart"/>
            <w:r>
              <w:rPr>
                <w:rFonts w:ascii="Times New Roman" w:hAnsi="Times New Roman" w:cs="Times New Roman"/>
                <w:w w:val="105"/>
                <w:sz w:val="24"/>
                <w:szCs w:val="24"/>
              </w:rPr>
              <w:t>birlikte</w:t>
            </w:r>
            <w:proofErr w:type="gramEnd"/>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toplumsal</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 xml:space="preserve">istihdam </w:t>
            </w:r>
            <w:r>
              <w:rPr>
                <w:rFonts w:ascii="Times New Roman" w:hAnsi="Times New Roman" w:cs="Times New Roman"/>
                <w:spacing w:val="-2"/>
                <w:w w:val="105"/>
                <w:sz w:val="24"/>
                <w:szCs w:val="24"/>
              </w:rPr>
              <w:t>ihtiyaçları.</w:t>
            </w:r>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2D9A7BAE" w14:textId="77777777" w:rsidR="005B47A2" w:rsidRDefault="005B47A2" w:rsidP="005255EA">
            <w:pPr>
              <w:pStyle w:val="TableParagraph"/>
              <w:spacing w:line="276" w:lineRule="auto"/>
              <w:ind w:left="5"/>
            </w:pPr>
            <w:r>
              <w:rPr>
                <w:rFonts w:ascii="Times New Roman" w:hAnsi="Times New Roman" w:cs="Times New Roman"/>
                <w:sz w:val="24"/>
                <w:szCs w:val="24"/>
              </w:rPr>
              <w:t>Düşük</w:t>
            </w:r>
            <w:r>
              <w:rPr>
                <w:rFonts w:ascii="Times New Roman" w:hAnsi="Times New Roman" w:cs="Times New Roman"/>
                <w:spacing w:val="18"/>
                <w:sz w:val="24"/>
                <w:szCs w:val="24"/>
              </w:rPr>
              <w:t xml:space="preserve"> </w:t>
            </w:r>
            <w:r>
              <w:rPr>
                <w:rFonts w:ascii="Times New Roman" w:hAnsi="Times New Roman" w:cs="Times New Roman"/>
                <w:sz w:val="24"/>
                <w:szCs w:val="24"/>
              </w:rPr>
              <w:t>ücret</w:t>
            </w:r>
            <w:r>
              <w:rPr>
                <w:rFonts w:ascii="Times New Roman" w:hAnsi="Times New Roman" w:cs="Times New Roman"/>
                <w:spacing w:val="15"/>
                <w:sz w:val="24"/>
                <w:szCs w:val="24"/>
              </w:rPr>
              <w:t xml:space="preserve"> </w:t>
            </w:r>
            <w:r>
              <w:rPr>
                <w:rFonts w:ascii="Times New Roman" w:hAnsi="Times New Roman" w:cs="Times New Roman"/>
                <w:sz w:val="24"/>
                <w:szCs w:val="24"/>
              </w:rPr>
              <w:t>yüksek</w:t>
            </w:r>
            <w:r>
              <w:rPr>
                <w:rFonts w:ascii="Times New Roman" w:hAnsi="Times New Roman" w:cs="Times New Roman"/>
                <w:spacing w:val="18"/>
                <w:sz w:val="24"/>
                <w:szCs w:val="24"/>
              </w:rPr>
              <w:t xml:space="preserve"> </w:t>
            </w:r>
            <w:r>
              <w:rPr>
                <w:rFonts w:ascii="Times New Roman" w:hAnsi="Times New Roman" w:cs="Times New Roman"/>
                <w:spacing w:val="-2"/>
                <w:sz w:val="24"/>
                <w:szCs w:val="24"/>
              </w:rPr>
              <w:t xml:space="preserve">çalışma </w:t>
            </w:r>
            <w:r>
              <w:rPr>
                <w:rFonts w:ascii="Times New Roman" w:hAnsi="Times New Roman" w:cs="Times New Roman"/>
                <w:spacing w:val="-2"/>
                <w:w w:val="105"/>
                <w:sz w:val="24"/>
                <w:szCs w:val="24"/>
              </w:rPr>
              <w:t>saatleri nedeniyle istihdam</w:t>
            </w:r>
            <w:r>
              <w:rPr>
                <w:rFonts w:ascii="Times New Roman" w:hAnsi="Times New Roman" w:cs="Times New Roman"/>
                <w:spacing w:val="40"/>
                <w:w w:val="105"/>
                <w:sz w:val="24"/>
                <w:szCs w:val="24"/>
              </w:rPr>
              <w:t xml:space="preserve"> </w:t>
            </w:r>
            <w:r>
              <w:rPr>
                <w:rFonts w:ascii="Times New Roman" w:hAnsi="Times New Roman" w:cs="Times New Roman"/>
                <w:spacing w:val="-2"/>
                <w:w w:val="105"/>
                <w:sz w:val="24"/>
                <w:szCs w:val="24"/>
              </w:rPr>
              <w:t>direnci.</w:t>
            </w:r>
          </w:p>
        </w:tc>
      </w:tr>
      <w:tr w:rsidR="005B47A2" w14:paraId="42E52E48" w14:textId="77777777" w:rsidTr="005B47A2">
        <w:trPr>
          <w:gridAfter w:val="1"/>
          <w:wAfter w:w="27" w:type="dxa"/>
          <w:trHeight w:val="615"/>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EF63658" w14:textId="77777777" w:rsidR="005B47A2" w:rsidRDefault="005B47A2" w:rsidP="005255EA">
            <w:pPr>
              <w:pStyle w:val="TableParagraph"/>
              <w:spacing w:line="276" w:lineRule="auto"/>
              <w:ind w:left="4"/>
            </w:pPr>
            <w:r>
              <w:rPr>
                <w:rFonts w:ascii="Times New Roman" w:hAnsi="Times New Roman" w:cs="Times New Roman"/>
                <w:w w:val="105"/>
                <w:sz w:val="24"/>
                <w:szCs w:val="24"/>
              </w:rPr>
              <w:t>Bina</w:t>
            </w:r>
            <w:r>
              <w:rPr>
                <w:rFonts w:ascii="Times New Roman" w:hAnsi="Times New Roman" w:cs="Times New Roman"/>
                <w:spacing w:val="8"/>
                <w:w w:val="105"/>
                <w:sz w:val="24"/>
                <w:szCs w:val="24"/>
              </w:rPr>
              <w:t xml:space="preserve"> </w:t>
            </w:r>
            <w:r>
              <w:rPr>
                <w:rFonts w:ascii="Times New Roman" w:hAnsi="Times New Roman" w:cs="Times New Roman"/>
                <w:w w:val="105"/>
                <w:sz w:val="24"/>
                <w:szCs w:val="24"/>
              </w:rPr>
              <w:t>durumunun</w:t>
            </w:r>
            <w:r>
              <w:rPr>
                <w:rFonts w:ascii="Times New Roman" w:hAnsi="Times New Roman" w:cs="Times New Roman"/>
                <w:spacing w:val="10"/>
                <w:w w:val="105"/>
                <w:sz w:val="24"/>
                <w:szCs w:val="24"/>
              </w:rPr>
              <w:t xml:space="preserve"> </w:t>
            </w:r>
            <w:r>
              <w:rPr>
                <w:rFonts w:ascii="Times New Roman" w:hAnsi="Times New Roman" w:cs="Times New Roman"/>
                <w:spacing w:val="-5"/>
                <w:w w:val="105"/>
                <w:sz w:val="24"/>
                <w:szCs w:val="24"/>
              </w:rPr>
              <w:t xml:space="preserve">İSG </w:t>
            </w:r>
            <w:r>
              <w:rPr>
                <w:rFonts w:ascii="Times New Roman" w:hAnsi="Times New Roman" w:cs="Times New Roman"/>
                <w:w w:val="105"/>
                <w:sz w:val="24"/>
                <w:szCs w:val="24"/>
              </w:rPr>
              <w:t xml:space="preserve">talimatlarına </w:t>
            </w:r>
            <w:r>
              <w:rPr>
                <w:rFonts w:ascii="Times New Roman" w:hAnsi="Times New Roman" w:cs="Times New Roman"/>
                <w:spacing w:val="6"/>
                <w:w w:val="105"/>
                <w:sz w:val="24"/>
                <w:szCs w:val="24"/>
              </w:rPr>
              <w:t>u</w:t>
            </w:r>
            <w:r>
              <w:rPr>
                <w:rFonts w:ascii="Times New Roman" w:hAnsi="Times New Roman" w:cs="Times New Roman"/>
                <w:spacing w:val="-2"/>
                <w:w w:val="105"/>
                <w:sz w:val="24"/>
                <w:szCs w:val="24"/>
              </w:rPr>
              <w:t>ygunluğu.</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68FA51D" w14:textId="77777777" w:rsidR="005B47A2" w:rsidRDefault="005B47A2" w:rsidP="005255EA">
            <w:pPr>
              <w:pStyle w:val="TableParagraph"/>
              <w:spacing w:line="276" w:lineRule="auto"/>
              <w:ind w:left="4"/>
            </w:pPr>
            <w:r>
              <w:rPr>
                <w:rFonts w:ascii="Times New Roman" w:hAnsi="Times New Roman" w:cs="Times New Roman"/>
                <w:w w:val="105"/>
                <w:sz w:val="24"/>
                <w:szCs w:val="24"/>
              </w:rPr>
              <w:t>Bina</w:t>
            </w:r>
            <w:r>
              <w:rPr>
                <w:rFonts w:ascii="Times New Roman" w:hAnsi="Times New Roman" w:cs="Times New Roman"/>
                <w:spacing w:val="-4"/>
                <w:w w:val="105"/>
                <w:sz w:val="24"/>
                <w:szCs w:val="24"/>
              </w:rPr>
              <w:t xml:space="preserve"> </w:t>
            </w:r>
            <w:r>
              <w:rPr>
                <w:rFonts w:ascii="Times New Roman" w:hAnsi="Times New Roman" w:cs="Times New Roman"/>
                <w:spacing w:val="-2"/>
                <w:w w:val="105"/>
                <w:sz w:val="24"/>
                <w:szCs w:val="24"/>
              </w:rPr>
              <w:t>eksiklerinin</w:t>
            </w:r>
          </w:p>
          <w:p w14:paraId="6FBE0686" w14:textId="77777777" w:rsidR="005B47A2" w:rsidRDefault="005B47A2" w:rsidP="005255EA">
            <w:pPr>
              <w:pStyle w:val="TableParagraph"/>
              <w:spacing w:line="276" w:lineRule="auto"/>
              <w:ind w:left="4"/>
            </w:pPr>
            <w:proofErr w:type="gramStart"/>
            <w:r>
              <w:rPr>
                <w:rFonts w:ascii="Times New Roman" w:hAnsi="Times New Roman" w:cs="Times New Roman"/>
                <w:w w:val="105"/>
                <w:sz w:val="24"/>
                <w:szCs w:val="24"/>
              </w:rPr>
              <w:t>giderilmesi</w:t>
            </w:r>
            <w:proofErr w:type="gramEnd"/>
            <w:r>
              <w:rPr>
                <w:rFonts w:ascii="Times New Roman" w:hAnsi="Times New Roman" w:cs="Times New Roman"/>
                <w:spacing w:val="-7"/>
                <w:w w:val="105"/>
                <w:sz w:val="24"/>
                <w:szCs w:val="24"/>
              </w:rPr>
              <w:t xml:space="preserve"> </w:t>
            </w:r>
            <w:r>
              <w:rPr>
                <w:rFonts w:ascii="Times New Roman" w:hAnsi="Times New Roman" w:cs="Times New Roman"/>
                <w:spacing w:val="-2"/>
                <w:w w:val="105"/>
                <w:sz w:val="24"/>
                <w:szCs w:val="24"/>
              </w:rPr>
              <w:t>zorunluluğu.</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80D3D56" w14:textId="77777777" w:rsidR="005B47A2" w:rsidRDefault="005B47A2" w:rsidP="005255EA">
            <w:pPr>
              <w:pStyle w:val="TableParagraph"/>
              <w:spacing w:line="276" w:lineRule="auto"/>
              <w:ind w:left="7"/>
            </w:pPr>
            <w:r>
              <w:rPr>
                <w:rFonts w:ascii="Times New Roman" w:hAnsi="Times New Roman" w:cs="Times New Roman"/>
                <w:spacing w:val="-2"/>
                <w:w w:val="105"/>
                <w:sz w:val="24"/>
                <w:szCs w:val="24"/>
              </w:rPr>
              <w:t>Eğitim alanlarında teknolojik</w:t>
            </w:r>
            <w:r>
              <w:rPr>
                <w:rFonts w:ascii="Times New Roman" w:hAnsi="Times New Roman" w:cs="Times New Roman"/>
                <w:w w:val="105"/>
                <w:sz w:val="24"/>
                <w:szCs w:val="24"/>
              </w:rPr>
              <w:t xml:space="preserve"> altyapı</w:t>
            </w:r>
            <w:r>
              <w:rPr>
                <w:rFonts w:ascii="Times New Roman" w:hAnsi="Times New Roman" w:cs="Times New Roman"/>
                <w:spacing w:val="-7"/>
                <w:w w:val="105"/>
                <w:sz w:val="24"/>
                <w:szCs w:val="24"/>
              </w:rPr>
              <w:t xml:space="preserve"> </w:t>
            </w:r>
            <w:r>
              <w:rPr>
                <w:rFonts w:ascii="Times New Roman" w:hAnsi="Times New Roman" w:cs="Times New Roman"/>
                <w:w w:val="105"/>
                <w:sz w:val="24"/>
                <w:szCs w:val="24"/>
              </w:rPr>
              <w:t>yeterliliği.</w:t>
            </w:r>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EF6F36B" w14:textId="77777777" w:rsidR="005B47A2" w:rsidRDefault="005B47A2" w:rsidP="005255EA">
            <w:pPr>
              <w:pStyle w:val="TableParagraph"/>
              <w:spacing w:line="276" w:lineRule="auto"/>
              <w:ind w:left="5"/>
            </w:pPr>
            <w:proofErr w:type="gramStart"/>
            <w:r>
              <w:rPr>
                <w:rFonts w:ascii="Times New Roman" w:hAnsi="Times New Roman" w:cs="Times New Roman"/>
                <w:w w:val="105"/>
                <w:sz w:val="24"/>
                <w:szCs w:val="24"/>
              </w:rPr>
              <w:t>Yazılım</w:t>
            </w:r>
            <w:r>
              <w:rPr>
                <w:rFonts w:ascii="Times New Roman" w:hAnsi="Times New Roman" w:cs="Times New Roman"/>
                <w:spacing w:val="1"/>
                <w:w w:val="105"/>
                <w:sz w:val="24"/>
                <w:szCs w:val="24"/>
              </w:rPr>
              <w:t xml:space="preserve"> </w:t>
            </w:r>
            <w:r>
              <w:rPr>
                <w:rFonts w:ascii="Times New Roman" w:hAnsi="Times New Roman" w:cs="Times New Roman"/>
                <w:w w:val="105"/>
                <w:sz w:val="24"/>
                <w:szCs w:val="24"/>
              </w:rPr>
              <w:t xml:space="preserve">desteğinin </w:t>
            </w:r>
            <w:r>
              <w:rPr>
                <w:rFonts w:ascii="Times New Roman" w:hAnsi="Times New Roman" w:cs="Times New Roman"/>
                <w:spacing w:val="-2"/>
                <w:w w:val="105"/>
                <w:sz w:val="24"/>
                <w:szCs w:val="24"/>
              </w:rPr>
              <w:t>olmayışı.</w:t>
            </w:r>
            <w:proofErr w:type="gramEnd"/>
          </w:p>
        </w:tc>
      </w:tr>
      <w:tr w:rsidR="005B47A2" w14:paraId="3A6528EC" w14:textId="77777777" w:rsidTr="005B47A2">
        <w:trPr>
          <w:gridAfter w:val="1"/>
          <w:wAfter w:w="27" w:type="dxa"/>
          <w:trHeight w:val="626"/>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D2D54E6" w14:textId="77777777" w:rsidR="005B47A2" w:rsidRDefault="005B47A2" w:rsidP="005255EA">
            <w:pPr>
              <w:pStyle w:val="TableParagraph"/>
              <w:spacing w:line="276" w:lineRule="auto"/>
              <w:ind w:left="4"/>
            </w:pPr>
            <w:r>
              <w:rPr>
                <w:rFonts w:ascii="Times New Roman" w:hAnsi="Times New Roman" w:cs="Times New Roman"/>
                <w:sz w:val="24"/>
                <w:szCs w:val="24"/>
              </w:rPr>
              <w:t>Standartlara</w:t>
            </w:r>
            <w:r>
              <w:rPr>
                <w:rFonts w:ascii="Times New Roman" w:hAnsi="Times New Roman" w:cs="Times New Roman"/>
                <w:spacing w:val="41"/>
                <w:sz w:val="24"/>
                <w:szCs w:val="24"/>
              </w:rPr>
              <w:t xml:space="preserve"> </w:t>
            </w:r>
            <w:r>
              <w:rPr>
                <w:rFonts w:ascii="Times New Roman" w:hAnsi="Times New Roman" w:cs="Times New Roman"/>
                <w:spacing w:val="-2"/>
                <w:sz w:val="24"/>
                <w:szCs w:val="24"/>
              </w:rPr>
              <w:t>uygun</w:t>
            </w:r>
          </w:p>
          <w:p w14:paraId="7F1EE619" w14:textId="77777777" w:rsidR="005B47A2" w:rsidRDefault="005B47A2" w:rsidP="005255EA">
            <w:pPr>
              <w:pStyle w:val="TableParagraph"/>
              <w:spacing w:line="276" w:lineRule="auto"/>
              <w:ind w:left="4"/>
            </w:pPr>
            <w:proofErr w:type="gramStart"/>
            <w:r>
              <w:rPr>
                <w:rFonts w:ascii="Times New Roman" w:hAnsi="Times New Roman" w:cs="Times New Roman"/>
                <w:spacing w:val="-2"/>
                <w:w w:val="105"/>
                <w:sz w:val="24"/>
                <w:szCs w:val="24"/>
              </w:rPr>
              <w:t>donanım</w:t>
            </w:r>
            <w:proofErr w:type="gramEnd"/>
            <w:r>
              <w:rPr>
                <w:rFonts w:ascii="Times New Roman" w:hAnsi="Times New Roman" w:cs="Times New Roman"/>
                <w:spacing w:val="-2"/>
                <w:w w:val="105"/>
                <w:sz w:val="24"/>
                <w:szCs w:val="24"/>
              </w:rPr>
              <w:t xml:space="preserve"> malzemelerinin</w:t>
            </w:r>
            <w:r>
              <w:rPr>
                <w:rFonts w:ascii="Times New Roman" w:hAnsi="Times New Roman" w:cs="Times New Roman"/>
                <w:spacing w:val="40"/>
                <w:w w:val="105"/>
                <w:sz w:val="24"/>
                <w:szCs w:val="24"/>
              </w:rPr>
              <w:t xml:space="preserve"> </w:t>
            </w:r>
            <w:r>
              <w:rPr>
                <w:rFonts w:ascii="Times New Roman" w:hAnsi="Times New Roman" w:cs="Times New Roman"/>
                <w:spacing w:val="-2"/>
                <w:w w:val="105"/>
                <w:sz w:val="24"/>
                <w:szCs w:val="24"/>
              </w:rPr>
              <w:t>varlığı.</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F6E5886" w14:textId="77777777" w:rsidR="005B47A2" w:rsidRDefault="005B47A2" w:rsidP="005255EA">
            <w:pPr>
              <w:pStyle w:val="TableParagraph"/>
              <w:spacing w:line="276" w:lineRule="auto"/>
              <w:ind w:left="4"/>
            </w:pPr>
            <w:r>
              <w:rPr>
                <w:rFonts w:ascii="Times New Roman" w:hAnsi="Times New Roman" w:cs="Times New Roman"/>
                <w:sz w:val="24"/>
                <w:szCs w:val="24"/>
              </w:rPr>
              <w:t>Yerel</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imkânlarla</w:t>
            </w:r>
          </w:p>
          <w:p w14:paraId="2746E7DF" w14:textId="77777777" w:rsidR="005B47A2" w:rsidRDefault="005B47A2" w:rsidP="005255EA">
            <w:pPr>
              <w:pStyle w:val="TableParagraph"/>
              <w:spacing w:line="276" w:lineRule="auto"/>
              <w:ind w:left="4" w:right="86"/>
            </w:pPr>
            <w:proofErr w:type="gramStart"/>
            <w:r>
              <w:rPr>
                <w:rFonts w:ascii="Times New Roman" w:hAnsi="Times New Roman" w:cs="Times New Roman"/>
                <w:spacing w:val="-2"/>
                <w:w w:val="105"/>
                <w:sz w:val="24"/>
                <w:szCs w:val="24"/>
              </w:rPr>
              <w:t>giderilemeyecek</w:t>
            </w:r>
            <w:proofErr w:type="gramEnd"/>
            <w:r>
              <w:rPr>
                <w:rFonts w:ascii="Times New Roman" w:hAnsi="Times New Roman" w:cs="Times New Roman"/>
                <w:spacing w:val="40"/>
                <w:w w:val="105"/>
                <w:sz w:val="24"/>
                <w:szCs w:val="24"/>
              </w:rPr>
              <w:t xml:space="preserve"> </w:t>
            </w:r>
            <w:r>
              <w:rPr>
                <w:rFonts w:ascii="Times New Roman" w:hAnsi="Times New Roman" w:cs="Times New Roman"/>
                <w:spacing w:val="-2"/>
                <w:w w:val="105"/>
                <w:sz w:val="24"/>
                <w:szCs w:val="24"/>
              </w:rPr>
              <w:t>donanım</w:t>
            </w:r>
            <w:r>
              <w:rPr>
                <w:rFonts w:ascii="Times New Roman" w:hAnsi="Times New Roman" w:cs="Times New Roman"/>
                <w:spacing w:val="-11"/>
                <w:w w:val="105"/>
                <w:sz w:val="24"/>
                <w:szCs w:val="24"/>
              </w:rPr>
              <w:t xml:space="preserve"> </w:t>
            </w:r>
            <w:r>
              <w:rPr>
                <w:rFonts w:ascii="Times New Roman" w:hAnsi="Times New Roman" w:cs="Times New Roman"/>
                <w:spacing w:val="-2"/>
                <w:w w:val="105"/>
                <w:sz w:val="24"/>
                <w:szCs w:val="24"/>
              </w:rPr>
              <w:t>ihtiyaçları.</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63A0BA9" w14:textId="77777777" w:rsidR="005B47A2" w:rsidRDefault="005B47A2" w:rsidP="005255EA">
            <w:pPr>
              <w:pStyle w:val="TableParagraph"/>
              <w:spacing w:line="276" w:lineRule="auto"/>
              <w:ind w:left="7"/>
            </w:pPr>
            <w:proofErr w:type="gramStart"/>
            <w:r>
              <w:rPr>
                <w:rFonts w:ascii="Times New Roman" w:hAnsi="Times New Roman" w:cs="Times New Roman"/>
                <w:spacing w:val="-2"/>
                <w:w w:val="105"/>
                <w:sz w:val="24"/>
                <w:szCs w:val="24"/>
              </w:rPr>
              <w:t>Sigorta</w:t>
            </w:r>
            <w:r>
              <w:rPr>
                <w:rFonts w:ascii="Times New Roman" w:hAnsi="Times New Roman" w:cs="Times New Roman"/>
                <w:spacing w:val="-7"/>
                <w:w w:val="105"/>
                <w:sz w:val="24"/>
                <w:szCs w:val="24"/>
              </w:rPr>
              <w:t xml:space="preserve"> </w:t>
            </w:r>
            <w:r>
              <w:rPr>
                <w:rFonts w:ascii="Times New Roman" w:hAnsi="Times New Roman" w:cs="Times New Roman"/>
                <w:spacing w:val="-2"/>
                <w:w w:val="105"/>
                <w:sz w:val="24"/>
                <w:szCs w:val="24"/>
              </w:rPr>
              <w:t>ve</w:t>
            </w:r>
            <w:r>
              <w:rPr>
                <w:rFonts w:ascii="Times New Roman" w:hAnsi="Times New Roman" w:cs="Times New Roman"/>
                <w:spacing w:val="-5"/>
                <w:w w:val="105"/>
                <w:sz w:val="24"/>
                <w:szCs w:val="24"/>
              </w:rPr>
              <w:t xml:space="preserve"> </w:t>
            </w:r>
            <w:r>
              <w:rPr>
                <w:rFonts w:ascii="Times New Roman" w:hAnsi="Times New Roman" w:cs="Times New Roman"/>
                <w:spacing w:val="-2"/>
                <w:w w:val="105"/>
                <w:sz w:val="24"/>
                <w:szCs w:val="24"/>
              </w:rPr>
              <w:t>vergi</w:t>
            </w:r>
            <w:r>
              <w:rPr>
                <w:rFonts w:ascii="Times New Roman" w:hAnsi="Times New Roman" w:cs="Times New Roman"/>
                <w:spacing w:val="-7"/>
                <w:w w:val="105"/>
                <w:sz w:val="24"/>
                <w:szCs w:val="24"/>
              </w:rPr>
              <w:t xml:space="preserve"> </w:t>
            </w:r>
            <w:r>
              <w:rPr>
                <w:rFonts w:ascii="Times New Roman" w:hAnsi="Times New Roman" w:cs="Times New Roman"/>
                <w:spacing w:val="-2"/>
                <w:w w:val="105"/>
                <w:sz w:val="24"/>
                <w:szCs w:val="24"/>
              </w:rPr>
              <w:t>teşvikleri,</w:t>
            </w:r>
            <w:r>
              <w:rPr>
                <w:rFonts w:ascii="Times New Roman" w:hAnsi="Times New Roman" w:cs="Times New Roman"/>
                <w:w w:val="105"/>
                <w:sz w:val="24"/>
                <w:szCs w:val="24"/>
              </w:rPr>
              <w:t xml:space="preserve"> girişimcilik</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teşvikleri.</w:t>
            </w:r>
            <w:proofErr w:type="gramEnd"/>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5BDE2E55" w14:textId="77777777" w:rsidR="005B47A2" w:rsidRDefault="005B47A2" w:rsidP="005255EA">
            <w:pPr>
              <w:pStyle w:val="TableParagraph"/>
              <w:spacing w:line="276" w:lineRule="auto"/>
              <w:ind w:left="5"/>
            </w:pPr>
            <w:r>
              <w:rPr>
                <w:rFonts w:ascii="Times New Roman" w:hAnsi="Times New Roman" w:cs="Times New Roman"/>
                <w:sz w:val="24"/>
                <w:szCs w:val="24"/>
              </w:rPr>
              <w:t>Yasal</w:t>
            </w:r>
            <w:r>
              <w:rPr>
                <w:rFonts w:ascii="Times New Roman" w:hAnsi="Times New Roman" w:cs="Times New Roman"/>
                <w:spacing w:val="28"/>
                <w:sz w:val="24"/>
                <w:szCs w:val="24"/>
              </w:rPr>
              <w:t xml:space="preserve"> </w:t>
            </w:r>
            <w:r>
              <w:rPr>
                <w:rFonts w:ascii="Times New Roman" w:hAnsi="Times New Roman" w:cs="Times New Roman"/>
                <w:sz w:val="24"/>
                <w:szCs w:val="24"/>
              </w:rPr>
              <w:t>düzenlemelerin</w:t>
            </w:r>
            <w:r>
              <w:rPr>
                <w:rFonts w:ascii="Times New Roman" w:hAnsi="Times New Roman" w:cs="Times New Roman"/>
                <w:spacing w:val="33"/>
                <w:sz w:val="24"/>
                <w:szCs w:val="24"/>
              </w:rPr>
              <w:t xml:space="preserve"> </w:t>
            </w:r>
            <w:r>
              <w:rPr>
                <w:rFonts w:ascii="Times New Roman" w:hAnsi="Times New Roman" w:cs="Times New Roman"/>
                <w:spacing w:val="-4"/>
                <w:sz w:val="24"/>
                <w:szCs w:val="24"/>
              </w:rPr>
              <w:t>kriz</w:t>
            </w:r>
          </w:p>
          <w:p w14:paraId="75A447D8" w14:textId="77777777" w:rsidR="005B47A2" w:rsidRDefault="005B47A2" w:rsidP="005255EA">
            <w:pPr>
              <w:pStyle w:val="TableParagraph"/>
              <w:spacing w:line="276" w:lineRule="auto"/>
              <w:ind w:left="5"/>
            </w:pPr>
            <w:proofErr w:type="gramStart"/>
            <w:r>
              <w:rPr>
                <w:rFonts w:ascii="Times New Roman" w:hAnsi="Times New Roman" w:cs="Times New Roman"/>
                <w:spacing w:val="-2"/>
                <w:w w:val="105"/>
                <w:sz w:val="24"/>
                <w:szCs w:val="24"/>
              </w:rPr>
              <w:t>zamanlarına</w:t>
            </w:r>
            <w:proofErr w:type="gramEnd"/>
            <w:r>
              <w:rPr>
                <w:rFonts w:ascii="Times New Roman" w:hAnsi="Times New Roman" w:cs="Times New Roman"/>
                <w:spacing w:val="-9"/>
                <w:w w:val="105"/>
                <w:sz w:val="24"/>
                <w:szCs w:val="24"/>
              </w:rPr>
              <w:t xml:space="preserve"> </w:t>
            </w:r>
            <w:r>
              <w:rPr>
                <w:rFonts w:ascii="Times New Roman" w:hAnsi="Times New Roman" w:cs="Times New Roman"/>
                <w:spacing w:val="-2"/>
                <w:w w:val="105"/>
                <w:sz w:val="24"/>
                <w:szCs w:val="24"/>
              </w:rPr>
              <w:t>bırakılıp</w:t>
            </w:r>
            <w:r>
              <w:rPr>
                <w:rFonts w:ascii="Times New Roman" w:hAnsi="Times New Roman" w:cs="Times New Roman"/>
                <w:spacing w:val="40"/>
                <w:w w:val="105"/>
                <w:sz w:val="24"/>
                <w:szCs w:val="24"/>
              </w:rPr>
              <w:t xml:space="preserve"> </w:t>
            </w:r>
            <w:r>
              <w:rPr>
                <w:rFonts w:ascii="Times New Roman" w:hAnsi="Times New Roman" w:cs="Times New Roman"/>
                <w:spacing w:val="-2"/>
                <w:w w:val="105"/>
                <w:sz w:val="24"/>
                <w:szCs w:val="24"/>
              </w:rPr>
              <w:t>gecikmesi.</w:t>
            </w:r>
          </w:p>
        </w:tc>
      </w:tr>
      <w:tr w:rsidR="005B47A2" w14:paraId="41829B7B" w14:textId="77777777" w:rsidTr="005B47A2">
        <w:trPr>
          <w:gridAfter w:val="1"/>
          <w:wAfter w:w="27" w:type="dxa"/>
          <w:trHeight w:val="615"/>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55DFBE86" w14:textId="77777777" w:rsidR="005B47A2" w:rsidRDefault="005B47A2" w:rsidP="005255EA">
            <w:pPr>
              <w:pStyle w:val="TableParagraph"/>
              <w:spacing w:line="276" w:lineRule="auto"/>
              <w:ind w:left="4"/>
            </w:pPr>
            <w:r>
              <w:rPr>
                <w:rFonts w:ascii="Times New Roman" w:hAnsi="Times New Roman" w:cs="Times New Roman"/>
                <w:w w:val="105"/>
                <w:sz w:val="24"/>
                <w:szCs w:val="24"/>
              </w:rPr>
              <w:t>Genel</w:t>
            </w:r>
            <w:r>
              <w:rPr>
                <w:rFonts w:ascii="Times New Roman" w:hAnsi="Times New Roman" w:cs="Times New Roman"/>
                <w:spacing w:val="3"/>
                <w:w w:val="105"/>
                <w:sz w:val="24"/>
                <w:szCs w:val="24"/>
              </w:rPr>
              <w:t xml:space="preserve"> </w:t>
            </w:r>
            <w:r>
              <w:rPr>
                <w:rFonts w:ascii="Times New Roman" w:hAnsi="Times New Roman" w:cs="Times New Roman"/>
                <w:w w:val="105"/>
                <w:sz w:val="24"/>
                <w:szCs w:val="24"/>
              </w:rPr>
              <w:t>bütçe</w:t>
            </w:r>
            <w:r>
              <w:rPr>
                <w:rFonts w:ascii="Times New Roman" w:hAnsi="Times New Roman" w:cs="Times New Roman"/>
                <w:spacing w:val="4"/>
                <w:w w:val="105"/>
                <w:sz w:val="24"/>
                <w:szCs w:val="24"/>
              </w:rPr>
              <w:t xml:space="preserve"> </w:t>
            </w:r>
            <w:r>
              <w:rPr>
                <w:rFonts w:ascii="Times New Roman" w:hAnsi="Times New Roman" w:cs="Times New Roman"/>
                <w:w w:val="105"/>
                <w:sz w:val="24"/>
                <w:szCs w:val="24"/>
              </w:rPr>
              <w:t>ve</w:t>
            </w:r>
            <w:r>
              <w:rPr>
                <w:rFonts w:ascii="Times New Roman" w:hAnsi="Times New Roman" w:cs="Times New Roman"/>
                <w:spacing w:val="3"/>
                <w:w w:val="105"/>
                <w:sz w:val="24"/>
                <w:szCs w:val="24"/>
              </w:rPr>
              <w:t xml:space="preserve"> </w:t>
            </w:r>
            <w:r>
              <w:rPr>
                <w:rFonts w:ascii="Times New Roman" w:hAnsi="Times New Roman" w:cs="Times New Roman"/>
                <w:w w:val="105"/>
                <w:sz w:val="24"/>
                <w:szCs w:val="24"/>
              </w:rPr>
              <w:t>Okul</w:t>
            </w:r>
            <w:r>
              <w:rPr>
                <w:rFonts w:ascii="Times New Roman" w:hAnsi="Times New Roman" w:cs="Times New Roman"/>
                <w:spacing w:val="4"/>
                <w:w w:val="105"/>
                <w:sz w:val="24"/>
                <w:szCs w:val="24"/>
              </w:rPr>
              <w:t xml:space="preserve"> </w:t>
            </w:r>
            <w:r>
              <w:rPr>
                <w:rFonts w:ascii="Times New Roman" w:hAnsi="Times New Roman" w:cs="Times New Roman"/>
                <w:spacing w:val="-4"/>
                <w:w w:val="105"/>
                <w:sz w:val="24"/>
                <w:szCs w:val="24"/>
              </w:rPr>
              <w:t xml:space="preserve">Aile </w:t>
            </w:r>
            <w:r>
              <w:rPr>
                <w:rFonts w:ascii="Times New Roman" w:hAnsi="Times New Roman" w:cs="Times New Roman"/>
                <w:w w:val="105"/>
                <w:sz w:val="24"/>
                <w:szCs w:val="24"/>
              </w:rPr>
              <w:t>Birliği</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 xml:space="preserve">imkânlarının </w:t>
            </w:r>
            <w:proofErr w:type="spellStart"/>
            <w:r>
              <w:rPr>
                <w:rFonts w:ascii="Times New Roman" w:hAnsi="Times New Roman" w:cs="Times New Roman"/>
                <w:spacing w:val="-2"/>
                <w:w w:val="105"/>
                <w:sz w:val="24"/>
                <w:szCs w:val="24"/>
              </w:rPr>
              <w:t>eterliliği</w:t>
            </w:r>
            <w:proofErr w:type="spellEnd"/>
            <w:r>
              <w:rPr>
                <w:rFonts w:ascii="Times New Roman" w:hAnsi="Times New Roman" w:cs="Times New Roman"/>
                <w:spacing w:val="-2"/>
                <w:w w:val="105"/>
                <w:sz w:val="24"/>
                <w:szCs w:val="24"/>
              </w:rPr>
              <w:t>.</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039CFDE4" w14:textId="77777777" w:rsidR="005B47A2" w:rsidRDefault="005B47A2" w:rsidP="005255EA">
            <w:pPr>
              <w:pStyle w:val="TableParagraph"/>
              <w:spacing w:line="276" w:lineRule="auto"/>
              <w:ind w:left="4"/>
            </w:pPr>
            <w:r>
              <w:rPr>
                <w:rFonts w:ascii="Times New Roman" w:hAnsi="Times New Roman" w:cs="Times New Roman"/>
                <w:sz w:val="24"/>
                <w:szCs w:val="24"/>
              </w:rPr>
              <w:t>Merkezi</w:t>
            </w:r>
            <w:r>
              <w:rPr>
                <w:rFonts w:ascii="Times New Roman" w:hAnsi="Times New Roman" w:cs="Times New Roman"/>
                <w:spacing w:val="22"/>
                <w:sz w:val="24"/>
                <w:szCs w:val="24"/>
              </w:rPr>
              <w:t xml:space="preserve"> </w:t>
            </w:r>
            <w:r>
              <w:rPr>
                <w:rFonts w:ascii="Times New Roman" w:hAnsi="Times New Roman" w:cs="Times New Roman"/>
                <w:spacing w:val="-2"/>
                <w:sz w:val="24"/>
                <w:szCs w:val="24"/>
              </w:rPr>
              <w:t>bütçenin</w:t>
            </w:r>
          </w:p>
          <w:p w14:paraId="38C4B3D3" w14:textId="77777777" w:rsidR="005B47A2" w:rsidRDefault="005B47A2" w:rsidP="005255EA">
            <w:pPr>
              <w:pStyle w:val="TableParagraph"/>
              <w:spacing w:line="276" w:lineRule="auto"/>
              <w:ind w:left="4"/>
            </w:pPr>
            <w:proofErr w:type="gramStart"/>
            <w:r>
              <w:rPr>
                <w:rFonts w:ascii="Times New Roman" w:hAnsi="Times New Roman" w:cs="Times New Roman"/>
                <w:sz w:val="24"/>
                <w:szCs w:val="24"/>
              </w:rPr>
              <w:t>zamanında</w:t>
            </w:r>
            <w:proofErr w:type="gramEnd"/>
            <w:r>
              <w:rPr>
                <w:rFonts w:ascii="Times New Roman" w:hAnsi="Times New Roman" w:cs="Times New Roman"/>
                <w:spacing w:val="34"/>
                <w:sz w:val="24"/>
                <w:szCs w:val="24"/>
              </w:rPr>
              <w:t xml:space="preserve"> </w:t>
            </w:r>
            <w:r>
              <w:rPr>
                <w:rFonts w:ascii="Times New Roman" w:hAnsi="Times New Roman" w:cs="Times New Roman"/>
                <w:spacing w:val="-2"/>
                <w:sz w:val="24"/>
                <w:szCs w:val="24"/>
              </w:rPr>
              <w:t>gelmemesi.</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D336EA1" w14:textId="77777777" w:rsidR="005B47A2" w:rsidRDefault="005B47A2" w:rsidP="005255EA">
            <w:pPr>
              <w:pStyle w:val="TableParagraph"/>
              <w:spacing w:line="276" w:lineRule="auto"/>
              <w:ind w:left="7"/>
            </w:pPr>
            <w:r>
              <w:rPr>
                <w:rFonts w:ascii="Times New Roman" w:hAnsi="Times New Roman" w:cs="Times New Roman"/>
                <w:w w:val="105"/>
                <w:sz w:val="24"/>
                <w:szCs w:val="24"/>
              </w:rPr>
              <w:t>Çevre</w:t>
            </w:r>
            <w:r>
              <w:rPr>
                <w:rFonts w:ascii="Times New Roman" w:hAnsi="Times New Roman" w:cs="Times New Roman"/>
                <w:spacing w:val="10"/>
                <w:w w:val="105"/>
                <w:sz w:val="24"/>
                <w:szCs w:val="24"/>
              </w:rPr>
              <w:t xml:space="preserve"> </w:t>
            </w:r>
            <w:r>
              <w:rPr>
                <w:rFonts w:ascii="Times New Roman" w:hAnsi="Times New Roman" w:cs="Times New Roman"/>
                <w:w w:val="105"/>
                <w:sz w:val="24"/>
                <w:szCs w:val="24"/>
              </w:rPr>
              <w:t>duyarlılığının</w:t>
            </w:r>
            <w:r>
              <w:rPr>
                <w:rFonts w:ascii="Times New Roman" w:hAnsi="Times New Roman" w:cs="Times New Roman"/>
                <w:spacing w:val="6"/>
                <w:w w:val="105"/>
                <w:sz w:val="24"/>
                <w:szCs w:val="24"/>
              </w:rPr>
              <w:t xml:space="preserve"> </w:t>
            </w:r>
            <w:r>
              <w:rPr>
                <w:rFonts w:ascii="Times New Roman" w:hAnsi="Times New Roman" w:cs="Times New Roman"/>
                <w:spacing w:val="-2"/>
                <w:w w:val="105"/>
                <w:sz w:val="24"/>
                <w:szCs w:val="24"/>
              </w:rPr>
              <w:t>varlığı.</w:t>
            </w:r>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6928138B" w14:textId="77777777" w:rsidR="005B47A2" w:rsidRDefault="005B47A2" w:rsidP="005255EA">
            <w:pPr>
              <w:pStyle w:val="TableParagraph"/>
              <w:spacing w:line="276" w:lineRule="auto"/>
              <w:ind w:left="5"/>
            </w:pPr>
            <w:proofErr w:type="gramStart"/>
            <w:r>
              <w:rPr>
                <w:rFonts w:ascii="Times New Roman" w:hAnsi="Times New Roman" w:cs="Times New Roman"/>
                <w:sz w:val="24"/>
                <w:szCs w:val="24"/>
              </w:rPr>
              <w:t>Tüketim,</w:t>
            </w:r>
            <w:r>
              <w:rPr>
                <w:rFonts w:ascii="Times New Roman" w:hAnsi="Times New Roman" w:cs="Times New Roman"/>
                <w:spacing w:val="22"/>
                <w:sz w:val="24"/>
                <w:szCs w:val="24"/>
              </w:rPr>
              <w:t xml:space="preserve"> </w:t>
            </w:r>
            <w:r>
              <w:rPr>
                <w:rFonts w:ascii="Times New Roman" w:hAnsi="Times New Roman" w:cs="Times New Roman"/>
                <w:sz w:val="24"/>
                <w:szCs w:val="24"/>
              </w:rPr>
              <w:t>israf</w:t>
            </w:r>
            <w:r>
              <w:rPr>
                <w:rFonts w:ascii="Times New Roman" w:hAnsi="Times New Roman" w:cs="Times New Roman"/>
                <w:spacing w:val="20"/>
                <w:sz w:val="24"/>
                <w:szCs w:val="24"/>
              </w:rPr>
              <w:t xml:space="preserve"> </w:t>
            </w:r>
            <w:r>
              <w:rPr>
                <w:rFonts w:ascii="Times New Roman" w:hAnsi="Times New Roman" w:cs="Times New Roman"/>
                <w:sz w:val="24"/>
                <w:szCs w:val="24"/>
              </w:rPr>
              <w:t>alışkanlığı</w:t>
            </w:r>
            <w:r>
              <w:rPr>
                <w:rFonts w:ascii="Times New Roman" w:hAnsi="Times New Roman" w:cs="Times New Roman"/>
                <w:spacing w:val="24"/>
                <w:sz w:val="24"/>
                <w:szCs w:val="24"/>
              </w:rPr>
              <w:t xml:space="preserve"> </w:t>
            </w:r>
            <w:r>
              <w:rPr>
                <w:rFonts w:ascii="Times New Roman" w:hAnsi="Times New Roman" w:cs="Times New Roman"/>
                <w:spacing w:val="-5"/>
                <w:sz w:val="24"/>
                <w:szCs w:val="24"/>
              </w:rPr>
              <w:t xml:space="preserve">ve </w:t>
            </w:r>
            <w:r>
              <w:rPr>
                <w:rFonts w:ascii="Times New Roman" w:hAnsi="Times New Roman" w:cs="Times New Roman"/>
                <w:w w:val="105"/>
                <w:sz w:val="24"/>
                <w:szCs w:val="24"/>
              </w:rPr>
              <w:t xml:space="preserve">sıfır atık çalışmalarının </w:t>
            </w:r>
            <w:r>
              <w:rPr>
                <w:rFonts w:ascii="Times New Roman" w:hAnsi="Times New Roman" w:cs="Times New Roman"/>
                <w:spacing w:val="-2"/>
                <w:sz w:val="24"/>
                <w:szCs w:val="24"/>
              </w:rPr>
              <w:t>yeterince</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verimli</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olmayışı.</w:t>
            </w:r>
            <w:proofErr w:type="gramEnd"/>
          </w:p>
        </w:tc>
      </w:tr>
      <w:tr w:rsidR="005B47A2" w14:paraId="71D5BACD" w14:textId="77777777" w:rsidTr="005B47A2">
        <w:trPr>
          <w:gridAfter w:val="1"/>
          <w:wAfter w:w="27" w:type="dxa"/>
          <w:trHeight w:val="615"/>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A938B4F" w14:textId="77777777" w:rsidR="005B47A2" w:rsidRDefault="005B47A2" w:rsidP="005255EA">
            <w:pPr>
              <w:pStyle w:val="TableParagraph"/>
              <w:spacing w:line="276" w:lineRule="auto"/>
              <w:ind w:left="4"/>
            </w:pPr>
            <w:r>
              <w:rPr>
                <w:rFonts w:ascii="Times New Roman" w:hAnsi="Times New Roman" w:cs="Times New Roman"/>
                <w:sz w:val="24"/>
                <w:szCs w:val="24"/>
              </w:rPr>
              <w:t>Tecrübeli,</w:t>
            </w:r>
            <w:r>
              <w:rPr>
                <w:rFonts w:ascii="Times New Roman" w:hAnsi="Times New Roman" w:cs="Times New Roman"/>
                <w:spacing w:val="27"/>
                <w:sz w:val="24"/>
                <w:szCs w:val="24"/>
              </w:rPr>
              <w:t xml:space="preserve"> </w:t>
            </w:r>
            <w:r>
              <w:rPr>
                <w:rFonts w:ascii="Times New Roman" w:hAnsi="Times New Roman" w:cs="Times New Roman"/>
                <w:spacing w:val="-2"/>
                <w:sz w:val="24"/>
                <w:szCs w:val="24"/>
              </w:rPr>
              <w:t>çalışkan,</w:t>
            </w:r>
          </w:p>
          <w:p w14:paraId="1954366F" w14:textId="77777777" w:rsidR="005B47A2" w:rsidRDefault="005B47A2" w:rsidP="005255EA">
            <w:pPr>
              <w:pStyle w:val="TableParagraph"/>
              <w:spacing w:line="276" w:lineRule="auto"/>
              <w:ind w:left="4"/>
            </w:pPr>
            <w:proofErr w:type="gramStart"/>
            <w:r>
              <w:rPr>
                <w:rFonts w:ascii="Times New Roman" w:hAnsi="Times New Roman" w:cs="Times New Roman"/>
                <w:spacing w:val="-2"/>
                <w:w w:val="105"/>
                <w:sz w:val="24"/>
                <w:szCs w:val="24"/>
              </w:rPr>
              <w:t>değişim</w:t>
            </w:r>
            <w:proofErr w:type="gramEnd"/>
            <w:r>
              <w:rPr>
                <w:rFonts w:ascii="Times New Roman" w:hAnsi="Times New Roman" w:cs="Times New Roman"/>
                <w:spacing w:val="-7"/>
                <w:w w:val="105"/>
                <w:sz w:val="24"/>
                <w:szCs w:val="24"/>
              </w:rPr>
              <w:t xml:space="preserve"> </w:t>
            </w:r>
            <w:r>
              <w:rPr>
                <w:rFonts w:ascii="Times New Roman" w:hAnsi="Times New Roman" w:cs="Times New Roman"/>
                <w:spacing w:val="-2"/>
                <w:w w:val="105"/>
                <w:sz w:val="24"/>
                <w:szCs w:val="24"/>
              </w:rPr>
              <w:t>ve</w:t>
            </w:r>
            <w:r>
              <w:rPr>
                <w:rFonts w:ascii="Times New Roman" w:hAnsi="Times New Roman" w:cs="Times New Roman"/>
                <w:spacing w:val="-6"/>
                <w:w w:val="105"/>
                <w:sz w:val="24"/>
                <w:szCs w:val="24"/>
              </w:rPr>
              <w:t xml:space="preserve"> </w:t>
            </w:r>
            <w:r>
              <w:rPr>
                <w:rFonts w:ascii="Times New Roman" w:hAnsi="Times New Roman" w:cs="Times New Roman"/>
                <w:spacing w:val="-2"/>
                <w:w w:val="105"/>
                <w:sz w:val="24"/>
                <w:szCs w:val="24"/>
              </w:rPr>
              <w:t>iletişime</w:t>
            </w:r>
            <w:r>
              <w:rPr>
                <w:rFonts w:ascii="Times New Roman" w:hAnsi="Times New Roman" w:cs="Times New Roman"/>
                <w:spacing w:val="-8"/>
                <w:w w:val="105"/>
                <w:sz w:val="24"/>
                <w:szCs w:val="24"/>
              </w:rPr>
              <w:t xml:space="preserve"> </w:t>
            </w:r>
            <w:r>
              <w:rPr>
                <w:rFonts w:ascii="Times New Roman" w:hAnsi="Times New Roman" w:cs="Times New Roman"/>
                <w:spacing w:val="-2"/>
                <w:w w:val="105"/>
                <w:sz w:val="24"/>
                <w:szCs w:val="24"/>
              </w:rPr>
              <w:t>açık</w:t>
            </w:r>
            <w:r>
              <w:rPr>
                <w:rFonts w:ascii="Times New Roman" w:hAnsi="Times New Roman" w:cs="Times New Roman"/>
                <w:w w:val="105"/>
                <w:sz w:val="24"/>
                <w:szCs w:val="24"/>
              </w:rPr>
              <w:t xml:space="preserve"> yöneticilerin</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varlığı.</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4EB906E8" w14:textId="77777777" w:rsidR="005B47A2" w:rsidRDefault="005B47A2" w:rsidP="005255EA">
            <w:pPr>
              <w:pStyle w:val="TableParagraph"/>
              <w:spacing w:line="276" w:lineRule="auto"/>
              <w:ind w:left="4"/>
            </w:pPr>
            <w:r>
              <w:rPr>
                <w:rFonts w:ascii="Times New Roman" w:hAnsi="Times New Roman" w:cs="Times New Roman"/>
                <w:sz w:val="24"/>
                <w:szCs w:val="24"/>
              </w:rPr>
              <w:t>Karar alma</w:t>
            </w:r>
            <w:r>
              <w:rPr>
                <w:rFonts w:ascii="Times New Roman" w:hAnsi="Times New Roman" w:cs="Times New Roman"/>
                <w:spacing w:val="-4"/>
                <w:sz w:val="24"/>
                <w:szCs w:val="24"/>
              </w:rPr>
              <w:t xml:space="preserve"> </w:t>
            </w:r>
            <w:proofErr w:type="spellStart"/>
            <w:r>
              <w:rPr>
                <w:rFonts w:ascii="Times New Roman" w:hAnsi="Times New Roman" w:cs="Times New Roman"/>
                <w:sz w:val="24"/>
                <w:szCs w:val="24"/>
              </w:rPr>
              <w:t>üreçlerine</w:t>
            </w:r>
            <w:proofErr w:type="spellEnd"/>
            <w:r>
              <w:rPr>
                <w:rFonts w:ascii="Times New Roman" w:hAnsi="Times New Roman" w:cs="Times New Roman"/>
                <w:w w:val="105"/>
                <w:sz w:val="24"/>
                <w:szCs w:val="24"/>
              </w:rPr>
              <w:t xml:space="preserve"> katılımda</w:t>
            </w:r>
            <w:r>
              <w:rPr>
                <w:rFonts w:ascii="Times New Roman" w:hAnsi="Times New Roman" w:cs="Times New Roman"/>
                <w:spacing w:val="-12"/>
                <w:w w:val="105"/>
                <w:sz w:val="24"/>
                <w:szCs w:val="24"/>
              </w:rPr>
              <w:t xml:space="preserve"> </w:t>
            </w:r>
            <w:r>
              <w:rPr>
                <w:rFonts w:ascii="Times New Roman" w:hAnsi="Times New Roman" w:cs="Times New Roman"/>
                <w:w w:val="105"/>
                <w:sz w:val="24"/>
                <w:szCs w:val="24"/>
              </w:rPr>
              <w:t>isteksiz</w:t>
            </w:r>
          </w:p>
          <w:p w14:paraId="2B4AD02B" w14:textId="77777777" w:rsidR="005B47A2" w:rsidRDefault="005B47A2" w:rsidP="005255EA">
            <w:pPr>
              <w:pStyle w:val="TableParagraph"/>
              <w:spacing w:line="276" w:lineRule="auto"/>
              <w:ind w:left="4"/>
            </w:pPr>
            <w:proofErr w:type="gramStart"/>
            <w:r>
              <w:rPr>
                <w:rFonts w:ascii="Times New Roman" w:hAnsi="Times New Roman" w:cs="Times New Roman"/>
                <w:sz w:val="24"/>
                <w:szCs w:val="24"/>
              </w:rPr>
              <w:t>davranan</w:t>
            </w:r>
            <w:proofErr w:type="gramEnd"/>
            <w:r>
              <w:rPr>
                <w:rFonts w:ascii="Times New Roman" w:hAnsi="Times New Roman" w:cs="Times New Roman"/>
                <w:spacing w:val="23"/>
                <w:sz w:val="24"/>
                <w:szCs w:val="24"/>
              </w:rPr>
              <w:t xml:space="preserve"> </w:t>
            </w:r>
            <w:r>
              <w:rPr>
                <w:rFonts w:ascii="Times New Roman" w:hAnsi="Times New Roman" w:cs="Times New Roman"/>
                <w:spacing w:val="-2"/>
                <w:sz w:val="24"/>
                <w:szCs w:val="24"/>
              </w:rPr>
              <w:t>çalışanlar.</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7020CBF3" w14:textId="77777777" w:rsidR="005B47A2" w:rsidRDefault="005B47A2" w:rsidP="005255EA">
            <w:pPr>
              <w:pStyle w:val="TableParagraph"/>
              <w:snapToGrid w:val="0"/>
              <w:spacing w:line="276" w:lineRule="auto"/>
              <w:rPr>
                <w:rFonts w:ascii="Times New Roman" w:hAnsi="Times New Roman" w:cs="Times New Roman"/>
                <w:sz w:val="24"/>
                <w:szCs w:val="24"/>
              </w:rPr>
            </w:pPr>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353D0A4F" w14:textId="77777777" w:rsidR="005B47A2" w:rsidRDefault="005B47A2" w:rsidP="005255EA">
            <w:pPr>
              <w:pStyle w:val="TableParagraph"/>
              <w:spacing w:line="276" w:lineRule="auto"/>
              <w:ind w:left="5"/>
            </w:pPr>
            <w:r>
              <w:rPr>
                <w:rFonts w:ascii="Times New Roman" w:hAnsi="Times New Roman" w:cs="Times New Roman"/>
                <w:sz w:val="24"/>
                <w:szCs w:val="24"/>
              </w:rPr>
              <w:t>Gençlerin</w:t>
            </w:r>
            <w:r>
              <w:rPr>
                <w:rFonts w:ascii="Times New Roman" w:hAnsi="Times New Roman" w:cs="Times New Roman"/>
                <w:spacing w:val="-2"/>
                <w:sz w:val="24"/>
                <w:szCs w:val="24"/>
              </w:rPr>
              <w:t xml:space="preserve"> </w:t>
            </w:r>
            <w:r>
              <w:rPr>
                <w:rFonts w:ascii="Times New Roman" w:hAnsi="Times New Roman" w:cs="Times New Roman"/>
                <w:sz w:val="24"/>
                <w:szCs w:val="24"/>
              </w:rPr>
              <w:t>kültürel</w:t>
            </w:r>
            <w:r>
              <w:rPr>
                <w:rFonts w:ascii="Times New Roman" w:hAnsi="Times New Roman" w:cs="Times New Roman"/>
                <w:spacing w:val="-3"/>
                <w:sz w:val="24"/>
                <w:szCs w:val="24"/>
              </w:rPr>
              <w:t xml:space="preserve"> </w:t>
            </w:r>
            <w:r>
              <w:rPr>
                <w:rFonts w:ascii="Times New Roman" w:hAnsi="Times New Roman" w:cs="Times New Roman"/>
                <w:sz w:val="24"/>
                <w:szCs w:val="24"/>
              </w:rPr>
              <w:t>ve</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etik</w:t>
            </w:r>
          </w:p>
          <w:p w14:paraId="01C15B3C" w14:textId="77777777" w:rsidR="005B47A2" w:rsidRDefault="005B47A2" w:rsidP="005255EA">
            <w:pPr>
              <w:pStyle w:val="TableParagraph"/>
              <w:spacing w:line="276" w:lineRule="auto"/>
              <w:ind w:left="5"/>
            </w:pPr>
            <w:proofErr w:type="gramStart"/>
            <w:r>
              <w:rPr>
                <w:rFonts w:ascii="Times New Roman" w:hAnsi="Times New Roman" w:cs="Times New Roman"/>
                <w:sz w:val="24"/>
                <w:szCs w:val="24"/>
              </w:rPr>
              <w:t>sorunlara</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maruz</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kalması.</w:t>
            </w:r>
          </w:p>
        </w:tc>
      </w:tr>
      <w:tr w:rsidR="005B47A2" w14:paraId="7C412A16" w14:textId="77777777" w:rsidTr="005B47A2">
        <w:trPr>
          <w:gridAfter w:val="1"/>
          <w:wAfter w:w="27" w:type="dxa"/>
          <w:trHeight w:val="617"/>
        </w:trPr>
        <w:tc>
          <w:tcPr>
            <w:tcW w:w="294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F6C388C" w14:textId="77777777" w:rsidR="005B47A2" w:rsidRDefault="005B47A2" w:rsidP="005255EA">
            <w:pPr>
              <w:pStyle w:val="TableParagraph"/>
              <w:spacing w:line="276" w:lineRule="auto"/>
              <w:ind w:left="4"/>
            </w:pPr>
            <w:r>
              <w:rPr>
                <w:rFonts w:ascii="Times New Roman" w:hAnsi="Times New Roman" w:cs="Times New Roman"/>
                <w:w w:val="105"/>
                <w:sz w:val="24"/>
                <w:szCs w:val="24"/>
              </w:rPr>
              <w:lastRenderedPageBreak/>
              <w:t>Bütün</w:t>
            </w:r>
            <w:r>
              <w:rPr>
                <w:rFonts w:ascii="Times New Roman" w:hAnsi="Times New Roman" w:cs="Times New Roman"/>
                <w:spacing w:val="-10"/>
                <w:w w:val="105"/>
                <w:sz w:val="24"/>
                <w:szCs w:val="24"/>
              </w:rPr>
              <w:t xml:space="preserve"> </w:t>
            </w:r>
            <w:r>
              <w:rPr>
                <w:rFonts w:ascii="Times New Roman" w:hAnsi="Times New Roman" w:cs="Times New Roman"/>
                <w:spacing w:val="-2"/>
                <w:w w:val="105"/>
                <w:sz w:val="24"/>
                <w:szCs w:val="24"/>
              </w:rPr>
              <w:t>iletişim</w:t>
            </w:r>
          </w:p>
          <w:p w14:paraId="65C216D1" w14:textId="77777777" w:rsidR="005B47A2" w:rsidRDefault="005B47A2" w:rsidP="005255EA">
            <w:pPr>
              <w:pStyle w:val="TableParagraph"/>
              <w:spacing w:line="276" w:lineRule="auto"/>
              <w:ind w:left="4"/>
            </w:pPr>
            <w:proofErr w:type="gramStart"/>
            <w:r>
              <w:rPr>
                <w:rFonts w:ascii="Times New Roman" w:hAnsi="Times New Roman" w:cs="Times New Roman"/>
                <w:spacing w:val="2"/>
                <w:sz w:val="24"/>
                <w:szCs w:val="24"/>
              </w:rPr>
              <w:t>imkânlarının</w:t>
            </w:r>
            <w:proofErr w:type="gramEnd"/>
            <w:r>
              <w:rPr>
                <w:rFonts w:ascii="Times New Roman" w:hAnsi="Times New Roman" w:cs="Times New Roman"/>
                <w:spacing w:val="17"/>
                <w:sz w:val="24"/>
                <w:szCs w:val="24"/>
              </w:rPr>
              <w:t xml:space="preserve"> </w:t>
            </w:r>
            <w:r>
              <w:rPr>
                <w:rFonts w:ascii="Times New Roman" w:hAnsi="Times New Roman" w:cs="Times New Roman"/>
                <w:spacing w:val="-2"/>
                <w:sz w:val="24"/>
                <w:szCs w:val="24"/>
              </w:rPr>
              <w:t>kullanımı.</w:t>
            </w:r>
          </w:p>
        </w:tc>
        <w:tc>
          <w:tcPr>
            <w:tcW w:w="242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61F24676" w14:textId="77777777" w:rsidR="005B47A2" w:rsidRDefault="005B47A2" w:rsidP="005255EA">
            <w:pPr>
              <w:pStyle w:val="TableParagraph"/>
              <w:spacing w:line="276" w:lineRule="auto"/>
              <w:ind w:left="4"/>
            </w:pPr>
            <w:r>
              <w:rPr>
                <w:rFonts w:ascii="Times New Roman" w:hAnsi="Times New Roman" w:cs="Times New Roman"/>
                <w:w w:val="105"/>
                <w:sz w:val="24"/>
                <w:szCs w:val="24"/>
              </w:rPr>
              <w:t>İletişim</w:t>
            </w:r>
            <w:r>
              <w:rPr>
                <w:rFonts w:ascii="Times New Roman" w:hAnsi="Times New Roman" w:cs="Times New Roman"/>
                <w:spacing w:val="-11"/>
                <w:w w:val="105"/>
                <w:sz w:val="24"/>
                <w:szCs w:val="24"/>
              </w:rPr>
              <w:t xml:space="preserve"> </w:t>
            </w:r>
            <w:r>
              <w:rPr>
                <w:rFonts w:ascii="Times New Roman" w:hAnsi="Times New Roman" w:cs="Times New Roman"/>
                <w:w w:val="105"/>
                <w:sz w:val="24"/>
                <w:szCs w:val="24"/>
              </w:rPr>
              <w:t xml:space="preserve">kanallarının </w:t>
            </w:r>
            <w:r>
              <w:rPr>
                <w:rFonts w:ascii="Times New Roman" w:hAnsi="Times New Roman" w:cs="Times New Roman"/>
                <w:sz w:val="24"/>
                <w:szCs w:val="24"/>
              </w:rPr>
              <w:t>duyarsızlık</w:t>
            </w:r>
            <w:r>
              <w:rPr>
                <w:rFonts w:ascii="Times New Roman" w:hAnsi="Times New Roman" w:cs="Times New Roman"/>
                <w:spacing w:val="-10"/>
                <w:sz w:val="24"/>
                <w:szCs w:val="24"/>
              </w:rPr>
              <w:t xml:space="preserve"> </w:t>
            </w:r>
            <w:r>
              <w:rPr>
                <w:rFonts w:ascii="Times New Roman" w:hAnsi="Times New Roman" w:cs="Times New Roman"/>
                <w:sz w:val="24"/>
                <w:szCs w:val="24"/>
              </w:rPr>
              <w:t>oluşturması.</w:t>
            </w:r>
          </w:p>
        </w:tc>
        <w:tc>
          <w:tcPr>
            <w:tcW w:w="2772" w:type="dxa"/>
            <w:tcBorders>
              <w:top w:val="single" w:sz="4" w:space="0" w:color="000000"/>
              <w:left w:val="single" w:sz="4" w:space="0" w:color="000000"/>
              <w:bottom w:val="single" w:sz="4" w:space="0" w:color="000000"/>
            </w:tcBorders>
            <w:shd w:val="clear" w:color="auto" w:fill="EAF1DD"/>
            <w:tcMar>
              <w:top w:w="0" w:type="dxa"/>
              <w:left w:w="108" w:type="dxa"/>
              <w:bottom w:w="0" w:type="dxa"/>
              <w:right w:w="108" w:type="dxa"/>
            </w:tcMar>
          </w:tcPr>
          <w:p w14:paraId="26860458" w14:textId="77777777" w:rsidR="005B47A2" w:rsidRDefault="005B47A2" w:rsidP="005255EA">
            <w:pPr>
              <w:pStyle w:val="TableParagraph"/>
              <w:snapToGrid w:val="0"/>
              <w:spacing w:line="276" w:lineRule="auto"/>
              <w:rPr>
                <w:rFonts w:ascii="Times New Roman" w:hAnsi="Times New Roman" w:cs="Times New Roman"/>
                <w:sz w:val="24"/>
                <w:szCs w:val="24"/>
              </w:rPr>
            </w:pPr>
          </w:p>
        </w:tc>
        <w:tc>
          <w:tcPr>
            <w:tcW w:w="2842"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7E6177E3" w14:textId="77777777" w:rsidR="005B47A2" w:rsidRDefault="005B47A2" w:rsidP="005255EA">
            <w:pPr>
              <w:pStyle w:val="TableParagraph"/>
              <w:snapToGrid w:val="0"/>
              <w:spacing w:line="276" w:lineRule="auto"/>
              <w:rPr>
                <w:rFonts w:ascii="Times New Roman" w:hAnsi="Times New Roman" w:cs="Times New Roman"/>
                <w:sz w:val="24"/>
                <w:szCs w:val="24"/>
              </w:rPr>
            </w:pPr>
          </w:p>
        </w:tc>
      </w:tr>
    </w:tbl>
    <w:p w14:paraId="6AF87A1D" w14:textId="77777777" w:rsidR="005B47A2" w:rsidRDefault="005B47A2" w:rsidP="005B47A2">
      <w:pPr>
        <w:pStyle w:val="Standard"/>
        <w:rPr>
          <w:rFonts w:ascii="Times New Roman" w:hAnsi="Times New Roman" w:cs="Times New Roman"/>
          <w:sz w:val="24"/>
          <w:szCs w:val="24"/>
        </w:rPr>
      </w:pPr>
    </w:p>
    <w:p w14:paraId="59718892" w14:textId="77777777" w:rsidR="005B47A2" w:rsidRDefault="005B47A2" w:rsidP="005B47A2">
      <w:pPr>
        <w:pStyle w:val="Standard"/>
        <w:rPr>
          <w:rFonts w:ascii="Times New Roman" w:hAnsi="Times New Roman" w:cs="Times New Roman"/>
          <w:sz w:val="24"/>
          <w:szCs w:val="24"/>
        </w:rPr>
      </w:pPr>
    </w:p>
    <w:p w14:paraId="75AC5409" w14:textId="77777777" w:rsidR="005B47A2" w:rsidRDefault="005B47A2" w:rsidP="005B47A2">
      <w:pPr>
        <w:pStyle w:val="Textbody"/>
        <w:spacing w:before="79" w:line="360" w:lineRule="auto"/>
        <w:ind w:right="1127"/>
        <w:jc w:val="both"/>
        <w:rPr>
          <w:rFonts w:ascii="Times New Roman" w:hAnsi="Times New Roman" w:cs="Times New Roman"/>
          <w:spacing w:val="-2"/>
        </w:rPr>
      </w:pPr>
      <w:r>
        <w:rPr>
          <w:rFonts w:ascii="Times New Roman" w:hAnsi="Times New Roman" w:cs="Times New Roman"/>
        </w:rPr>
        <w:t xml:space="preserve">        GZFT analizinin yalnızca güçlü ve zayıf yönler ile fırsatlar ve tehditlerin tespiti olarak algılanmaması gerekir. GZFT analizinin amacı güçlü ve zayıf yönler ile fırsatlar ve tehditler arasındaki ilişkileri analiz ederek strateji geliştirme sürecine yön vermektir. GZFT analizi çalışmasını takiben, stratejilerin belirlenmesine yardımcı olacak tamamlayıcı bir çalışma Tablo 32’deki şablon çerçevesinde </w:t>
      </w:r>
      <w:r>
        <w:rPr>
          <w:rFonts w:ascii="Times New Roman" w:hAnsi="Times New Roman" w:cs="Times New Roman"/>
          <w:spacing w:val="-2"/>
        </w:rPr>
        <w:t>yapılmıştır.</w:t>
      </w:r>
    </w:p>
    <w:p w14:paraId="3AE1F667" w14:textId="6F20C8DD" w:rsidR="005B47A2" w:rsidRPr="005B47A2" w:rsidRDefault="005B47A2" w:rsidP="005B47A2">
      <w:pPr>
        <w:pStyle w:val="Textbody"/>
        <w:spacing w:before="79" w:line="360" w:lineRule="auto"/>
        <w:ind w:right="1127"/>
        <w:jc w:val="both"/>
      </w:pPr>
      <w:r>
        <w:rPr>
          <w:rFonts w:ascii="Times New Roman" w:hAnsi="Times New Roman" w:cs="Times New Roman"/>
          <w:b/>
        </w:rPr>
        <w:t>Tablo</w:t>
      </w:r>
      <w:r>
        <w:rPr>
          <w:rFonts w:ascii="Times New Roman" w:hAnsi="Times New Roman" w:cs="Times New Roman"/>
          <w:b/>
          <w:spacing w:val="-9"/>
        </w:rPr>
        <w:t xml:space="preserve"> </w:t>
      </w:r>
      <w:r>
        <w:rPr>
          <w:rFonts w:ascii="Times New Roman" w:hAnsi="Times New Roman" w:cs="Times New Roman"/>
          <w:b/>
        </w:rPr>
        <w:t>44.</w:t>
      </w:r>
      <w:r>
        <w:rPr>
          <w:rFonts w:ascii="Times New Roman" w:hAnsi="Times New Roman" w:cs="Times New Roman"/>
          <w:b/>
          <w:spacing w:val="-9"/>
        </w:rPr>
        <w:t xml:space="preserve"> </w:t>
      </w:r>
      <w:r>
        <w:rPr>
          <w:rFonts w:ascii="Times New Roman" w:hAnsi="Times New Roman" w:cs="Times New Roman"/>
          <w:b/>
        </w:rPr>
        <w:t>GZFT</w:t>
      </w:r>
      <w:r>
        <w:rPr>
          <w:rFonts w:ascii="Times New Roman" w:hAnsi="Times New Roman" w:cs="Times New Roman"/>
          <w:b/>
          <w:spacing w:val="-8"/>
        </w:rPr>
        <w:t xml:space="preserve"> </w:t>
      </w:r>
      <w:r>
        <w:rPr>
          <w:rFonts w:ascii="Times New Roman" w:hAnsi="Times New Roman" w:cs="Times New Roman"/>
          <w:b/>
          <w:spacing w:val="-2"/>
        </w:rPr>
        <w:t>Stratejileri</w:t>
      </w:r>
    </w:p>
    <w:tbl>
      <w:tblPr>
        <w:tblW w:w="10857" w:type="dxa"/>
        <w:tblLayout w:type="fixed"/>
        <w:tblCellMar>
          <w:left w:w="10" w:type="dxa"/>
          <w:right w:w="10" w:type="dxa"/>
        </w:tblCellMar>
        <w:tblLook w:val="0000" w:firstRow="0" w:lastRow="0" w:firstColumn="0" w:lastColumn="0" w:noHBand="0" w:noVBand="0"/>
      </w:tblPr>
      <w:tblGrid>
        <w:gridCol w:w="1574"/>
        <w:gridCol w:w="4863"/>
        <w:gridCol w:w="4420"/>
      </w:tblGrid>
      <w:tr w:rsidR="005B47A2" w14:paraId="0C002687" w14:textId="77777777" w:rsidTr="005B47A2">
        <w:trPr>
          <w:trHeight w:val="299"/>
        </w:trPr>
        <w:tc>
          <w:tcPr>
            <w:tcW w:w="157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9B697FA" w14:textId="77777777" w:rsidR="005B47A2" w:rsidRDefault="005B47A2" w:rsidP="005255EA">
            <w:pPr>
              <w:pStyle w:val="TableParagraph"/>
              <w:snapToGrid w:val="0"/>
            </w:pPr>
          </w:p>
        </w:tc>
        <w:tc>
          <w:tcPr>
            <w:tcW w:w="486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3CF0FB08" w14:textId="77777777" w:rsidR="005B47A2" w:rsidRDefault="005B47A2" w:rsidP="005255EA">
            <w:pPr>
              <w:pStyle w:val="TableParagraph"/>
              <w:spacing w:before="1"/>
              <w:ind w:left="112"/>
              <w:rPr>
                <w:rFonts w:ascii="Times New Roman" w:hAnsi="Times New Roman" w:cs="Times New Roman"/>
                <w:b/>
                <w:spacing w:val="-2"/>
                <w:sz w:val="24"/>
                <w:szCs w:val="24"/>
              </w:rPr>
            </w:pPr>
            <w:r>
              <w:rPr>
                <w:rFonts w:ascii="Times New Roman" w:hAnsi="Times New Roman" w:cs="Times New Roman"/>
                <w:b/>
                <w:spacing w:val="-2"/>
                <w:sz w:val="24"/>
                <w:szCs w:val="24"/>
              </w:rPr>
              <w:t>Fırsatlar</w:t>
            </w:r>
          </w:p>
        </w:tc>
        <w:tc>
          <w:tcPr>
            <w:tcW w:w="44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03DB3801" w14:textId="77777777" w:rsidR="005B47A2" w:rsidRDefault="005B47A2" w:rsidP="005255EA">
            <w:pPr>
              <w:pStyle w:val="TableParagraph"/>
              <w:spacing w:before="1"/>
              <w:ind w:left="109"/>
              <w:rPr>
                <w:rFonts w:ascii="Times New Roman" w:hAnsi="Times New Roman" w:cs="Times New Roman"/>
                <w:b/>
                <w:spacing w:val="-2"/>
                <w:sz w:val="24"/>
                <w:szCs w:val="24"/>
              </w:rPr>
            </w:pPr>
            <w:r>
              <w:rPr>
                <w:rFonts w:ascii="Times New Roman" w:hAnsi="Times New Roman" w:cs="Times New Roman"/>
                <w:b/>
                <w:spacing w:val="-2"/>
                <w:sz w:val="24"/>
                <w:szCs w:val="24"/>
              </w:rPr>
              <w:t>Tehditler</w:t>
            </w:r>
          </w:p>
        </w:tc>
      </w:tr>
      <w:tr w:rsidR="005B47A2" w14:paraId="222AF92B" w14:textId="77777777" w:rsidTr="005B47A2">
        <w:trPr>
          <w:trHeight w:val="1222"/>
        </w:trPr>
        <w:tc>
          <w:tcPr>
            <w:tcW w:w="157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CD2CA4D" w14:textId="77777777" w:rsidR="005B47A2" w:rsidRDefault="005B47A2" w:rsidP="005255EA">
            <w:pPr>
              <w:pStyle w:val="TableParagraph"/>
              <w:snapToGrid w:val="0"/>
              <w:rPr>
                <w:rFonts w:ascii="Times New Roman" w:hAnsi="Times New Roman" w:cs="Times New Roman"/>
                <w:b/>
                <w:sz w:val="24"/>
                <w:szCs w:val="24"/>
              </w:rPr>
            </w:pPr>
          </w:p>
          <w:p w14:paraId="3DA7F431" w14:textId="77777777" w:rsidR="005B47A2" w:rsidRDefault="005B47A2" w:rsidP="005255EA">
            <w:pPr>
              <w:pStyle w:val="TableParagraph"/>
              <w:spacing w:before="118"/>
              <w:rPr>
                <w:rFonts w:ascii="Times New Roman" w:hAnsi="Times New Roman" w:cs="Times New Roman"/>
                <w:b/>
                <w:sz w:val="24"/>
                <w:szCs w:val="24"/>
              </w:rPr>
            </w:pPr>
          </w:p>
          <w:p w14:paraId="6F4FDE2E" w14:textId="77777777" w:rsidR="005B47A2" w:rsidRDefault="005B47A2" w:rsidP="005255EA">
            <w:pPr>
              <w:pStyle w:val="TableParagraph"/>
              <w:ind w:left="94"/>
              <w:jc w:val="center"/>
            </w:pPr>
            <w:r>
              <w:rPr>
                <w:rFonts w:ascii="Times New Roman" w:hAnsi="Times New Roman" w:cs="Times New Roman"/>
                <w:b/>
                <w:sz w:val="24"/>
                <w:szCs w:val="24"/>
              </w:rPr>
              <w:t>Güçlü</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Yönler</w:t>
            </w:r>
          </w:p>
        </w:tc>
        <w:tc>
          <w:tcPr>
            <w:tcW w:w="486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60B7781" w14:textId="77777777" w:rsidR="005B47A2" w:rsidRDefault="005B47A2" w:rsidP="005255EA">
            <w:pPr>
              <w:pStyle w:val="TableParagraph"/>
              <w:spacing w:before="1" w:line="300" w:lineRule="auto"/>
              <w:ind w:left="112" w:right="239"/>
            </w:pPr>
            <w:r>
              <w:rPr>
                <w:rFonts w:ascii="Times New Roman" w:hAnsi="Times New Roman" w:cs="Times New Roman"/>
                <w:sz w:val="24"/>
                <w:szCs w:val="24"/>
              </w:rPr>
              <w:t>Okul/kurumun</w:t>
            </w:r>
            <w:r>
              <w:rPr>
                <w:rFonts w:ascii="Times New Roman" w:hAnsi="Times New Roman" w:cs="Times New Roman"/>
                <w:spacing w:val="-12"/>
                <w:sz w:val="24"/>
                <w:szCs w:val="24"/>
              </w:rPr>
              <w:t xml:space="preserve"> </w:t>
            </w:r>
            <w:r>
              <w:rPr>
                <w:rFonts w:ascii="Times New Roman" w:hAnsi="Times New Roman" w:cs="Times New Roman"/>
                <w:sz w:val="24"/>
                <w:szCs w:val="24"/>
              </w:rPr>
              <w:t>güçlü</w:t>
            </w:r>
            <w:r>
              <w:rPr>
                <w:rFonts w:ascii="Times New Roman" w:hAnsi="Times New Roman" w:cs="Times New Roman"/>
                <w:spacing w:val="-11"/>
                <w:sz w:val="24"/>
                <w:szCs w:val="24"/>
              </w:rPr>
              <w:t xml:space="preserve"> </w:t>
            </w:r>
            <w:r>
              <w:rPr>
                <w:rFonts w:ascii="Times New Roman" w:hAnsi="Times New Roman" w:cs="Times New Roman"/>
                <w:sz w:val="24"/>
                <w:szCs w:val="24"/>
              </w:rPr>
              <w:t>yönleri</w:t>
            </w:r>
            <w:r>
              <w:rPr>
                <w:rFonts w:ascii="Times New Roman" w:hAnsi="Times New Roman" w:cs="Times New Roman"/>
                <w:spacing w:val="-11"/>
                <w:sz w:val="24"/>
                <w:szCs w:val="24"/>
              </w:rPr>
              <w:t xml:space="preserve"> </w:t>
            </w:r>
            <w:r>
              <w:rPr>
                <w:rFonts w:ascii="Times New Roman" w:hAnsi="Times New Roman" w:cs="Times New Roman"/>
                <w:sz w:val="24"/>
                <w:szCs w:val="24"/>
              </w:rPr>
              <w:t>ile</w:t>
            </w:r>
            <w:r>
              <w:rPr>
                <w:rFonts w:ascii="Times New Roman" w:hAnsi="Times New Roman" w:cs="Times New Roman"/>
                <w:spacing w:val="-11"/>
                <w:sz w:val="24"/>
                <w:szCs w:val="24"/>
              </w:rPr>
              <w:t xml:space="preserve"> </w:t>
            </w:r>
            <w:r>
              <w:rPr>
                <w:rFonts w:ascii="Times New Roman" w:hAnsi="Times New Roman" w:cs="Times New Roman"/>
                <w:sz w:val="24"/>
                <w:szCs w:val="24"/>
              </w:rPr>
              <w:t>dış çevrenin sunduğu fırsatlardan faydalanmaya yönelik geliştirilen</w:t>
            </w:r>
          </w:p>
          <w:p w14:paraId="60F4862C" w14:textId="77777777" w:rsidR="005B47A2" w:rsidRDefault="005B47A2" w:rsidP="005255EA">
            <w:pPr>
              <w:pStyle w:val="TableParagraph"/>
              <w:spacing w:before="2"/>
              <w:ind w:left="112"/>
              <w:rPr>
                <w:rFonts w:ascii="Times New Roman" w:hAnsi="Times New Roman" w:cs="Times New Roman"/>
                <w:spacing w:val="-2"/>
                <w:sz w:val="24"/>
                <w:szCs w:val="24"/>
              </w:rPr>
            </w:pPr>
            <w:proofErr w:type="gramStart"/>
            <w:r>
              <w:rPr>
                <w:rFonts w:ascii="Times New Roman" w:hAnsi="Times New Roman" w:cs="Times New Roman"/>
                <w:spacing w:val="-2"/>
                <w:sz w:val="24"/>
                <w:szCs w:val="24"/>
              </w:rPr>
              <w:t>stratejilerdir</w:t>
            </w:r>
            <w:proofErr w:type="gramEnd"/>
            <w:r>
              <w:rPr>
                <w:rFonts w:ascii="Times New Roman" w:hAnsi="Times New Roman" w:cs="Times New Roman"/>
                <w:spacing w:val="-2"/>
                <w:sz w:val="24"/>
                <w:szCs w:val="24"/>
              </w:rPr>
              <w:t>.</w:t>
            </w:r>
          </w:p>
        </w:tc>
        <w:tc>
          <w:tcPr>
            <w:tcW w:w="4420"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FCC3EEC" w14:textId="77777777" w:rsidR="005B47A2" w:rsidRDefault="005B47A2" w:rsidP="005255EA">
            <w:pPr>
              <w:pStyle w:val="TableParagraph"/>
              <w:spacing w:before="1" w:line="300" w:lineRule="auto"/>
              <w:ind w:left="109" w:right="115"/>
            </w:pPr>
            <w:r>
              <w:rPr>
                <w:rFonts w:ascii="Times New Roman" w:hAnsi="Times New Roman" w:cs="Times New Roman"/>
                <w:sz w:val="24"/>
                <w:szCs w:val="24"/>
              </w:rPr>
              <w:t>Dış çevredeki tehditlerin olumsuz etkilerini,</w:t>
            </w:r>
            <w:r>
              <w:rPr>
                <w:rFonts w:ascii="Times New Roman" w:hAnsi="Times New Roman" w:cs="Times New Roman"/>
                <w:spacing w:val="-12"/>
                <w:sz w:val="24"/>
                <w:szCs w:val="24"/>
              </w:rPr>
              <w:t xml:space="preserve"> </w:t>
            </w:r>
            <w:r>
              <w:rPr>
                <w:rFonts w:ascii="Times New Roman" w:hAnsi="Times New Roman" w:cs="Times New Roman"/>
                <w:sz w:val="24"/>
                <w:szCs w:val="24"/>
              </w:rPr>
              <w:t>okul/kurumun</w:t>
            </w:r>
            <w:r>
              <w:rPr>
                <w:rFonts w:ascii="Times New Roman" w:hAnsi="Times New Roman" w:cs="Times New Roman"/>
                <w:spacing w:val="-11"/>
                <w:sz w:val="24"/>
                <w:szCs w:val="24"/>
              </w:rPr>
              <w:t xml:space="preserve"> </w:t>
            </w:r>
            <w:r>
              <w:rPr>
                <w:rFonts w:ascii="Times New Roman" w:hAnsi="Times New Roman" w:cs="Times New Roman"/>
                <w:sz w:val="24"/>
                <w:szCs w:val="24"/>
              </w:rPr>
              <w:t>güçlü</w:t>
            </w:r>
            <w:r>
              <w:rPr>
                <w:rFonts w:ascii="Times New Roman" w:hAnsi="Times New Roman" w:cs="Times New Roman"/>
                <w:spacing w:val="-11"/>
                <w:sz w:val="24"/>
                <w:szCs w:val="24"/>
              </w:rPr>
              <w:t xml:space="preserve"> </w:t>
            </w:r>
            <w:r>
              <w:rPr>
                <w:rFonts w:ascii="Times New Roman" w:hAnsi="Times New Roman" w:cs="Times New Roman"/>
                <w:sz w:val="24"/>
                <w:szCs w:val="24"/>
              </w:rPr>
              <w:t>yönlerini kullanarak en aza indirgemeye yönelik</w:t>
            </w:r>
          </w:p>
          <w:p w14:paraId="79969DA7" w14:textId="77777777" w:rsidR="005B47A2" w:rsidRDefault="005B47A2" w:rsidP="005255EA">
            <w:pPr>
              <w:pStyle w:val="TableParagraph"/>
              <w:spacing w:before="2"/>
              <w:ind w:left="109"/>
            </w:pPr>
            <w:proofErr w:type="gramStart"/>
            <w:r>
              <w:rPr>
                <w:rFonts w:ascii="Times New Roman" w:hAnsi="Times New Roman" w:cs="Times New Roman"/>
                <w:spacing w:val="-2"/>
                <w:sz w:val="24"/>
                <w:szCs w:val="24"/>
              </w:rPr>
              <w:t>geliştirilen</w:t>
            </w:r>
            <w:proofErr w:type="gramEnd"/>
            <w:r>
              <w:rPr>
                <w:rFonts w:ascii="Times New Roman" w:hAnsi="Times New Roman" w:cs="Times New Roman"/>
                <w:spacing w:val="6"/>
                <w:sz w:val="24"/>
                <w:szCs w:val="24"/>
              </w:rPr>
              <w:t xml:space="preserve"> </w:t>
            </w:r>
            <w:r>
              <w:rPr>
                <w:rFonts w:ascii="Times New Roman" w:hAnsi="Times New Roman" w:cs="Times New Roman"/>
                <w:spacing w:val="-2"/>
                <w:sz w:val="24"/>
                <w:szCs w:val="24"/>
              </w:rPr>
              <w:t>stratejilerdir.</w:t>
            </w:r>
          </w:p>
        </w:tc>
      </w:tr>
      <w:tr w:rsidR="005B47A2" w14:paraId="4050A000" w14:textId="77777777" w:rsidTr="005B47A2">
        <w:trPr>
          <w:trHeight w:val="1502"/>
        </w:trPr>
        <w:tc>
          <w:tcPr>
            <w:tcW w:w="1574"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65A5B6DE" w14:textId="77777777" w:rsidR="005B47A2" w:rsidRDefault="005B47A2" w:rsidP="005255EA">
            <w:pPr>
              <w:pStyle w:val="TableParagraph"/>
              <w:snapToGrid w:val="0"/>
              <w:spacing w:before="60"/>
              <w:rPr>
                <w:rFonts w:ascii="Times New Roman" w:hAnsi="Times New Roman" w:cs="Times New Roman"/>
                <w:b/>
                <w:sz w:val="24"/>
                <w:szCs w:val="24"/>
              </w:rPr>
            </w:pPr>
          </w:p>
          <w:p w14:paraId="21655118" w14:textId="77777777" w:rsidR="005B47A2" w:rsidRDefault="005B47A2" w:rsidP="005255EA">
            <w:pPr>
              <w:pStyle w:val="TableParagraph"/>
              <w:ind w:left="26"/>
              <w:jc w:val="center"/>
            </w:pPr>
            <w:r>
              <w:rPr>
                <w:rFonts w:ascii="Times New Roman" w:hAnsi="Times New Roman" w:cs="Times New Roman"/>
                <w:b/>
                <w:sz w:val="24"/>
                <w:szCs w:val="24"/>
              </w:rPr>
              <w:t>Zayıf</w:t>
            </w:r>
            <w:r>
              <w:rPr>
                <w:rFonts w:ascii="Times New Roman" w:hAnsi="Times New Roman" w:cs="Times New Roman"/>
                <w:b/>
                <w:spacing w:val="-9"/>
                <w:sz w:val="24"/>
                <w:szCs w:val="24"/>
              </w:rPr>
              <w:t xml:space="preserve"> </w:t>
            </w:r>
            <w:r>
              <w:rPr>
                <w:rFonts w:ascii="Times New Roman" w:hAnsi="Times New Roman" w:cs="Times New Roman"/>
                <w:b/>
                <w:spacing w:val="-2"/>
                <w:sz w:val="24"/>
                <w:szCs w:val="24"/>
              </w:rPr>
              <w:t>Yönler</w:t>
            </w:r>
          </w:p>
        </w:tc>
        <w:tc>
          <w:tcPr>
            <w:tcW w:w="486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6E4D584" w14:textId="77777777" w:rsidR="005B47A2" w:rsidRDefault="005B47A2" w:rsidP="005255EA">
            <w:pPr>
              <w:pStyle w:val="TableParagraph"/>
              <w:spacing w:before="4" w:line="300" w:lineRule="auto"/>
              <w:ind w:left="112"/>
            </w:pPr>
            <w:r>
              <w:rPr>
                <w:rFonts w:ascii="Times New Roman" w:hAnsi="Times New Roman" w:cs="Times New Roman"/>
                <w:sz w:val="24"/>
                <w:szCs w:val="24"/>
              </w:rPr>
              <w:t>Okul/kurumun zayıf yönlerinin olumsuz etkilerini</w:t>
            </w:r>
            <w:r>
              <w:rPr>
                <w:rFonts w:ascii="Times New Roman" w:hAnsi="Times New Roman" w:cs="Times New Roman"/>
                <w:spacing w:val="-6"/>
                <w:sz w:val="24"/>
                <w:szCs w:val="24"/>
              </w:rPr>
              <w:t xml:space="preserve"> </w:t>
            </w:r>
            <w:r>
              <w:rPr>
                <w:rFonts w:ascii="Times New Roman" w:hAnsi="Times New Roman" w:cs="Times New Roman"/>
                <w:sz w:val="24"/>
                <w:szCs w:val="24"/>
              </w:rPr>
              <w:t>en</w:t>
            </w:r>
            <w:r>
              <w:rPr>
                <w:rFonts w:ascii="Times New Roman" w:hAnsi="Times New Roman" w:cs="Times New Roman"/>
                <w:spacing w:val="-9"/>
                <w:sz w:val="24"/>
                <w:szCs w:val="24"/>
              </w:rPr>
              <w:t xml:space="preserve"> </w:t>
            </w:r>
            <w:r>
              <w:rPr>
                <w:rFonts w:ascii="Times New Roman" w:hAnsi="Times New Roman" w:cs="Times New Roman"/>
                <w:sz w:val="24"/>
                <w:szCs w:val="24"/>
              </w:rPr>
              <w:t>aza</w:t>
            </w:r>
            <w:r>
              <w:rPr>
                <w:rFonts w:ascii="Times New Roman" w:hAnsi="Times New Roman" w:cs="Times New Roman"/>
                <w:spacing w:val="-8"/>
                <w:sz w:val="24"/>
                <w:szCs w:val="24"/>
              </w:rPr>
              <w:t xml:space="preserve"> </w:t>
            </w:r>
            <w:r>
              <w:rPr>
                <w:rFonts w:ascii="Times New Roman" w:hAnsi="Times New Roman" w:cs="Times New Roman"/>
                <w:sz w:val="24"/>
                <w:szCs w:val="24"/>
              </w:rPr>
              <w:t>indirgerken</w:t>
            </w:r>
            <w:r>
              <w:rPr>
                <w:rFonts w:ascii="Times New Roman" w:hAnsi="Times New Roman" w:cs="Times New Roman"/>
                <w:spacing w:val="-9"/>
                <w:sz w:val="24"/>
                <w:szCs w:val="24"/>
              </w:rPr>
              <w:t xml:space="preserve"> </w:t>
            </w:r>
            <w:r>
              <w:rPr>
                <w:rFonts w:ascii="Times New Roman" w:hAnsi="Times New Roman" w:cs="Times New Roman"/>
                <w:sz w:val="24"/>
                <w:szCs w:val="24"/>
              </w:rPr>
              <w:t>fırsatların</w:t>
            </w:r>
            <w:r>
              <w:rPr>
                <w:rFonts w:ascii="Times New Roman" w:hAnsi="Times New Roman" w:cs="Times New Roman"/>
                <w:spacing w:val="-8"/>
                <w:sz w:val="24"/>
                <w:szCs w:val="24"/>
              </w:rPr>
              <w:t xml:space="preserve"> </w:t>
            </w:r>
            <w:r>
              <w:rPr>
                <w:rFonts w:ascii="Times New Roman" w:hAnsi="Times New Roman" w:cs="Times New Roman"/>
                <w:sz w:val="24"/>
                <w:szCs w:val="24"/>
              </w:rPr>
              <w:t>olası olumlu etkilerinden azami düzeyde yararlanmaya yönelik geliştirilen</w:t>
            </w:r>
          </w:p>
          <w:p w14:paraId="53E013F3" w14:textId="77777777" w:rsidR="005B47A2" w:rsidRDefault="005B47A2" w:rsidP="005255EA">
            <w:pPr>
              <w:pStyle w:val="TableParagraph"/>
              <w:spacing w:line="233" w:lineRule="exact"/>
              <w:ind w:left="112"/>
              <w:rPr>
                <w:rFonts w:ascii="Times New Roman" w:hAnsi="Times New Roman" w:cs="Times New Roman"/>
                <w:spacing w:val="-2"/>
                <w:sz w:val="24"/>
                <w:szCs w:val="24"/>
              </w:rPr>
            </w:pPr>
            <w:proofErr w:type="gramStart"/>
            <w:r>
              <w:rPr>
                <w:rFonts w:ascii="Times New Roman" w:hAnsi="Times New Roman" w:cs="Times New Roman"/>
                <w:spacing w:val="-2"/>
                <w:sz w:val="24"/>
                <w:szCs w:val="24"/>
              </w:rPr>
              <w:t>stratejilerdir</w:t>
            </w:r>
            <w:proofErr w:type="gramEnd"/>
            <w:r>
              <w:rPr>
                <w:rFonts w:ascii="Times New Roman" w:hAnsi="Times New Roman" w:cs="Times New Roman"/>
                <w:spacing w:val="-2"/>
                <w:sz w:val="24"/>
                <w:szCs w:val="24"/>
              </w:rPr>
              <w:t>.</w:t>
            </w:r>
          </w:p>
          <w:p w14:paraId="566A39CD" w14:textId="77777777" w:rsidR="005B47A2" w:rsidRDefault="005B47A2" w:rsidP="005255EA">
            <w:pPr>
              <w:pStyle w:val="TableParagraph"/>
              <w:spacing w:line="233" w:lineRule="exact"/>
              <w:ind w:left="112"/>
              <w:rPr>
                <w:rFonts w:ascii="Times New Roman" w:hAnsi="Times New Roman" w:cs="Times New Roman"/>
                <w:sz w:val="24"/>
                <w:szCs w:val="24"/>
              </w:rPr>
            </w:pPr>
          </w:p>
        </w:tc>
        <w:tc>
          <w:tcPr>
            <w:tcW w:w="4420"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4385639" w14:textId="77777777" w:rsidR="005B47A2" w:rsidRDefault="005B47A2" w:rsidP="005255EA">
            <w:pPr>
              <w:pStyle w:val="TableParagraph"/>
              <w:spacing w:before="4" w:line="300" w:lineRule="auto"/>
              <w:ind w:left="109" w:right="645"/>
            </w:pPr>
            <w:r>
              <w:rPr>
                <w:rFonts w:ascii="Times New Roman" w:hAnsi="Times New Roman" w:cs="Times New Roman"/>
                <w:sz w:val="24"/>
                <w:szCs w:val="24"/>
              </w:rPr>
              <w:t xml:space="preserve">Zayıf yönler ve tehditlerin olumsuz etkilerini en aza </w:t>
            </w:r>
            <w:r>
              <w:rPr>
                <w:rFonts w:ascii="Times New Roman" w:hAnsi="Times New Roman" w:cs="Times New Roman"/>
                <w:spacing w:val="-2"/>
                <w:sz w:val="24"/>
                <w:szCs w:val="24"/>
              </w:rPr>
              <w:t>indirgemeye</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yönelik geliştirilen stratejilerdir.</w:t>
            </w:r>
          </w:p>
        </w:tc>
      </w:tr>
    </w:tbl>
    <w:p w14:paraId="7016EAED" w14:textId="77777777" w:rsidR="005B47A2" w:rsidRDefault="005B47A2" w:rsidP="00CF6B40">
      <w:pPr>
        <w:pStyle w:val="ListeParagraf"/>
        <w:widowControl/>
        <w:numPr>
          <w:ilvl w:val="0"/>
          <w:numId w:val="37"/>
        </w:numPr>
        <w:tabs>
          <w:tab w:val="left" w:pos="4094"/>
        </w:tabs>
        <w:suppressAutoHyphens/>
        <w:autoSpaceDE/>
        <w:textAlignment w:val="baseline"/>
        <w:rPr>
          <w:rFonts w:ascii="Times New Roman" w:hAnsi="Times New Roman" w:cs="Times New Roman"/>
          <w:b/>
          <w:bCs/>
          <w:vanish/>
          <w:sz w:val="24"/>
          <w:szCs w:val="24"/>
        </w:rPr>
      </w:pPr>
    </w:p>
    <w:p w14:paraId="3A3F7884" w14:textId="77777777" w:rsidR="005B47A2" w:rsidRDefault="005B47A2" w:rsidP="00CF6B40">
      <w:pPr>
        <w:pStyle w:val="ListeParagraf"/>
        <w:widowControl/>
        <w:numPr>
          <w:ilvl w:val="0"/>
          <w:numId w:val="31"/>
        </w:numPr>
        <w:tabs>
          <w:tab w:val="left" w:pos="4094"/>
        </w:tabs>
        <w:suppressAutoHyphens/>
        <w:autoSpaceDE/>
        <w:textAlignment w:val="baseline"/>
        <w:rPr>
          <w:rFonts w:ascii="Times New Roman" w:hAnsi="Times New Roman" w:cs="Times New Roman"/>
          <w:b/>
          <w:bCs/>
          <w:vanish/>
          <w:sz w:val="24"/>
          <w:szCs w:val="24"/>
        </w:rPr>
      </w:pPr>
    </w:p>
    <w:p w14:paraId="2FFF2184"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69B59C51"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773AC7AF"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250B72DF"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434296E0"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6CA2DC40"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3EE86B07"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755EB50B"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4D546E77" w14:textId="77777777" w:rsidR="005B47A2" w:rsidRDefault="005B47A2" w:rsidP="00CF6B40">
      <w:pPr>
        <w:pStyle w:val="ListeParagraf"/>
        <w:widowControl/>
        <w:numPr>
          <w:ilvl w:val="1"/>
          <w:numId w:val="31"/>
        </w:numPr>
        <w:tabs>
          <w:tab w:val="left" w:pos="4094"/>
        </w:tabs>
        <w:suppressAutoHyphens/>
        <w:autoSpaceDE/>
        <w:textAlignment w:val="baseline"/>
        <w:rPr>
          <w:rFonts w:ascii="Times New Roman" w:hAnsi="Times New Roman" w:cs="Times New Roman"/>
          <w:b/>
          <w:bCs/>
          <w:vanish/>
          <w:sz w:val="24"/>
          <w:szCs w:val="24"/>
        </w:rPr>
      </w:pPr>
    </w:p>
    <w:p w14:paraId="7EC80604" w14:textId="77777777" w:rsidR="005B47A2" w:rsidRDefault="005B47A2" w:rsidP="005B47A2">
      <w:pPr>
        <w:pStyle w:val="Standard"/>
        <w:ind w:left="1630"/>
        <w:jc w:val="both"/>
        <w:rPr>
          <w:rFonts w:ascii="Times New Roman" w:hAnsi="Times New Roman" w:cs="Times New Roman"/>
          <w:sz w:val="24"/>
          <w:szCs w:val="24"/>
        </w:rPr>
      </w:pPr>
    </w:p>
    <w:p w14:paraId="6FDC1479" w14:textId="77777777" w:rsidR="005B47A2" w:rsidRDefault="005B47A2" w:rsidP="005B47A2">
      <w:pPr>
        <w:pStyle w:val="Standard"/>
        <w:ind w:left="1630"/>
        <w:jc w:val="both"/>
        <w:rPr>
          <w:rFonts w:ascii="Times New Roman" w:hAnsi="Times New Roman" w:cs="Times New Roman"/>
          <w:sz w:val="24"/>
          <w:szCs w:val="24"/>
        </w:rPr>
      </w:pPr>
    </w:p>
    <w:p w14:paraId="24055A50" w14:textId="77777777" w:rsidR="005B47A2" w:rsidRDefault="005B47A2" w:rsidP="005B47A2">
      <w:pPr>
        <w:pStyle w:val="Standard"/>
      </w:pPr>
      <w:r>
        <w:rPr>
          <w:rFonts w:ascii="Times New Roman" w:hAnsi="Times New Roman" w:cs="Times New Roman"/>
          <w:b/>
          <w:sz w:val="24"/>
          <w:szCs w:val="24"/>
        </w:rPr>
        <w:t>Tablo</w:t>
      </w:r>
      <w:r>
        <w:rPr>
          <w:rFonts w:ascii="Times New Roman" w:hAnsi="Times New Roman" w:cs="Times New Roman"/>
          <w:b/>
          <w:spacing w:val="-9"/>
          <w:sz w:val="24"/>
          <w:szCs w:val="24"/>
        </w:rPr>
        <w:t xml:space="preserve"> </w:t>
      </w:r>
      <w:r>
        <w:rPr>
          <w:rFonts w:ascii="Times New Roman" w:hAnsi="Times New Roman" w:cs="Times New Roman"/>
          <w:b/>
          <w:sz w:val="24"/>
          <w:szCs w:val="24"/>
        </w:rPr>
        <w:t>45.</w:t>
      </w:r>
      <w:r>
        <w:rPr>
          <w:rFonts w:ascii="Times New Roman" w:hAnsi="Times New Roman" w:cs="Times New Roman"/>
          <w:b/>
          <w:spacing w:val="-9"/>
          <w:sz w:val="24"/>
          <w:szCs w:val="24"/>
        </w:rPr>
        <w:t xml:space="preserve"> </w:t>
      </w:r>
      <w:r>
        <w:rPr>
          <w:rFonts w:ascii="Times New Roman" w:hAnsi="Times New Roman" w:cs="Times New Roman"/>
          <w:b/>
          <w:sz w:val="24"/>
          <w:szCs w:val="24"/>
        </w:rPr>
        <w:t>Tespit</w:t>
      </w:r>
      <w:r>
        <w:rPr>
          <w:rFonts w:ascii="Times New Roman" w:hAnsi="Times New Roman" w:cs="Times New Roman"/>
          <w:b/>
          <w:spacing w:val="-7"/>
          <w:sz w:val="24"/>
          <w:szCs w:val="24"/>
        </w:rPr>
        <w:t xml:space="preserve"> </w:t>
      </w:r>
      <w:r>
        <w:rPr>
          <w:rFonts w:ascii="Times New Roman" w:hAnsi="Times New Roman" w:cs="Times New Roman"/>
          <w:b/>
          <w:sz w:val="24"/>
          <w:szCs w:val="24"/>
        </w:rPr>
        <w:t>ve</w:t>
      </w:r>
      <w:r>
        <w:rPr>
          <w:rFonts w:ascii="Times New Roman" w:hAnsi="Times New Roman" w:cs="Times New Roman"/>
          <w:b/>
          <w:spacing w:val="-9"/>
          <w:sz w:val="24"/>
          <w:szCs w:val="24"/>
        </w:rPr>
        <w:t xml:space="preserve"> </w:t>
      </w:r>
      <w:r>
        <w:rPr>
          <w:rFonts w:ascii="Times New Roman" w:hAnsi="Times New Roman" w:cs="Times New Roman"/>
          <w:b/>
          <w:sz w:val="24"/>
          <w:szCs w:val="24"/>
        </w:rPr>
        <w:t>İhtiyaçları</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Belirlenmesi</w:t>
      </w:r>
    </w:p>
    <w:tbl>
      <w:tblPr>
        <w:tblW w:w="10824" w:type="dxa"/>
        <w:tblLayout w:type="fixed"/>
        <w:tblCellMar>
          <w:left w:w="10" w:type="dxa"/>
          <w:right w:w="10" w:type="dxa"/>
        </w:tblCellMar>
        <w:tblLook w:val="0000" w:firstRow="0" w:lastRow="0" w:firstColumn="0" w:lastColumn="0" w:noHBand="0" w:noVBand="0"/>
      </w:tblPr>
      <w:tblGrid>
        <w:gridCol w:w="4023"/>
        <w:gridCol w:w="3070"/>
        <w:gridCol w:w="3731"/>
      </w:tblGrid>
      <w:tr w:rsidR="005B47A2" w14:paraId="31465B36" w14:textId="77777777" w:rsidTr="005B47A2">
        <w:trPr>
          <w:trHeight w:val="882"/>
        </w:trPr>
        <w:tc>
          <w:tcPr>
            <w:tcW w:w="402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C667B43" w14:textId="77777777" w:rsidR="005B47A2" w:rsidRDefault="005B47A2" w:rsidP="005255EA">
            <w:pPr>
              <w:pStyle w:val="TableParagraph"/>
              <w:spacing w:before="186"/>
              <w:ind w:left="114"/>
            </w:pPr>
            <w:r>
              <w:rPr>
                <w:rFonts w:ascii="Times New Roman" w:hAnsi="Times New Roman" w:cs="Times New Roman"/>
                <w:b/>
                <w:sz w:val="24"/>
                <w:szCs w:val="24"/>
              </w:rPr>
              <w:t>Durum</w:t>
            </w:r>
            <w:r>
              <w:rPr>
                <w:rFonts w:ascii="Times New Roman" w:hAnsi="Times New Roman" w:cs="Times New Roman"/>
                <w:b/>
                <w:spacing w:val="-10"/>
                <w:sz w:val="24"/>
                <w:szCs w:val="24"/>
              </w:rPr>
              <w:t xml:space="preserve"> </w:t>
            </w:r>
            <w:r>
              <w:rPr>
                <w:rFonts w:ascii="Times New Roman" w:hAnsi="Times New Roman" w:cs="Times New Roman"/>
                <w:b/>
                <w:sz w:val="24"/>
                <w:szCs w:val="24"/>
              </w:rPr>
              <w:t>Analizi</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Aşamaları</w:t>
            </w:r>
          </w:p>
        </w:tc>
        <w:tc>
          <w:tcPr>
            <w:tcW w:w="3070"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0293AF22" w14:textId="77777777" w:rsidR="005B47A2" w:rsidRDefault="005B47A2" w:rsidP="005255EA">
            <w:pPr>
              <w:pStyle w:val="TableParagraph"/>
              <w:spacing w:before="186"/>
              <w:ind w:left="115"/>
              <w:rPr>
                <w:rFonts w:ascii="Times New Roman" w:hAnsi="Times New Roman" w:cs="Times New Roman"/>
                <w:b/>
                <w:spacing w:val="-2"/>
                <w:sz w:val="24"/>
                <w:szCs w:val="24"/>
              </w:rPr>
            </w:pPr>
            <w:r>
              <w:rPr>
                <w:rFonts w:ascii="Times New Roman" w:hAnsi="Times New Roman" w:cs="Times New Roman"/>
                <w:b/>
                <w:spacing w:val="-2"/>
                <w:sz w:val="24"/>
                <w:szCs w:val="24"/>
              </w:rPr>
              <w:t>Tespitler</w:t>
            </w:r>
          </w:p>
        </w:tc>
        <w:tc>
          <w:tcPr>
            <w:tcW w:w="3731"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76B24D24" w14:textId="77777777" w:rsidR="005B47A2" w:rsidRDefault="005B47A2" w:rsidP="005255EA">
            <w:pPr>
              <w:pStyle w:val="TableParagraph"/>
              <w:spacing w:before="186"/>
              <w:ind w:left="115"/>
              <w:rPr>
                <w:rFonts w:ascii="Times New Roman" w:hAnsi="Times New Roman" w:cs="Times New Roman"/>
                <w:b/>
                <w:spacing w:val="-2"/>
                <w:sz w:val="24"/>
                <w:szCs w:val="24"/>
              </w:rPr>
            </w:pPr>
            <w:r>
              <w:rPr>
                <w:rFonts w:ascii="Times New Roman" w:hAnsi="Times New Roman" w:cs="Times New Roman"/>
                <w:b/>
                <w:spacing w:val="-2"/>
                <w:sz w:val="24"/>
                <w:szCs w:val="24"/>
              </w:rPr>
              <w:t>İhtiyaçlar</w:t>
            </w:r>
          </w:p>
        </w:tc>
      </w:tr>
      <w:tr w:rsidR="005B47A2" w14:paraId="392B9F66" w14:textId="77777777" w:rsidTr="005B47A2">
        <w:trPr>
          <w:trHeight w:val="1312"/>
        </w:trPr>
        <w:tc>
          <w:tcPr>
            <w:tcW w:w="402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7325FE0E" w14:textId="77777777" w:rsidR="005B47A2" w:rsidRDefault="005B47A2" w:rsidP="005255EA">
            <w:pPr>
              <w:pStyle w:val="TableParagraph"/>
              <w:spacing w:before="114" w:line="352" w:lineRule="auto"/>
              <w:ind w:left="114" w:right="47"/>
            </w:pPr>
            <w:r>
              <w:rPr>
                <w:rFonts w:ascii="Times New Roman" w:hAnsi="Times New Roman" w:cs="Times New Roman"/>
                <w:b/>
                <w:sz w:val="24"/>
                <w:szCs w:val="24"/>
              </w:rPr>
              <w:t>Uygulanmakta</w:t>
            </w:r>
            <w:r>
              <w:rPr>
                <w:rFonts w:ascii="Times New Roman" w:hAnsi="Times New Roman" w:cs="Times New Roman"/>
                <w:b/>
                <w:spacing w:val="-12"/>
                <w:sz w:val="24"/>
                <w:szCs w:val="24"/>
              </w:rPr>
              <w:t xml:space="preserve"> </w:t>
            </w:r>
            <w:r>
              <w:rPr>
                <w:rFonts w:ascii="Times New Roman" w:hAnsi="Times New Roman" w:cs="Times New Roman"/>
                <w:b/>
                <w:sz w:val="24"/>
                <w:szCs w:val="24"/>
              </w:rPr>
              <w:t>Olan</w:t>
            </w:r>
            <w:r>
              <w:rPr>
                <w:rFonts w:ascii="Times New Roman" w:hAnsi="Times New Roman" w:cs="Times New Roman"/>
                <w:b/>
                <w:spacing w:val="-11"/>
                <w:sz w:val="24"/>
                <w:szCs w:val="24"/>
              </w:rPr>
              <w:t xml:space="preserve"> </w:t>
            </w:r>
            <w:r>
              <w:rPr>
                <w:rFonts w:ascii="Times New Roman" w:hAnsi="Times New Roman" w:cs="Times New Roman"/>
                <w:b/>
                <w:sz w:val="24"/>
                <w:szCs w:val="24"/>
              </w:rPr>
              <w:t>Stratejik Planın Değerlendirilmesi</w:t>
            </w:r>
          </w:p>
        </w:tc>
        <w:tc>
          <w:tcPr>
            <w:tcW w:w="307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3905E51" w14:textId="77777777" w:rsidR="005B47A2" w:rsidRDefault="005B47A2" w:rsidP="005255EA">
            <w:pPr>
              <w:pStyle w:val="TableParagraph"/>
              <w:spacing w:before="1"/>
              <w:ind w:left="115" w:right="243"/>
            </w:pPr>
            <w:r>
              <w:rPr>
                <w:rFonts w:ascii="Times New Roman" w:hAnsi="Times New Roman" w:cs="Times New Roman"/>
                <w:sz w:val="24"/>
                <w:szCs w:val="24"/>
              </w:rPr>
              <w:t>İzleme ve değerlendirme çalışmalarında</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eksiklikler </w:t>
            </w:r>
            <w:r>
              <w:rPr>
                <w:rFonts w:ascii="Times New Roman" w:hAnsi="Times New Roman" w:cs="Times New Roman"/>
                <w:spacing w:val="-2"/>
                <w:sz w:val="24"/>
                <w:szCs w:val="24"/>
              </w:rPr>
              <w:t>saptanmıştır.</w:t>
            </w:r>
          </w:p>
        </w:tc>
        <w:tc>
          <w:tcPr>
            <w:tcW w:w="373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247F0D3D" w14:textId="77777777" w:rsidR="005B47A2" w:rsidRDefault="005B47A2" w:rsidP="005255EA">
            <w:pPr>
              <w:pStyle w:val="TableParagraph"/>
              <w:spacing w:before="1"/>
              <w:ind w:left="115"/>
            </w:pPr>
            <w:r>
              <w:rPr>
                <w:rFonts w:ascii="Times New Roman" w:hAnsi="Times New Roman" w:cs="Times New Roman"/>
                <w:sz w:val="24"/>
                <w:szCs w:val="24"/>
              </w:rPr>
              <w:t>İzleme</w:t>
            </w:r>
            <w:r>
              <w:rPr>
                <w:rFonts w:ascii="Times New Roman" w:hAnsi="Times New Roman" w:cs="Times New Roman"/>
                <w:spacing w:val="-10"/>
                <w:sz w:val="24"/>
                <w:szCs w:val="24"/>
              </w:rPr>
              <w:t xml:space="preserve"> </w:t>
            </w:r>
            <w:r>
              <w:rPr>
                <w:rFonts w:ascii="Times New Roman" w:hAnsi="Times New Roman" w:cs="Times New Roman"/>
                <w:sz w:val="24"/>
                <w:szCs w:val="24"/>
              </w:rPr>
              <w:t>ve</w:t>
            </w:r>
            <w:r>
              <w:rPr>
                <w:rFonts w:ascii="Times New Roman" w:hAnsi="Times New Roman" w:cs="Times New Roman"/>
                <w:spacing w:val="-10"/>
                <w:sz w:val="24"/>
                <w:szCs w:val="24"/>
              </w:rPr>
              <w:t xml:space="preserve"> </w:t>
            </w:r>
            <w:r>
              <w:rPr>
                <w:rFonts w:ascii="Times New Roman" w:hAnsi="Times New Roman" w:cs="Times New Roman"/>
                <w:sz w:val="24"/>
                <w:szCs w:val="24"/>
              </w:rPr>
              <w:t>değerlendirme</w:t>
            </w:r>
            <w:r>
              <w:rPr>
                <w:rFonts w:ascii="Times New Roman" w:hAnsi="Times New Roman" w:cs="Times New Roman"/>
                <w:spacing w:val="-10"/>
                <w:sz w:val="24"/>
                <w:szCs w:val="24"/>
              </w:rPr>
              <w:t xml:space="preserve"> </w:t>
            </w:r>
            <w:r>
              <w:rPr>
                <w:rFonts w:ascii="Times New Roman" w:hAnsi="Times New Roman" w:cs="Times New Roman"/>
                <w:sz w:val="24"/>
                <w:szCs w:val="24"/>
              </w:rPr>
              <w:t>için</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etkin bir sistem kurulması, verilerin zamanında ve eksiksiz </w:t>
            </w:r>
            <w:r>
              <w:rPr>
                <w:rFonts w:ascii="Times New Roman" w:hAnsi="Times New Roman" w:cs="Times New Roman"/>
                <w:spacing w:val="-2"/>
                <w:sz w:val="24"/>
                <w:szCs w:val="24"/>
              </w:rPr>
              <w:t>raporlanması.</w:t>
            </w:r>
          </w:p>
        </w:tc>
      </w:tr>
      <w:tr w:rsidR="005B47A2" w14:paraId="31640C7A" w14:textId="77777777" w:rsidTr="005B47A2">
        <w:trPr>
          <w:trHeight w:val="1178"/>
        </w:trPr>
        <w:tc>
          <w:tcPr>
            <w:tcW w:w="4023" w:type="dxa"/>
            <w:tcBorders>
              <w:top w:val="single" w:sz="4" w:space="0" w:color="000000"/>
              <w:left w:val="single" w:sz="4" w:space="0" w:color="000000"/>
              <w:bottom w:val="single" w:sz="4" w:space="0" w:color="000000"/>
            </w:tcBorders>
            <w:shd w:val="clear" w:color="auto" w:fill="D6E3BC"/>
            <w:tcMar>
              <w:top w:w="0" w:type="dxa"/>
              <w:left w:w="108" w:type="dxa"/>
              <w:bottom w:w="0" w:type="dxa"/>
              <w:right w:w="108" w:type="dxa"/>
            </w:tcMar>
          </w:tcPr>
          <w:p w14:paraId="598ED569" w14:textId="77777777" w:rsidR="005B47A2" w:rsidRDefault="005B47A2" w:rsidP="005255EA">
            <w:pPr>
              <w:pStyle w:val="TableParagraph"/>
              <w:spacing w:before="1"/>
              <w:ind w:left="114"/>
            </w:pPr>
            <w:r>
              <w:rPr>
                <w:rFonts w:ascii="Times New Roman" w:hAnsi="Times New Roman" w:cs="Times New Roman"/>
                <w:b/>
                <w:spacing w:val="-2"/>
                <w:sz w:val="24"/>
                <w:szCs w:val="24"/>
              </w:rPr>
              <w:t>Paydaş</w:t>
            </w:r>
            <w:r>
              <w:rPr>
                <w:rFonts w:ascii="Times New Roman" w:hAnsi="Times New Roman" w:cs="Times New Roman"/>
                <w:b/>
                <w:sz w:val="24"/>
                <w:szCs w:val="24"/>
              </w:rPr>
              <w:t xml:space="preserve"> </w:t>
            </w:r>
            <w:r>
              <w:rPr>
                <w:rFonts w:ascii="Times New Roman" w:hAnsi="Times New Roman" w:cs="Times New Roman"/>
                <w:b/>
                <w:spacing w:val="-2"/>
                <w:sz w:val="24"/>
                <w:szCs w:val="24"/>
              </w:rPr>
              <w:t>Analizi</w:t>
            </w:r>
          </w:p>
        </w:tc>
        <w:tc>
          <w:tcPr>
            <w:tcW w:w="307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79DF050" w14:textId="77777777" w:rsidR="005B47A2" w:rsidRDefault="005B47A2" w:rsidP="005255EA">
            <w:pPr>
              <w:pStyle w:val="TableParagraph"/>
              <w:spacing w:before="4"/>
              <w:ind w:left="115" w:right="243"/>
            </w:pPr>
            <w:r>
              <w:rPr>
                <w:rFonts w:ascii="Times New Roman" w:hAnsi="Times New Roman" w:cs="Times New Roman"/>
                <w:sz w:val="24"/>
                <w:szCs w:val="24"/>
              </w:rPr>
              <w:t>Aileler</w:t>
            </w:r>
            <w:r>
              <w:rPr>
                <w:rFonts w:ascii="Times New Roman" w:hAnsi="Times New Roman" w:cs="Times New Roman"/>
                <w:spacing w:val="-10"/>
                <w:sz w:val="24"/>
                <w:szCs w:val="24"/>
              </w:rPr>
              <w:t xml:space="preserve"> </w:t>
            </w:r>
            <w:r>
              <w:rPr>
                <w:rFonts w:ascii="Times New Roman" w:hAnsi="Times New Roman" w:cs="Times New Roman"/>
                <w:sz w:val="24"/>
                <w:szCs w:val="24"/>
              </w:rPr>
              <w:t>ile</w:t>
            </w:r>
            <w:r>
              <w:rPr>
                <w:rFonts w:ascii="Times New Roman" w:hAnsi="Times New Roman" w:cs="Times New Roman"/>
                <w:spacing w:val="-12"/>
                <w:sz w:val="24"/>
                <w:szCs w:val="24"/>
              </w:rPr>
              <w:t xml:space="preserve"> </w:t>
            </w:r>
            <w:r>
              <w:rPr>
                <w:rFonts w:ascii="Times New Roman" w:hAnsi="Times New Roman" w:cs="Times New Roman"/>
                <w:sz w:val="24"/>
                <w:szCs w:val="24"/>
              </w:rPr>
              <w:t>iletişim</w:t>
            </w:r>
            <w:r>
              <w:rPr>
                <w:rFonts w:ascii="Times New Roman" w:hAnsi="Times New Roman" w:cs="Times New Roman"/>
                <w:spacing w:val="-8"/>
                <w:sz w:val="24"/>
                <w:szCs w:val="24"/>
              </w:rPr>
              <w:t xml:space="preserve"> </w:t>
            </w:r>
            <w:r>
              <w:rPr>
                <w:rFonts w:ascii="Times New Roman" w:hAnsi="Times New Roman" w:cs="Times New Roman"/>
                <w:sz w:val="24"/>
                <w:szCs w:val="24"/>
              </w:rPr>
              <w:t>ve</w:t>
            </w:r>
            <w:r>
              <w:rPr>
                <w:rFonts w:ascii="Times New Roman" w:hAnsi="Times New Roman" w:cs="Times New Roman"/>
                <w:spacing w:val="-11"/>
                <w:sz w:val="24"/>
                <w:szCs w:val="24"/>
              </w:rPr>
              <w:t xml:space="preserve"> </w:t>
            </w:r>
            <w:r>
              <w:rPr>
                <w:rFonts w:ascii="Times New Roman" w:hAnsi="Times New Roman" w:cs="Times New Roman"/>
                <w:sz w:val="24"/>
                <w:szCs w:val="24"/>
              </w:rPr>
              <w:t>iş birliği yetersizdir.</w:t>
            </w:r>
          </w:p>
          <w:p w14:paraId="61191EBA" w14:textId="77777777" w:rsidR="005B47A2" w:rsidRDefault="005B47A2" w:rsidP="005255EA">
            <w:pPr>
              <w:pStyle w:val="TableParagraph"/>
              <w:spacing w:line="232" w:lineRule="exact"/>
              <w:ind w:left="115"/>
              <w:rPr>
                <w:rFonts w:ascii="Times New Roman" w:hAnsi="Times New Roman" w:cs="Times New Roman"/>
                <w:sz w:val="24"/>
                <w:szCs w:val="24"/>
              </w:rPr>
            </w:pPr>
          </w:p>
        </w:tc>
        <w:tc>
          <w:tcPr>
            <w:tcW w:w="373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BBCB477" w14:textId="77777777" w:rsidR="005B47A2" w:rsidRDefault="005B47A2" w:rsidP="005255EA">
            <w:pPr>
              <w:pStyle w:val="TableParagraph"/>
              <w:spacing w:before="4"/>
              <w:ind w:left="115"/>
            </w:pPr>
            <w:r>
              <w:rPr>
                <w:rFonts w:ascii="Times New Roman" w:hAnsi="Times New Roman" w:cs="Times New Roman"/>
                <w:sz w:val="24"/>
                <w:szCs w:val="24"/>
              </w:rPr>
              <w:t>Aileler ve sektörle ilişkileri güçlendirecek</w:t>
            </w:r>
            <w:r>
              <w:rPr>
                <w:rFonts w:ascii="Times New Roman" w:hAnsi="Times New Roman" w:cs="Times New Roman"/>
                <w:spacing w:val="-12"/>
                <w:sz w:val="24"/>
                <w:szCs w:val="24"/>
              </w:rPr>
              <w:t xml:space="preserve"> </w:t>
            </w:r>
            <w:r>
              <w:rPr>
                <w:rFonts w:ascii="Times New Roman" w:hAnsi="Times New Roman" w:cs="Times New Roman"/>
                <w:sz w:val="24"/>
                <w:szCs w:val="24"/>
              </w:rPr>
              <w:t>bir</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ekosistemin </w:t>
            </w:r>
            <w:r>
              <w:rPr>
                <w:rFonts w:ascii="Times New Roman" w:hAnsi="Times New Roman" w:cs="Times New Roman"/>
                <w:spacing w:val="-2"/>
                <w:sz w:val="24"/>
                <w:szCs w:val="24"/>
              </w:rPr>
              <w:t>kurulması.</w:t>
            </w:r>
          </w:p>
        </w:tc>
      </w:tr>
    </w:tbl>
    <w:p w14:paraId="663F7697" w14:textId="77777777" w:rsidR="005B47A2" w:rsidRDefault="005B47A2" w:rsidP="005B47A2">
      <w:pPr>
        <w:pStyle w:val="Standard"/>
        <w:rPr>
          <w:rFonts w:ascii="Times New Roman" w:hAnsi="Times New Roman" w:cs="Times New Roman"/>
          <w:sz w:val="24"/>
          <w:szCs w:val="24"/>
        </w:rPr>
      </w:pPr>
    </w:p>
    <w:p w14:paraId="2BB569A1" w14:textId="77777777" w:rsidR="005B47A2" w:rsidRDefault="005B47A2" w:rsidP="005B47A2">
      <w:pPr>
        <w:pStyle w:val="Standard"/>
        <w:rPr>
          <w:rFonts w:ascii="Times New Roman" w:hAnsi="Times New Roman" w:cs="Times New Roman"/>
          <w:sz w:val="24"/>
          <w:szCs w:val="24"/>
        </w:rPr>
      </w:pPr>
    </w:p>
    <w:p w14:paraId="69A2191B" w14:textId="77777777" w:rsidR="005B47A2" w:rsidRDefault="005B47A2" w:rsidP="005B47A2">
      <w:pPr>
        <w:pStyle w:val="Standard"/>
        <w:rPr>
          <w:rFonts w:ascii="Times New Roman" w:hAnsi="Times New Roman" w:cs="Times New Roman"/>
          <w:sz w:val="24"/>
          <w:szCs w:val="24"/>
        </w:rPr>
      </w:pPr>
    </w:p>
    <w:p w14:paraId="0AAA15ED" w14:textId="77777777" w:rsidR="005B47A2" w:rsidRDefault="005B47A2" w:rsidP="005B47A2">
      <w:pPr>
        <w:pStyle w:val="Standard"/>
        <w:rPr>
          <w:rFonts w:ascii="Times New Roman" w:hAnsi="Times New Roman" w:cs="Times New Roman"/>
          <w:sz w:val="24"/>
          <w:szCs w:val="24"/>
        </w:rPr>
      </w:pPr>
    </w:p>
    <w:p w14:paraId="3A17D4E7" w14:textId="77777777" w:rsidR="005B47A2" w:rsidRDefault="005B47A2" w:rsidP="005B47A2">
      <w:pPr>
        <w:pStyle w:val="Standard"/>
        <w:rPr>
          <w:rFonts w:ascii="Times New Roman" w:hAnsi="Times New Roman" w:cs="Times New Roman"/>
          <w:sz w:val="24"/>
          <w:szCs w:val="24"/>
        </w:rPr>
      </w:pPr>
    </w:p>
    <w:p w14:paraId="3F4F7769" w14:textId="77777777" w:rsidR="005B47A2" w:rsidRDefault="005B47A2" w:rsidP="005B47A2">
      <w:pPr>
        <w:pStyle w:val="Standard"/>
        <w:rPr>
          <w:rFonts w:ascii="Times New Roman" w:hAnsi="Times New Roman" w:cs="Times New Roman"/>
          <w:sz w:val="24"/>
          <w:szCs w:val="24"/>
        </w:rPr>
      </w:pPr>
    </w:p>
    <w:p w14:paraId="4D082437" w14:textId="77777777" w:rsidR="005B47A2" w:rsidRDefault="005B47A2" w:rsidP="005B47A2">
      <w:pPr>
        <w:pStyle w:val="Standard"/>
        <w:tabs>
          <w:tab w:val="left" w:pos="2214"/>
        </w:tabs>
        <w:spacing w:before="73"/>
        <w:ind w:left="1472"/>
      </w:pPr>
    </w:p>
    <w:p w14:paraId="1CFBCC5B" w14:textId="77777777" w:rsidR="007A0D84" w:rsidRDefault="007A0D84" w:rsidP="007A0D84">
      <w:pPr>
        <w:jc w:val="center"/>
        <w:rPr>
          <w:rFonts w:ascii="Times New Roman" w:hAnsi="Times New Roman" w:cs="Times New Roman"/>
          <w:sz w:val="24"/>
          <w:szCs w:val="24"/>
        </w:rPr>
      </w:pPr>
      <w:r w:rsidRPr="00C608EF">
        <w:rPr>
          <w:rFonts w:ascii="Times New Roman" w:hAnsi="Times New Roman" w:cs="Times New Roman"/>
          <w:noProof/>
          <w:lang w:eastAsia="tr-TR"/>
        </w:rPr>
        <w:lastRenderedPageBreak/>
        <w:drawing>
          <wp:inline distT="0" distB="0" distL="0" distR="0" wp14:anchorId="3C716422" wp14:editId="651B3B53">
            <wp:extent cx="5972309" cy="8338566"/>
            <wp:effectExtent l="0" t="0" r="0" b="5715"/>
            <wp:docPr id="131"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3" cstate="print">
                      <a:duotone>
                        <a:schemeClr val="accent5">
                          <a:shade val="45000"/>
                          <a:satMod val="135000"/>
                        </a:schemeClr>
                        <a:prstClr val="white"/>
                      </a:duotone>
                    </a:blip>
                    <a:stretch>
                      <a:fillRect/>
                    </a:stretch>
                  </pic:blipFill>
                  <pic:spPr>
                    <a:xfrm>
                      <a:off x="0" y="0"/>
                      <a:ext cx="5972309" cy="8338566"/>
                    </a:xfrm>
                    <a:prstGeom prst="rect">
                      <a:avLst/>
                    </a:prstGeom>
                  </pic:spPr>
                </pic:pic>
              </a:graphicData>
            </a:graphic>
          </wp:inline>
        </w:drawing>
      </w:r>
    </w:p>
    <w:p w14:paraId="02DB8CEA" w14:textId="77777777" w:rsidR="007A0D84" w:rsidRDefault="007A0D84" w:rsidP="007A0D84">
      <w:pPr>
        <w:jc w:val="center"/>
        <w:rPr>
          <w:rFonts w:ascii="Times New Roman" w:hAnsi="Times New Roman" w:cs="Times New Roman"/>
          <w:sz w:val="24"/>
          <w:szCs w:val="24"/>
        </w:rPr>
      </w:pPr>
    </w:p>
    <w:p w14:paraId="3BB995EB" w14:textId="77777777" w:rsidR="007A0D84" w:rsidRDefault="007A0D84" w:rsidP="007A0D84">
      <w:pPr>
        <w:jc w:val="center"/>
        <w:rPr>
          <w:rFonts w:ascii="Times New Roman" w:hAnsi="Times New Roman" w:cs="Times New Roman"/>
          <w:sz w:val="24"/>
          <w:szCs w:val="24"/>
        </w:rPr>
      </w:pPr>
    </w:p>
    <w:p w14:paraId="528670A7" w14:textId="77777777" w:rsidR="005B47A2" w:rsidRDefault="005B47A2" w:rsidP="007A0D84">
      <w:pPr>
        <w:jc w:val="center"/>
        <w:rPr>
          <w:rFonts w:ascii="Times New Roman" w:hAnsi="Times New Roman" w:cs="Times New Roman"/>
          <w:sz w:val="24"/>
          <w:szCs w:val="24"/>
        </w:rPr>
      </w:pPr>
    </w:p>
    <w:p w14:paraId="0A9C8B91" w14:textId="77777777" w:rsidR="005B47A2" w:rsidRDefault="005B47A2" w:rsidP="007A0D84">
      <w:pPr>
        <w:jc w:val="center"/>
        <w:rPr>
          <w:rFonts w:ascii="Times New Roman" w:hAnsi="Times New Roman" w:cs="Times New Roman"/>
          <w:sz w:val="24"/>
          <w:szCs w:val="24"/>
        </w:rPr>
      </w:pPr>
    </w:p>
    <w:p w14:paraId="39AF416B" w14:textId="77777777" w:rsidR="00881D5A" w:rsidRDefault="00881D5A" w:rsidP="007A0D84">
      <w:pPr>
        <w:jc w:val="center"/>
        <w:rPr>
          <w:rFonts w:ascii="Times New Roman" w:hAnsi="Times New Roman" w:cs="Times New Roman"/>
          <w:sz w:val="24"/>
          <w:szCs w:val="24"/>
        </w:rPr>
      </w:pPr>
    </w:p>
    <w:p w14:paraId="59B938F4" w14:textId="77777777" w:rsidR="007A0D84" w:rsidRDefault="007A0D84" w:rsidP="007A0D84">
      <w:pPr>
        <w:jc w:val="both"/>
        <w:rPr>
          <w:rFonts w:ascii="Times New Roman" w:hAnsi="Times New Roman" w:cs="Times New Roman"/>
          <w:sz w:val="24"/>
          <w:szCs w:val="24"/>
        </w:rPr>
      </w:pPr>
    </w:p>
    <w:p w14:paraId="31CADEA7" w14:textId="77777777" w:rsidR="007A0D84" w:rsidRPr="006D7FFC" w:rsidRDefault="007A0D84" w:rsidP="00CF6B40">
      <w:pPr>
        <w:pStyle w:val="Balk1"/>
        <w:numPr>
          <w:ilvl w:val="0"/>
          <w:numId w:val="2"/>
        </w:numPr>
        <w:tabs>
          <w:tab w:val="left" w:pos="1183"/>
        </w:tabs>
        <w:spacing w:before="82"/>
        <w:ind w:left="1183" w:hanging="511"/>
        <w:jc w:val="left"/>
        <w:rPr>
          <w:rFonts w:ascii="Times New Roman" w:hAnsi="Times New Roman" w:cs="Times New Roman"/>
          <w:sz w:val="24"/>
          <w:szCs w:val="24"/>
        </w:rPr>
      </w:pPr>
      <w:r w:rsidRPr="006D7FFC">
        <w:rPr>
          <w:rFonts w:ascii="Times New Roman" w:hAnsi="Times New Roman" w:cs="Times New Roman"/>
          <w:sz w:val="24"/>
          <w:szCs w:val="24"/>
        </w:rPr>
        <w:t>GELECEĞE</w:t>
      </w:r>
      <w:r w:rsidRPr="006D7FFC">
        <w:rPr>
          <w:rFonts w:ascii="Times New Roman" w:hAnsi="Times New Roman" w:cs="Times New Roman"/>
          <w:spacing w:val="-4"/>
          <w:sz w:val="24"/>
          <w:szCs w:val="24"/>
        </w:rPr>
        <w:t xml:space="preserve"> </w:t>
      </w:r>
      <w:r w:rsidRPr="006D7FFC">
        <w:rPr>
          <w:rFonts w:ascii="Times New Roman" w:hAnsi="Times New Roman" w:cs="Times New Roman"/>
          <w:spacing w:val="-2"/>
          <w:sz w:val="24"/>
          <w:szCs w:val="24"/>
        </w:rPr>
        <w:t>BAKIŞ</w:t>
      </w:r>
    </w:p>
    <w:p w14:paraId="4ECC89BA" w14:textId="77777777" w:rsidR="007A0D84" w:rsidRPr="004745E2" w:rsidRDefault="007A0D84" w:rsidP="007A0D84">
      <w:pPr>
        <w:pStyle w:val="GvdeMetni"/>
        <w:spacing w:before="244" w:line="254" w:lineRule="auto"/>
        <w:ind w:left="672" w:right="801"/>
        <w:jc w:val="both"/>
        <w:rPr>
          <w:rFonts w:ascii="Times New Roman" w:hAnsi="Times New Roman" w:cs="Times New Roman"/>
        </w:rPr>
      </w:pPr>
      <w:r w:rsidRPr="004745E2">
        <w:rPr>
          <w:rFonts w:ascii="Times New Roman" w:hAnsi="Times New Roman" w:cs="Times New Roman"/>
          <w:w w:val="105"/>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w:t>
      </w:r>
      <w:r w:rsidRPr="004745E2">
        <w:rPr>
          <w:rFonts w:ascii="Times New Roman" w:hAnsi="Times New Roman" w:cs="Times New Roman"/>
          <w:spacing w:val="-14"/>
          <w:w w:val="105"/>
        </w:rPr>
        <w:t xml:space="preserve"> </w:t>
      </w:r>
      <w:r w:rsidRPr="004745E2">
        <w:rPr>
          <w:rFonts w:ascii="Times New Roman" w:hAnsi="Times New Roman" w:cs="Times New Roman"/>
          <w:w w:val="105"/>
        </w:rPr>
        <w:t>Misyon,</w:t>
      </w:r>
      <w:r w:rsidRPr="004745E2">
        <w:rPr>
          <w:rFonts w:ascii="Times New Roman" w:hAnsi="Times New Roman" w:cs="Times New Roman"/>
          <w:spacing w:val="-14"/>
          <w:w w:val="105"/>
        </w:rPr>
        <w:t xml:space="preserve"> </w:t>
      </w:r>
      <w:r w:rsidRPr="004745E2">
        <w:rPr>
          <w:rFonts w:ascii="Times New Roman" w:hAnsi="Times New Roman" w:cs="Times New Roman"/>
          <w:w w:val="105"/>
        </w:rPr>
        <w:t>Vizyon,</w:t>
      </w:r>
      <w:r w:rsidRPr="004745E2">
        <w:rPr>
          <w:rFonts w:ascii="Times New Roman" w:hAnsi="Times New Roman" w:cs="Times New Roman"/>
          <w:spacing w:val="-14"/>
          <w:w w:val="105"/>
        </w:rPr>
        <w:t xml:space="preserve"> </w:t>
      </w:r>
      <w:r w:rsidRPr="004745E2">
        <w:rPr>
          <w:rFonts w:ascii="Times New Roman" w:hAnsi="Times New Roman" w:cs="Times New Roman"/>
          <w:w w:val="105"/>
        </w:rPr>
        <w:t>Temel</w:t>
      </w:r>
      <w:r w:rsidRPr="004745E2">
        <w:rPr>
          <w:rFonts w:ascii="Times New Roman" w:hAnsi="Times New Roman" w:cs="Times New Roman"/>
          <w:spacing w:val="-11"/>
          <w:w w:val="105"/>
        </w:rPr>
        <w:t xml:space="preserve"> </w:t>
      </w:r>
      <w:r w:rsidRPr="004745E2">
        <w:rPr>
          <w:rFonts w:ascii="Times New Roman" w:hAnsi="Times New Roman" w:cs="Times New Roman"/>
          <w:w w:val="105"/>
        </w:rPr>
        <w:t>Değerler;</w:t>
      </w:r>
      <w:r w:rsidRPr="004745E2">
        <w:rPr>
          <w:rFonts w:ascii="Times New Roman" w:hAnsi="Times New Roman" w:cs="Times New Roman"/>
          <w:spacing w:val="-14"/>
          <w:w w:val="105"/>
        </w:rPr>
        <w:t xml:space="preserve"> </w:t>
      </w:r>
      <w:r w:rsidRPr="004745E2">
        <w:rPr>
          <w:rFonts w:ascii="Times New Roman" w:hAnsi="Times New Roman" w:cs="Times New Roman"/>
          <w:w w:val="105"/>
        </w:rPr>
        <w:t>Okulumuz</w:t>
      </w:r>
      <w:r w:rsidRPr="004745E2">
        <w:rPr>
          <w:rFonts w:ascii="Times New Roman" w:hAnsi="Times New Roman" w:cs="Times New Roman"/>
          <w:spacing w:val="-11"/>
          <w:w w:val="105"/>
        </w:rPr>
        <w:t xml:space="preserve"> </w:t>
      </w:r>
      <w:r w:rsidRPr="004745E2">
        <w:rPr>
          <w:rFonts w:ascii="Times New Roman" w:hAnsi="Times New Roman" w:cs="Times New Roman"/>
          <w:w w:val="105"/>
        </w:rPr>
        <w:t>üst</w:t>
      </w:r>
      <w:r w:rsidRPr="004745E2">
        <w:rPr>
          <w:rFonts w:ascii="Times New Roman" w:hAnsi="Times New Roman" w:cs="Times New Roman"/>
          <w:spacing w:val="-12"/>
          <w:w w:val="105"/>
        </w:rPr>
        <w:t xml:space="preserve"> </w:t>
      </w:r>
      <w:r w:rsidRPr="004745E2">
        <w:rPr>
          <w:rFonts w:ascii="Times New Roman" w:hAnsi="Times New Roman" w:cs="Times New Roman"/>
          <w:w w:val="105"/>
        </w:rPr>
        <w:t>kurulana</w:t>
      </w:r>
      <w:r w:rsidRPr="004745E2">
        <w:rPr>
          <w:rFonts w:ascii="Times New Roman" w:hAnsi="Times New Roman" w:cs="Times New Roman"/>
          <w:spacing w:val="-10"/>
          <w:w w:val="105"/>
        </w:rPr>
        <w:t xml:space="preserve"> </w:t>
      </w:r>
      <w:r w:rsidRPr="004745E2">
        <w:rPr>
          <w:rFonts w:ascii="Times New Roman" w:hAnsi="Times New Roman" w:cs="Times New Roman"/>
          <w:w w:val="105"/>
        </w:rPr>
        <w:t>sunulmuş</w:t>
      </w:r>
      <w:r w:rsidRPr="004745E2">
        <w:rPr>
          <w:rFonts w:ascii="Times New Roman" w:hAnsi="Times New Roman" w:cs="Times New Roman"/>
          <w:spacing w:val="-14"/>
          <w:w w:val="105"/>
        </w:rPr>
        <w:t xml:space="preserve"> </w:t>
      </w:r>
      <w:r w:rsidRPr="004745E2">
        <w:rPr>
          <w:rFonts w:ascii="Times New Roman" w:hAnsi="Times New Roman" w:cs="Times New Roman"/>
          <w:w w:val="105"/>
        </w:rPr>
        <w:t>ve</w:t>
      </w:r>
      <w:r w:rsidRPr="004745E2">
        <w:rPr>
          <w:rFonts w:ascii="Times New Roman" w:hAnsi="Times New Roman" w:cs="Times New Roman"/>
          <w:spacing w:val="-12"/>
          <w:w w:val="105"/>
        </w:rPr>
        <w:t xml:space="preserve"> </w:t>
      </w:r>
      <w:r w:rsidRPr="004745E2">
        <w:rPr>
          <w:rFonts w:ascii="Times New Roman" w:hAnsi="Times New Roman" w:cs="Times New Roman"/>
          <w:w w:val="105"/>
        </w:rPr>
        <w:t>üst</w:t>
      </w:r>
      <w:r w:rsidRPr="004745E2">
        <w:rPr>
          <w:rFonts w:ascii="Times New Roman" w:hAnsi="Times New Roman" w:cs="Times New Roman"/>
          <w:spacing w:val="-12"/>
          <w:w w:val="105"/>
        </w:rPr>
        <w:t xml:space="preserve"> </w:t>
      </w:r>
      <w:r w:rsidRPr="004745E2">
        <w:rPr>
          <w:rFonts w:ascii="Times New Roman" w:hAnsi="Times New Roman" w:cs="Times New Roman"/>
          <w:w w:val="105"/>
        </w:rPr>
        <w:t>kurul tarafından onaylanmıştır.</w:t>
      </w:r>
    </w:p>
    <w:p w14:paraId="17CC9557" w14:textId="77777777" w:rsidR="007A0D84" w:rsidRPr="004745E2" w:rsidRDefault="007A0D84" w:rsidP="00CF6B40">
      <w:pPr>
        <w:pStyle w:val="Balk3"/>
        <w:numPr>
          <w:ilvl w:val="1"/>
          <w:numId w:val="2"/>
        </w:numPr>
        <w:tabs>
          <w:tab w:val="left" w:pos="1862"/>
        </w:tabs>
        <w:spacing w:before="233"/>
        <w:ind w:left="1862" w:hanging="623"/>
        <w:rPr>
          <w:rFonts w:ascii="Times New Roman" w:hAnsi="Times New Roman" w:cs="Times New Roman"/>
        </w:rPr>
      </w:pPr>
      <w:r w:rsidRPr="004745E2">
        <w:rPr>
          <w:rFonts w:ascii="Times New Roman" w:hAnsi="Times New Roman" w:cs="Times New Roman"/>
          <w:spacing w:val="-2"/>
          <w:w w:val="120"/>
        </w:rPr>
        <w:t>Misyon</w:t>
      </w:r>
    </w:p>
    <w:p w14:paraId="1E89EC3F" w14:textId="451EE355" w:rsidR="007A0D84" w:rsidRPr="004745E2" w:rsidRDefault="007A0D84" w:rsidP="007A0D84">
      <w:pPr>
        <w:pStyle w:val="GvdeMetni"/>
        <w:spacing w:before="8"/>
        <w:rPr>
          <w:rFonts w:ascii="Times New Roman" w:hAnsi="Times New Roman" w:cs="Times New Roman"/>
          <w:b/>
          <w:sz w:val="13"/>
        </w:rPr>
      </w:pPr>
    </w:p>
    <w:p w14:paraId="2C38E4DC" w14:textId="77777777" w:rsidR="007A0D84" w:rsidRPr="004745E2" w:rsidRDefault="007A0D84" w:rsidP="00CF6B40">
      <w:pPr>
        <w:pStyle w:val="Balk3"/>
        <w:numPr>
          <w:ilvl w:val="1"/>
          <w:numId w:val="2"/>
        </w:numPr>
        <w:tabs>
          <w:tab w:val="left" w:pos="1862"/>
        </w:tabs>
        <w:spacing w:before="233"/>
        <w:ind w:left="1862" w:hanging="623"/>
        <w:rPr>
          <w:rFonts w:ascii="Times New Roman" w:hAnsi="Times New Roman" w:cs="Times New Roman"/>
        </w:rPr>
      </w:pPr>
      <w:r w:rsidRPr="004745E2">
        <w:rPr>
          <w:rFonts w:ascii="Times New Roman" w:hAnsi="Times New Roman" w:cs="Times New Roman"/>
          <w:spacing w:val="-2"/>
          <w:w w:val="120"/>
        </w:rPr>
        <w:t>Vizyon</w:t>
      </w:r>
    </w:p>
    <w:p w14:paraId="1DB099B3" w14:textId="7B4FA4FB" w:rsidR="007A0D84" w:rsidRPr="004745E2" w:rsidRDefault="007A0D84" w:rsidP="007A0D84">
      <w:pPr>
        <w:pStyle w:val="GvdeMetni"/>
        <w:spacing w:before="161"/>
        <w:rPr>
          <w:rFonts w:ascii="Times New Roman" w:hAnsi="Times New Roman" w:cs="Times New Roman"/>
          <w:b/>
          <w:sz w:val="20"/>
        </w:rPr>
      </w:pPr>
    </w:p>
    <w:p w14:paraId="1B053056" w14:textId="77777777" w:rsidR="007A0D84" w:rsidRPr="004745E2" w:rsidRDefault="007A0D84" w:rsidP="00CF6B40">
      <w:pPr>
        <w:pStyle w:val="Balk3"/>
        <w:numPr>
          <w:ilvl w:val="1"/>
          <w:numId w:val="2"/>
        </w:numPr>
        <w:tabs>
          <w:tab w:val="left" w:pos="1813"/>
        </w:tabs>
        <w:spacing w:before="233"/>
        <w:ind w:left="1813" w:hanging="574"/>
        <w:rPr>
          <w:rFonts w:ascii="Times New Roman" w:hAnsi="Times New Roman" w:cs="Times New Roman"/>
        </w:rPr>
      </w:pPr>
      <w:r w:rsidRPr="004745E2">
        <w:rPr>
          <w:rFonts w:ascii="Times New Roman" w:hAnsi="Times New Roman" w:cs="Times New Roman"/>
          <w:w w:val="110"/>
        </w:rPr>
        <w:t>Temel</w:t>
      </w:r>
      <w:r w:rsidRPr="004745E2">
        <w:rPr>
          <w:rFonts w:ascii="Times New Roman" w:hAnsi="Times New Roman" w:cs="Times New Roman"/>
          <w:spacing w:val="-7"/>
          <w:w w:val="110"/>
        </w:rPr>
        <w:t xml:space="preserve"> </w:t>
      </w:r>
      <w:r w:rsidRPr="004745E2">
        <w:rPr>
          <w:rFonts w:ascii="Times New Roman" w:hAnsi="Times New Roman" w:cs="Times New Roman"/>
          <w:spacing w:val="-2"/>
          <w:w w:val="110"/>
        </w:rPr>
        <w:t>Değerler</w:t>
      </w:r>
    </w:p>
    <w:p w14:paraId="311C1195" w14:textId="77777777" w:rsidR="007A0D84" w:rsidRPr="004745E2" w:rsidRDefault="007A0D84" w:rsidP="007A0D84">
      <w:pPr>
        <w:pStyle w:val="GvdeMetni"/>
        <w:spacing w:before="83"/>
        <w:rPr>
          <w:rFonts w:ascii="Times New Roman" w:hAnsi="Times New Roman" w:cs="Times New Roman"/>
          <w:b/>
          <w:sz w:val="28"/>
        </w:rPr>
      </w:pPr>
    </w:p>
    <w:p w14:paraId="1CDB5FC4" w14:textId="77777777" w:rsidR="007A0D84" w:rsidRPr="004745E2" w:rsidRDefault="007A0D84" w:rsidP="00CF6B40">
      <w:pPr>
        <w:pStyle w:val="ListeParagraf"/>
        <w:numPr>
          <w:ilvl w:val="0"/>
          <w:numId w:val="1"/>
        </w:numPr>
        <w:tabs>
          <w:tab w:val="left" w:pos="1643"/>
        </w:tabs>
        <w:ind w:left="1643" w:hanging="404"/>
        <w:rPr>
          <w:rFonts w:ascii="Times New Roman" w:hAnsi="Times New Roman" w:cs="Times New Roman"/>
          <w:sz w:val="28"/>
        </w:rPr>
      </w:pPr>
      <w:r w:rsidRPr="004745E2">
        <w:rPr>
          <w:rFonts w:ascii="Times New Roman" w:hAnsi="Times New Roman" w:cs="Times New Roman"/>
          <w:sz w:val="28"/>
        </w:rPr>
        <w:t>İnsana</w:t>
      </w:r>
      <w:r w:rsidRPr="004745E2">
        <w:rPr>
          <w:rFonts w:ascii="Times New Roman" w:hAnsi="Times New Roman" w:cs="Times New Roman"/>
          <w:spacing w:val="-7"/>
          <w:sz w:val="28"/>
        </w:rPr>
        <w:t xml:space="preserve"> </w:t>
      </w:r>
      <w:r w:rsidRPr="004745E2">
        <w:rPr>
          <w:rFonts w:ascii="Times New Roman" w:hAnsi="Times New Roman" w:cs="Times New Roman"/>
          <w:sz w:val="28"/>
        </w:rPr>
        <w:t>saygı,</w:t>
      </w:r>
      <w:r w:rsidRPr="004745E2">
        <w:rPr>
          <w:rFonts w:ascii="Times New Roman" w:hAnsi="Times New Roman" w:cs="Times New Roman"/>
          <w:spacing w:val="-4"/>
          <w:sz w:val="28"/>
        </w:rPr>
        <w:t xml:space="preserve"> </w:t>
      </w:r>
      <w:r w:rsidRPr="004745E2">
        <w:rPr>
          <w:rFonts w:ascii="Times New Roman" w:hAnsi="Times New Roman" w:cs="Times New Roman"/>
          <w:sz w:val="28"/>
        </w:rPr>
        <w:t>sevgi</w:t>
      </w:r>
      <w:r w:rsidRPr="004745E2">
        <w:rPr>
          <w:rFonts w:ascii="Times New Roman" w:hAnsi="Times New Roman" w:cs="Times New Roman"/>
          <w:spacing w:val="-9"/>
          <w:sz w:val="28"/>
        </w:rPr>
        <w:t xml:space="preserve"> </w:t>
      </w:r>
      <w:r w:rsidRPr="004745E2">
        <w:rPr>
          <w:rFonts w:ascii="Times New Roman" w:hAnsi="Times New Roman" w:cs="Times New Roman"/>
          <w:sz w:val="28"/>
        </w:rPr>
        <w:t>ve</w:t>
      </w:r>
      <w:r w:rsidRPr="004745E2">
        <w:rPr>
          <w:rFonts w:ascii="Times New Roman" w:hAnsi="Times New Roman" w:cs="Times New Roman"/>
          <w:spacing w:val="-3"/>
          <w:sz w:val="28"/>
        </w:rPr>
        <w:t xml:space="preserve"> </w:t>
      </w:r>
      <w:r w:rsidRPr="004745E2">
        <w:rPr>
          <w:rFonts w:ascii="Times New Roman" w:hAnsi="Times New Roman" w:cs="Times New Roman"/>
          <w:spacing w:val="-2"/>
          <w:sz w:val="28"/>
        </w:rPr>
        <w:t>hoşgörü</w:t>
      </w:r>
    </w:p>
    <w:p w14:paraId="26F5A57E" w14:textId="77777777" w:rsidR="007A0D84" w:rsidRPr="004745E2" w:rsidRDefault="007A0D84" w:rsidP="00CF6B40">
      <w:pPr>
        <w:pStyle w:val="ListeParagraf"/>
        <w:numPr>
          <w:ilvl w:val="0"/>
          <w:numId w:val="1"/>
        </w:numPr>
        <w:tabs>
          <w:tab w:val="left" w:pos="1643"/>
        </w:tabs>
        <w:ind w:left="1643" w:hanging="404"/>
        <w:rPr>
          <w:rFonts w:ascii="Times New Roman" w:hAnsi="Times New Roman" w:cs="Times New Roman"/>
          <w:sz w:val="28"/>
        </w:rPr>
      </w:pPr>
      <w:r w:rsidRPr="004745E2">
        <w:rPr>
          <w:rFonts w:ascii="Times New Roman" w:hAnsi="Times New Roman" w:cs="Times New Roman"/>
          <w:sz w:val="28"/>
        </w:rPr>
        <w:t>İşbirliği</w:t>
      </w:r>
      <w:r w:rsidRPr="004745E2">
        <w:rPr>
          <w:rFonts w:ascii="Times New Roman" w:hAnsi="Times New Roman" w:cs="Times New Roman"/>
          <w:spacing w:val="-7"/>
          <w:sz w:val="28"/>
        </w:rPr>
        <w:t xml:space="preserve"> </w:t>
      </w:r>
      <w:r w:rsidRPr="004745E2">
        <w:rPr>
          <w:rFonts w:ascii="Times New Roman" w:hAnsi="Times New Roman" w:cs="Times New Roman"/>
          <w:sz w:val="28"/>
        </w:rPr>
        <w:t>ve</w:t>
      </w:r>
      <w:r w:rsidRPr="004745E2">
        <w:rPr>
          <w:rFonts w:ascii="Times New Roman" w:hAnsi="Times New Roman" w:cs="Times New Roman"/>
          <w:spacing w:val="-6"/>
          <w:sz w:val="28"/>
        </w:rPr>
        <w:t xml:space="preserve"> </w:t>
      </w:r>
      <w:r w:rsidRPr="004745E2">
        <w:rPr>
          <w:rFonts w:ascii="Times New Roman" w:hAnsi="Times New Roman" w:cs="Times New Roman"/>
          <w:spacing w:val="-2"/>
          <w:sz w:val="28"/>
        </w:rPr>
        <w:t>yardımlaşma</w:t>
      </w:r>
    </w:p>
    <w:p w14:paraId="38DA8A99" w14:textId="77777777" w:rsidR="007A0D84" w:rsidRPr="004745E2" w:rsidRDefault="007A0D84" w:rsidP="00CF6B40">
      <w:pPr>
        <w:pStyle w:val="ListeParagraf"/>
        <w:numPr>
          <w:ilvl w:val="0"/>
          <w:numId w:val="1"/>
        </w:numPr>
        <w:tabs>
          <w:tab w:val="left" w:pos="1643"/>
        </w:tabs>
        <w:spacing w:before="10"/>
        <w:ind w:left="1643" w:hanging="404"/>
        <w:rPr>
          <w:rFonts w:ascii="Times New Roman" w:hAnsi="Times New Roman" w:cs="Times New Roman"/>
          <w:sz w:val="28"/>
        </w:rPr>
      </w:pPr>
      <w:r w:rsidRPr="004745E2">
        <w:rPr>
          <w:rFonts w:ascii="Times New Roman" w:hAnsi="Times New Roman" w:cs="Times New Roman"/>
          <w:sz w:val="28"/>
        </w:rPr>
        <w:t>Tasarruf,</w:t>
      </w:r>
      <w:r w:rsidRPr="004745E2">
        <w:rPr>
          <w:rFonts w:ascii="Times New Roman" w:hAnsi="Times New Roman" w:cs="Times New Roman"/>
          <w:spacing w:val="-5"/>
          <w:sz w:val="28"/>
        </w:rPr>
        <w:t xml:space="preserve"> </w:t>
      </w:r>
      <w:r w:rsidRPr="004745E2">
        <w:rPr>
          <w:rFonts w:ascii="Times New Roman" w:hAnsi="Times New Roman" w:cs="Times New Roman"/>
          <w:spacing w:val="-2"/>
          <w:sz w:val="28"/>
        </w:rPr>
        <w:t>verimlilik</w:t>
      </w:r>
    </w:p>
    <w:p w14:paraId="3303CF6C" w14:textId="77777777" w:rsidR="007A0D84" w:rsidRPr="004745E2" w:rsidRDefault="007A0D84" w:rsidP="00CF6B40">
      <w:pPr>
        <w:pStyle w:val="ListeParagraf"/>
        <w:numPr>
          <w:ilvl w:val="0"/>
          <w:numId w:val="1"/>
        </w:numPr>
        <w:tabs>
          <w:tab w:val="left" w:pos="1643"/>
        </w:tabs>
        <w:spacing w:before="1" w:line="337" w:lineRule="exact"/>
        <w:ind w:left="1643" w:hanging="404"/>
        <w:rPr>
          <w:rFonts w:ascii="Times New Roman" w:hAnsi="Times New Roman" w:cs="Times New Roman"/>
          <w:sz w:val="28"/>
        </w:rPr>
      </w:pPr>
      <w:r w:rsidRPr="004745E2">
        <w:rPr>
          <w:rFonts w:ascii="Times New Roman" w:hAnsi="Times New Roman" w:cs="Times New Roman"/>
          <w:sz w:val="28"/>
        </w:rPr>
        <w:t>Dürüstlük</w:t>
      </w:r>
      <w:r w:rsidRPr="004745E2">
        <w:rPr>
          <w:rFonts w:ascii="Times New Roman" w:hAnsi="Times New Roman" w:cs="Times New Roman"/>
          <w:spacing w:val="-3"/>
          <w:sz w:val="28"/>
        </w:rPr>
        <w:t xml:space="preserve"> </w:t>
      </w:r>
      <w:r w:rsidRPr="004745E2">
        <w:rPr>
          <w:rFonts w:ascii="Times New Roman" w:hAnsi="Times New Roman" w:cs="Times New Roman"/>
          <w:sz w:val="28"/>
        </w:rPr>
        <w:t>ve</w:t>
      </w:r>
      <w:r w:rsidRPr="004745E2">
        <w:rPr>
          <w:rFonts w:ascii="Times New Roman" w:hAnsi="Times New Roman" w:cs="Times New Roman"/>
          <w:spacing w:val="-3"/>
          <w:sz w:val="28"/>
        </w:rPr>
        <w:t xml:space="preserve"> </w:t>
      </w:r>
      <w:r w:rsidRPr="004745E2">
        <w:rPr>
          <w:rFonts w:ascii="Times New Roman" w:hAnsi="Times New Roman" w:cs="Times New Roman"/>
          <w:spacing w:val="-2"/>
          <w:sz w:val="28"/>
        </w:rPr>
        <w:t>şeffaflık</w:t>
      </w:r>
    </w:p>
    <w:p w14:paraId="343932C9" w14:textId="77777777" w:rsidR="007A0D84" w:rsidRPr="004745E2" w:rsidRDefault="007A0D84" w:rsidP="00CF6B40">
      <w:pPr>
        <w:pStyle w:val="ListeParagraf"/>
        <w:numPr>
          <w:ilvl w:val="0"/>
          <w:numId w:val="1"/>
        </w:numPr>
        <w:tabs>
          <w:tab w:val="left" w:pos="1643"/>
        </w:tabs>
        <w:spacing w:line="332" w:lineRule="exact"/>
        <w:ind w:left="1643" w:hanging="359"/>
        <w:rPr>
          <w:rFonts w:ascii="Times New Roman" w:hAnsi="Times New Roman" w:cs="Times New Roman"/>
          <w:sz w:val="28"/>
        </w:rPr>
      </w:pPr>
      <w:r w:rsidRPr="004745E2">
        <w:rPr>
          <w:rFonts w:ascii="Times New Roman" w:hAnsi="Times New Roman" w:cs="Times New Roman"/>
          <w:sz w:val="28"/>
        </w:rPr>
        <w:t>Çözüm</w:t>
      </w:r>
      <w:r w:rsidRPr="004745E2">
        <w:rPr>
          <w:rFonts w:ascii="Times New Roman" w:hAnsi="Times New Roman" w:cs="Times New Roman"/>
          <w:spacing w:val="-6"/>
          <w:sz w:val="28"/>
        </w:rPr>
        <w:t xml:space="preserve"> </w:t>
      </w:r>
      <w:r w:rsidRPr="004745E2">
        <w:rPr>
          <w:rFonts w:ascii="Times New Roman" w:hAnsi="Times New Roman" w:cs="Times New Roman"/>
          <w:spacing w:val="-2"/>
          <w:sz w:val="28"/>
        </w:rPr>
        <w:t>odaklılık</w:t>
      </w:r>
    </w:p>
    <w:p w14:paraId="115E069D" w14:textId="77777777" w:rsidR="007A0D84" w:rsidRPr="004745E2" w:rsidRDefault="007A0D84" w:rsidP="00CF6B40">
      <w:pPr>
        <w:pStyle w:val="ListeParagraf"/>
        <w:numPr>
          <w:ilvl w:val="0"/>
          <w:numId w:val="1"/>
        </w:numPr>
        <w:tabs>
          <w:tab w:val="left" w:pos="1676"/>
        </w:tabs>
        <w:spacing w:line="333" w:lineRule="exact"/>
        <w:ind w:left="1676" w:hanging="392"/>
        <w:rPr>
          <w:rFonts w:ascii="Times New Roman" w:hAnsi="Times New Roman" w:cs="Times New Roman"/>
          <w:sz w:val="28"/>
        </w:rPr>
      </w:pPr>
      <w:r w:rsidRPr="004745E2">
        <w:rPr>
          <w:rFonts w:ascii="Times New Roman" w:hAnsi="Times New Roman" w:cs="Times New Roman"/>
          <w:sz w:val="28"/>
        </w:rPr>
        <w:t>Öğrenci</w:t>
      </w:r>
      <w:r w:rsidRPr="004745E2">
        <w:rPr>
          <w:rFonts w:ascii="Times New Roman" w:hAnsi="Times New Roman" w:cs="Times New Roman"/>
          <w:spacing w:val="-7"/>
          <w:sz w:val="28"/>
        </w:rPr>
        <w:t xml:space="preserve"> </w:t>
      </w:r>
      <w:r w:rsidRPr="004745E2">
        <w:rPr>
          <w:rFonts w:ascii="Times New Roman" w:hAnsi="Times New Roman" w:cs="Times New Roman"/>
          <w:sz w:val="28"/>
        </w:rPr>
        <w:t>merkezli</w:t>
      </w:r>
      <w:r w:rsidRPr="004745E2">
        <w:rPr>
          <w:rFonts w:ascii="Times New Roman" w:hAnsi="Times New Roman" w:cs="Times New Roman"/>
          <w:spacing w:val="-8"/>
          <w:sz w:val="28"/>
        </w:rPr>
        <w:t xml:space="preserve"> </w:t>
      </w:r>
      <w:r w:rsidRPr="004745E2">
        <w:rPr>
          <w:rFonts w:ascii="Times New Roman" w:hAnsi="Times New Roman" w:cs="Times New Roman"/>
          <w:spacing w:val="-2"/>
          <w:sz w:val="28"/>
        </w:rPr>
        <w:t>eğitim</w:t>
      </w:r>
    </w:p>
    <w:p w14:paraId="5F307459" w14:textId="77777777" w:rsidR="007A0D84" w:rsidRPr="004745E2" w:rsidRDefault="007A0D84" w:rsidP="00CF6B40">
      <w:pPr>
        <w:pStyle w:val="ListeParagraf"/>
        <w:numPr>
          <w:ilvl w:val="0"/>
          <w:numId w:val="1"/>
        </w:numPr>
        <w:tabs>
          <w:tab w:val="left" w:pos="1667"/>
        </w:tabs>
        <w:ind w:left="1667" w:hanging="390"/>
        <w:rPr>
          <w:rFonts w:ascii="Times New Roman" w:hAnsi="Times New Roman" w:cs="Times New Roman"/>
          <w:sz w:val="28"/>
        </w:rPr>
      </w:pPr>
      <w:r w:rsidRPr="004745E2">
        <w:rPr>
          <w:rFonts w:ascii="Times New Roman" w:hAnsi="Times New Roman" w:cs="Times New Roman"/>
          <w:sz w:val="28"/>
        </w:rPr>
        <w:t>Etik</w:t>
      </w:r>
      <w:r w:rsidRPr="004745E2">
        <w:rPr>
          <w:rFonts w:ascii="Times New Roman" w:hAnsi="Times New Roman" w:cs="Times New Roman"/>
          <w:spacing w:val="-10"/>
          <w:sz w:val="28"/>
        </w:rPr>
        <w:t xml:space="preserve"> </w:t>
      </w:r>
      <w:r w:rsidRPr="004745E2">
        <w:rPr>
          <w:rFonts w:ascii="Times New Roman" w:hAnsi="Times New Roman" w:cs="Times New Roman"/>
          <w:sz w:val="28"/>
        </w:rPr>
        <w:t>değerlere</w:t>
      </w:r>
      <w:r w:rsidRPr="004745E2">
        <w:rPr>
          <w:rFonts w:ascii="Times New Roman" w:hAnsi="Times New Roman" w:cs="Times New Roman"/>
          <w:spacing w:val="-5"/>
          <w:sz w:val="28"/>
        </w:rPr>
        <w:t xml:space="preserve"> </w:t>
      </w:r>
      <w:r w:rsidRPr="004745E2">
        <w:rPr>
          <w:rFonts w:ascii="Times New Roman" w:hAnsi="Times New Roman" w:cs="Times New Roman"/>
          <w:spacing w:val="-2"/>
          <w:sz w:val="28"/>
        </w:rPr>
        <w:t>öncelik</w:t>
      </w:r>
    </w:p>
    <w:p w14:paraId="60EC66D4" w14:textId="77777777" w:rsidR="007A0D84" w:rsidRPr="004745E2" w:rsidRDefault="007A0D84" w:rsidP="00CF6B40">
      <w:pPr>
        <w:pStyle w:val="ListeParagraf"/>
        <w:numPr>
          <w:ilvl w:val="0"/>
          <w:numId w:val="1"/>
        </w:numPr>
        <w:tabs>
          <w:tab w:val="left" w:pos="1643"/>
        </w:tabs>
        <w:spacing w:before="10" w:line="337" w:lineRule="exact"/>
        <w:ind w:left="1643" w:hanging="404"/>
        <w:rPr>
          <w:rFonts w:ascii="Times New Roman" w:hAnsi="Times New Roman" w:cs="Times New Roman"/>
          <w:sz w:val="28"/>
        </w:rPr>
      </w:pPr>
      <w:r w:rsidRPr="004745E2">
        <w:rPr>
          <w:rFonts w:ascii="Times New Roman" w:hAnsi="Times New Roman" w:cs="Times New Roman"/>
          <w:sz w:val="28"/>
        </w:rPr>
        <w:t>Yenilik</w:t>
      </w:r>
      <w:r w:rsidRPr="004745E2">
        <w:rPr>
          <w:rFonts w:ascii="Times New Roman" w:hAnsi="Times New Roman" w:cs="Times New Roman"/>
          <w:spacing w:val="-7"/>
          <w:sz w:val="28"/>
        </w:rPr>
        <w:t xml:space="preserve"> </w:t>
      </w:r>
      <w:r w:rsidRPr="004745E2">
        <w:rPr>
          <w:rFonts w:ascii="Times New Roman" w:hAnsi="Times New Roman" w:cs="Times New Roman"/>
          <w:sz w:val="28"/>
        </w:rPr>
        <w:t>ve</w:t>
      </w:r>
      <w:r w:rsidRPr="004745E2">
        <w:rPr>
          <w:rFonts w:ascii="Times New Roman" w:hAnsi="Times New Roman" w:cs="Times New Roman"/>
          <w:spacing w:val="-2"/>
          <w:sz w:val="28"/>
        </w:rPr>
        <w:t xml:space="preserve"> açıklık</w:t>
      </w:r>
    </w:p>
    <w:p w14:paraId="6831AD74" w14:textId="77777777" w:rsidR="007A0D84" w:rsidRPr="004745E2" w:rsidRDefault="007A0D84" w:rsidP="00CF6B40">
      <w:pPr>
        <w:pStyle w:val="ListeParagraf"/>
        <w:numPr>
          <w:ilvl w:val="0"/>
          <w:numId w:val="1"/>
        </w:numPr>
        <w:tabs>
          <w:tab w:val="left" w:pos="1667"/>
        </w:tabs>
        <w:spacing w:line="337" w:lineRule="exact"/>
        <w:ind w:left="1667" w:hanging="390"/>
        <w:rPr>
          <w:rFonts w:ascii="Times New Roman" w:hAnsi="Times New Roman" w:cs="Times New Roman"/>
          <w:sz w:val="28"/>
        </w:rPr>
      </w:pPr>
      <w:r w:rsidRPr="004745E2">
        <w:rPr>
          <w:rFonts w:ascii="Times New Roman" w:hAnsi="Times New Roman" w:cs="Times New Roman"/>
          <w:sz w:val="28"/>
        </w:rPr>
        <w:t>Eğitimde</w:t>
      </w:r>
      <w:r w:rsidRPr="004745E2">
        <w:rPr>
          <w:rFonts w:ascii="Times New Roman" w:hAnsi="Times New Roman" w:cs="Times New Roman"/>
          <w:spacing w:val="-13"/>
          <w:sz w:val="28"/>
        </w:rPr>
        <w:t xml:space="preserve"> </w:t>
      </w:r>
      <w:r w:rsidRPr="004745E2">
        <w:rPr>
          <w:rFonts w:ascii="Times New Roman" w:hAnsi="Times New Roman" w:cs="Times New Roman"/>
          <w:sz w:val="28"/>
        </w:rPr>
        <w:t>yeni</w:t>
      </w:r>
      <w:r w:rsidRPr="004745E2">
        <w:rPr>
          <w:rFonts w:ascii="Times New Roman" w:hAnsi="Times New Roman" w:cs="Times New Roman"/>
          <w:spacing w:val="-8"/>
          <w:sz w:val="28"/>
        </w:rPr>
        <w:t xml:space="preserve"> </w:t>
      </w:r>
      <w:r w:rsidRPr="004745E2">
        <w:rPr>
          <w:rFonts w:ascii="Times New Roman" w:hAnsi="Times New Roman" w:cs="Times New Roman"/>
          <w:sz w:val="28"/>
        </w:rPr>
        <w:t>yaklaşımlara</w:t>
      </w:r>
      <w:r w:rsidRPr="004745E2">
        <w:rPr>
          <w:rFonts w:ascii="Times New Roman" w:hAnsi="Times New Roman" w:cs="Times New Roman"/>
          <w:spacing w:val="-9"/>
          <w:sz w:val="28"/>
        </w:rPr>
        <w:t xml:space="preserve"> </w:t>
      </w:r>
      <w:r w:rsidRPr="004745E2">
        <w:rPr>
          <w:rFonts w:ascii="Times New Roman" w:hAnsi="Times New Roman" w:cs="Times New Roman"/>
          <w:spacing w:val="-2"/>
          <w:sz w:val="28"/>
        </w:rPr>
        <w:t>açıklık</w:t>
      </w:r>
    </w:p>
    <w:p w14:paraId="54D81E32" w14:textId="77777777" w:rsidR="007A0D84" w:rsidRPr="004745E2" w:rsidRDefault="007A0D84" w:rsidP="00CF6B40">
      <w:pPr>
        <w:pStyle w:val="ListeParagraf"/>
        <w:numPr>
          <w:ilvl w:val="0"/>
          <w:numId w:val="1"/>
        </w:numPr>
        <w:tabs>
          <w:tab w:val="left" w:pos="1667"/>
        </w:tabs>
        <w:spacing w:before="1"/>
        <w:ind w:left="1667" w:hanging="390"/>
        <w:rPr>
          <w:rFonts w:ascii="Times New Roman" w:hAnsi="Times New Roman" w:cs="Times New Roman"/>
          <w:sz w:val="28"/>
        </w:rPr>
      </w:pPr>
      <w:r w:rsidRPr="004745E2">
        <w:rPr>
          <w:rFonts w:ascii="Times New Roman" w:hAnsi="Times New Roman" w:cs="Times New Roman"/>
          <w:sz w:val="28"/>
        </w:rPr>
        <w:t>Başarı</w:t>
      </w:r>
      <w:r w:rsidRPr="004745E2">
        <w:rPr>
          <w:rFonts w:ascii="Times New Roman" w:hAnsi="Times New Roman" w:cs="Times New Roman"/>
          <w:spacing w:val="-5"/>
          <w:sz w:val="28"/>
        </w:rPr>
        <w:t xml:space="preserve"> </w:t>
      </w:r>
      <w:r w:rsidRPr="004745E2">
        <w:rPr>
          <w:rFonts w:ascii="Times New Roman" w:hAnsi="Times New Roman" w:cs="Times New Roman"/>
          <w:sz w:val="28"/>
        </w:rPr>
        <w:t>ve</w:t>
      </w:r>
      <w:r w:rsidRPr="004745E2">
        <w:rPr>
          <w:rFonts w:ascii="Times New Roman" w:hAnsi="Times New Roman" w:cs="Times New Roman"/>
          <w:spacing w:val="-12"/>
          <w:sz w:val="28"/>
        </w:rPr>
        <w:t xml:space="preserve"> </w:t>
      </w:r>
      <w:r w:rsidRPr="004745E2">
        <w:rPr>
          <w:rFonts w:ascii="Times New Roman" w:hAnsi="Times New Roman" w:cs="Times New Roman"/>
          <w:sz w:val="28"/>
        </w:rPr>
        <w:t>çalışmanın</w:t>
      </w:r>
      <w:r w:rsidRPr="004745E2">
        <w:rPr>
          <w:rFonts w:ascii="Times New Roman" w:hAnsi="Times New Roman" w:cs="Times New Roman"/>
          <w:spacing w:val="-4"/>
          <w:sz w:val="28"/>
        </w:rPr>
        <w:t xml:space="preserve"> </w:t>
      </w:r>
      <w:r w:rsidRPr="004745E2">
        <w:rPr>
          <w:rFonts w:ascii="Times New Roman" w:hAnsi="Times New Roman" w:cs="Times New Roman"/>
          <w:spacing w:val="-2"/>
          <w:sz w:val="28"/>
        </w:rPr>
        <w:t>ödüllendirilmesi</w:t>
      </w:r>
    </w:p>
    <w:p w14:paraId="020B42F4" w14:textId="77777777" w:rsidR="007A0D84" w:rsidRPr="004745E2" w:rsidRDefault="007A0D84" w:rsidP="007A0D84">
      <w:pPr>
        <w:rPr>
          <w:rFonts w:ascii="Times New Roman" w:hAnsi="Times New Roman" w:cs="Times New Roman"/>
          <w:sz w:val="28"/>
        </w:rPr>
        <w:sectPr w:rsidR="007A0D84" w:rsidRPr="004745E2" w:rsidSect="00923E53">
          <w:pgSz w:w="11910" w:h="16840"/>
          <w:pgMar w:top="851" w:right="280" w:bottom="142" w:left="460" w:header="0" w:footer="1087" w:gutter="0"/>
          <w:cols w:space="708"/>
        </w:sectPr>
      </w:pPr>
    </w:p>
    <w:p w14:paraId="05143581" w14:textId="77777777" w:rsidR="007A0D84" w:rsidRPr="004745E2" w:rsidRDefault="007A0D84" w:rsidP="007A0D84">
      <w:pPr>
        <w:pStyle w:val="GvdeMetni"/>
        <w:ind w:left="672"/>
        <w:rPr>
          <w:rFonts w:ascii="Times New Roman" w:hAnsi="Times New Roman" w:cs="Times New Roman"/>
          <w:sz w:val="20"/>
        </w:rPr>
      </w:pPr>
      <w:r w:rsidRPr="004745E2">
        <w:rPr>
          <w:rFonts w:ascii="Times New Roman" w:hAnsi="Times New Roman" w:cs="Times New Roman"/>
          <w:noProof/>
          <w:sz w:val="20"/>
          <w:lang w:eastAsia="tr-TR"/>
        </w:rPr>
        <w:lastRenderedPageBreak/>
        <w:drawing>
          <wp:inline distT="0" distB="0" distL="0" distR="0" wp14:anchorId="238A06F0" wp14:editId="0138DCA3">
            <wp:extent cx="6316174" cy="8963025"/>
            <wp:effectExtent l="0" t="0" r="8890" b="0"/>
            <wp:docPr id="142"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4" cstate="print">
                      <a:duotone>
                        <a:schemeClr val="accent5">
                          <a:shade val="45000"/>
                          <a:satMod val="135000"/>
                        </a:schemeClr>
                        <a:prstClr val="white"/>
                      </a:duotone>
                    </a:blip>
                    <a:stretch>
                      <a:fillRect/>
                    </a:stretch>
                  </pic:blipFill>
                  <pic:spPr>
                    <a:xfrm>
                      <a:off x="0" y="0"/>
                      <a:ext cx="6316174" cy="8963025"/>
                    </a:xfrm>
                    <a:prstGeom prst="rect">
                      <a:avLst/>
                    </a:prstGeom>
                  </pic:spPr>
                </pic:pic>
              </a:graphicData>
            </a:graphic>
          </wp:inline>
        </w:drawing>
      </w:r>
    </w:p>
    <w:p w14:paraId="73554571" w14:textId="77777777" w:rsidR="007A0D84" w:rsidRPr="004745E2" w:rsidRDefault="007A0D84" w:rsidP="007A0D84">
      <w:pPr>
        <w:rPr>
          <w:rFonts w:ascii="Times New Roman" w:hAnsi="Times New Roman" w:cs="Times New Roman"/>
          <w:sz w:val="20"/>
        </w:rPr>
        <w:sectPr w:rsidR="007A0D84" w:rsidRPr="004745E2" w:rsidSect="000D1700">
          <w:pgSz w:w="11910" w:h="16840"/>
          <w:pgMar w:top="1300" w:right="280" w:bottom="1280" w:left="460" w:header="0" w:footer="1087" w:gutter="0"/>
          <w:cols w:space="708"/>
        </w:sectPr>
      </w:pPr>
    </w:p>
    <w:p w14:paraId="426BED42" w14:textId="7AA40862" w:rsidR="007F5B5A" w:rsidRDefault="007F5B5A" w:rsidP="007F5B5A">
      <w:pPr>
        <w:pStyle w:val="Balk1"/>
        <w:widowControl/>
        <w:numPr>
          <w:ilvl w:val="0"/>
          <w:numId w:val="0"/>
        </w:numPr>
        <w:suppressAutoHyphens/>
        <w:autoSpaceDE/>
        <w:textAlignment w:val="baseline"/>
      </w:pPr>
      <w:r>
        <w:lastRenderedPageBreak/>
        <w:t>4. AMAÇ,</w:t>
      </w:r>
      <w:r>
        <w:rPr>
          <w:spacing w:val="-4"/>
        </w:rPr>
        <w:t xml:space="preserve"> </w:t>
      </w:r>
      <w:r>
        <w:t>HEDEF</w:t>
      </w:r>
      <w:r>
        <w:rPr>
          <w:spacing w:val="-3"/>
        </w:rPr>
        <w:t xml:space="preserve"> </w:t>
      </w:r>
      <w:r>
        <w:t>VE PERFORMANS GÖSTERGESİ İLE</w:t>
      </w:r>
      <w:r>
        <w:rPr>
          <w:spacing w:val="1"/>
        </w:rPr>
        <w:t xml:space="preserve"> </w:t>
      </w:r>
      <w:r>
        <w:t>STRATEJİLERİN</w:t>
      </w:r>
      <w:r>
        <w:rPr>
          <w:spacing w:val="-1"/>
        </w:rPr>
        <w:t xml:space="preserve"> </w:t>
      </w:r>
      <w:r>
        <w:rPr>
          <w:spacing w:val="-2"/>
        </w:rPr>
        <w:t>BELİRLENMESİ</w:t>
      </w:r>
    </w:p>
    <w:p w14:paraId="4179D611" w14:textId="77777777" w:rsidR="007F5B5A" w:rsidRDefault="007F5B5A" w:rsidP="007F5B5A">
      <w:pPr>
        <w:pStyle w:val="Textbody"/>
        <w:spacing w:before="290" w:line="360" w:lineRule="auto"/>
        <w:ind w:left="958" w:right="1124"/>
        <w:jc w:val="both"/>
      </w:pPr>
      <w:r>
        <w:rPr>
          <w:rFonts w:cs="Times New Roman"/>
        </w:rPr>
        <w:t xml:space="preserve">Belirlenen </w:t>
      </w:r>
      <w:proofErr w:type="gramStart"/>
      <w:r>
        <w:rPr>
          <w:rFonts w:cs="Times New Roman"/>
        </w:rPr>
        <w:t>vizyona</w:t>
      </w:r>
      <w:proofErr w:type="gramEnd"/>
      <w:r>
        <w:rPr>
          <w:rFonts w:cs="Times New Roman"/>
        </w:rPr>
        <w:t xml:space="preserve"> ulaşmak için durum analizi sonucunda ortaya çıkan ihtiyaçlar çerçevesinde aşağıdaki amaçlar ve bu amaçları gerçekleştirmeye yönelik hedefler belirlenmiştir. Bu çalışmalar yapılırken her bir</w:t>
      </w:r>
      <w:r>
        <w:rPr>
          <w:rFonts w:cs="Times New Roman"/>
          <w:spacing w:val="-3"/>
        </w:rPr>
        <w:t xml:space="preserve"> </w:t>
      </w:r>
      <w:r>
        <w:rPr>
          <w:rFonts w:cs="Times New Roman"/>
        </w:rPr>
        <w:t>hedef için hedef</w:t>
      </w:r>
      <w:r>
        <w:rPr>
          <w:rFonts w:cs="Times New Roman"/>
          <w:spacing w:val="-3"/>
        </w:rPr>
        <w:t xml:space="preserve"> </w:t>
      </w:r>
      <w:r>
        <w:rPr>
          <w:rFonts w:cs="Times New Roman"/>
        </w:rPr>
        <w:t>kartları oluşturulmuştur.</w:t>
      </w:r>
    </w:p>
    <w:p w14:paraId="7A1622E3" w14:textId="77777777" w:rsidR="007F5B5A" w:rsidRDefault="007F5B5A" w:rsidP="007F5B5A">
      <w:pPr>
        <w:pStyle w:val="Balk2"/>
        <w:numPr>
          <w:ilvl w:val="0"/>
          <w:numId w:val="0"/>
        </w:numPr>
        <w:tabs>
          <w:tab w:val="left" w:pos="3106"/>
        </w:tabs>
        <w:spacing w:before="2"/>
        <w:rPr>
          <w:rFonts w:cs="Times New Roman"/>
          <w:spacing w:val="-2"/>
          <w:sz w:val="28"/>
          <w:szCs w:val="28"/>
        </w:rPr>
      </w:pPr>
      <w:r>
        <w:rPr>
          <w:rFonts w:cs="Times New Roman"/>
          <w:spacing w:val="-2"/>
          <w:sz w:val="28"/>
          <w:szCs w:val="28"/>
        </w:rPr>
        <w:t>Amaçlar</w:t>
      </w:r>
    </w:p>
    <w:p w14:paraId="06A993BC" w14:textId="77777777" w:rsidR="007F5B5A" w:rsidRDefault="007F5B5A" w:rsidP="00CF6B40">
      <w:pPr>
        <w:pStyle w:val="ListeParagraf"/>
        <w:widowControl/>
        <w:numPr>
          <w:ilvl w:val="2"/>
          <w:numId w:val="38"/>
        </w:numPr>
        <w:tabs>
          <w:tab w:val="left" w:pos="3110"/>
        </w:tabs>
        <w:suppressAutoHyphens/>
        <w:autoSpaceDE/>
        <w:ind w:left="1432"/>
        <w:textAlignment w:val="baseline"/>
      </w:pPr>
      <w:r>
        <w:rPr>
          <w:rFonts w:cs="Times New Roman"/>
          <w:sz w:val="24"/>
          <w:szCs w:val="24"/>
        </w:rPr>
        <w:t>Erişim</w:t>
      </w:r>
      <w:r>
        <w:rPr>
          <w:rFonts w:cs="Times New Roman"/>
          <w:spacing w:val="-3"/>
          <w:sz w:val="24"/>
          <w:szCs w:val="24"/>
        </w:rPr>
        <w:t xml:space="preserve"> </w:t>
      </w:r>
      <w:r>
        <w:rPr>
          <w:rFonts w:cs="Times New Roman"/>
          <w:sz w:val="24"/>
          <w:szCs w:val="24"/>
        </w:rPr>
        <w:t>ve</w:t>
      </w:r>
      <w:r>
        <w:rPr>
          <w:rFonts w:cs="Times New Roman"/>
          <w:spacing w:val="-7"/>
          <w:sz w:val="24"/>
          <w:szCs w:val="24"/>
        </w:rPr>
        <w:t xml:space="preserve"> </w:t>
      </w:r>
      <w:r>
        <w:rPr>
          <w:rFonts w:cs="Times New Roman"/>
          <w:sz w:val="24"/>
          <w:szCs w:val="24"/>
        </w:rPr>
        <w:t>Eğitim</w:t>
      </w:r>
      <w:r>
        <w:rPr>
          <w:rFonts w:cs="Times New Roman"/>
          <w:spacing w:val="-4"/>
          <w:sz w:val="24"/>
          <w:szCs w:val="24"/>
        </w:rPr>
        <w:t xml:space="preserve"> </w:t>
      </w:r>
      <w:r>
        <w:rPr>
          <w:rFonts w:cs="Times New Roman"/>
          <w:sz w:val="24"/>
          <w:szCs w:val="24"/>
        </w:rPr>
        <w:t>Öğretime</w:t>
      </w:r>
      <w:r>
        <w:rPr>
          <w:rFonts w:cs="Times New Roman"/>
          <w:spacing w:val="-6"/>
          <w:sz w:val="24"/>
          <w:szCs w:val="24"/>
        </w:rPr>
        <w:t xml:space="preserve"> </w:t>
      </w:r>
      <w:r>
        <w:rPr>
          <w:rFonts w:cs="Times New Roman"/>
          <w:spacing w:val="-2"/>
          <w:sz w:val="24"/>
          <w:szCs w:val="24"/>
        </w:rPr>
        <w:t>Katılım</w:t>
      </w:r>
    </w:p>
    <w:p w14:paraId="32953C82" w14:textId="77777777" w:rsidR="007F5B5A" w:rsidRDefault="007F5B5A" w:rsidP="00CF6B40">
      <w:pPr>
        <w:pStyle w:val="ListeParagraf"/>
        <w:widowControl/>
        <w:numPr>
          <w:ilvl w:val="2"/>
          <w:numId w:val="38"/>
        </w:numPr>
        <w:tabs>
          <w:tab w:val="left" w:pos="3110"/>
        </w:tabs>
        <w:suppressAutoHyphens/>
        <w:autoSpaceDE/>
        <w:spacing w:before="142"/>
        <w:ind w:left="1432"/>
        <w:textAlignment w:val="baseline"/>
      </w:pPr>
      <w:r>
        <w:rPr>
          <w:rFonts w:cs="Times New Roman"/>
          <w:sz w:val="24"/>
          <w:szCs w:val="24"/>
        </w:rPr>
        <w:t>Eğitim</w:t>
      </w:r>
      <w:r>
        <w:rPr>
          <w:rFonts w:cs="Times New Roman"/>
          <w:spacing w:val="-2"/>
          <w:sz w:val="24"/>
          <w:szCs w:val="24"/>
        </w:rPr>
        <w:t xml:space="preserve"> </w:t>
      </w:r>
      <w:r>
        <w:rPr>
          <w:rFonts w:cs="Times New Roman"/>
          <w:sz w:val="24"/>
          <w:szCs w:val="24"/>
        </w:rPr>
        <w:t>ve</w:t>
      </w:r>
      <w:r>
        <w:rPr>
          <w:rFonts w:cs="Times New Roman"/>
          <w:spacing w:val="-3"/>
          <w:sz w:val="24"/>
          <w:szCs w:val="24"/>
        </w:rPr>
        <w:t xml:space="preserve"> </w:t>
      </w:r>
      <w:r>
        <w:rPr>
          <w:rFonts w:cs="Times New Roman"/>
          <w:sz w:val="24"/>
          <w:szCs w:val="24"/>
        </w:rPr>
        <w:t>Öğretimde</w:t>
      </w:r>
      <w:r>
        <w:rPr>
          <w:rFonts w:cs="Times New Roman"/>
          <w:spacing w:val="-2"/>
          <w:sz w:val="24"/>
          <w:szCs w:val="24"/>
        </w:rPr>
        <w:t xml:space="preserve"> Kalite</w:t>
      </w:r>
    </w:p>
    <w:p w14:paraId="223F1D52" w14:textId="77777777" w:rsidR="007F5B5A" w:rsidRDefault="007F5B5A" w:rsidP="00CF6B40">
      <w:pPr>
        <w:pStyle w:val="ListeParagraf"/>
        <w:widowControl/>
        <w:numPr>
          <w:ilvl w:val="2"/>
          <w:numId w:val="38"/>
        </w:numPr>
        <w:tabs>
          <w:tab w:val="left" w:pos="3110"/>
        </w:tabs>
        <w:suppressAutoHyphens/>
        <w:autoSpaceDE/>
        <w:spacing w:before="140"/>
        <w:ind w:left="1432"/>
        <w:textAlignment w:val="baseline"/>
      </w:pPr>
      <w:r>
        <w:rPr>
          <w:rFonts w:cs="Times New Roman"/>
          <w:sz w:val="24"/>
          <w:szCs w:val="24"/>
        </w:rPr>
        <w:t>Kurumsal</w:t>
      </w:r>
      <w:r>
        <w:rPr>
          <w:rFonts w:cs="Times New Roman"/>
          <w:spacing w:val="-6"/>
          <w:sz w:val="24"/>
          <w:szCs w:val="24"/>
        </w:rPr>
        <w:t xml:space="preserve"> </w:t>
      </w:r>
      <w:r>
        <w:rPr>
          <w:rFonts w:cs="Times New Roman"/>
          <w:spacing w:val="-2"/>
          <w:sz w:val="24"/>
          <w:szCs w:val="24"/>
        </w:rPr>
        <w:t>Kapasite</w:t>
      </w:r>
    </w:p>
    <w:p w14:paraId="6A54A150" w14:textId="77777777" w:rsidR="007F5B5A" w:rsidRDefault="007F5B5A" w:rsidP="007F5B5A">
      <w:pPr>
        <w:pStyle w:val="Textbody"/>
        <w:spacing w:line="360" w:lineRule="auto"/>
        <w:ind w:left="958" w:right="1124"/>
        <w:jc w:val="both"/>
      </w:pPr>
      <w:r>
        <w:rPr>
          <w:rFonts w:cs="Times New Roman"/>
        </w:rPr>
        <w:t>Okulumuz</w:t>
      </w:r>
      <w:r>
        <w:rPr>
          <w:rFonts w:cs="Times New Roman"/>
          <w:spacing w:val="-3"/>
        </w:rPr>
        <w:t xml:space="preserve"> </w:t>
      </w:r>
      <w:r>
        <w:rPr>
          <w:rFonts w:cs="Times New Roman"/>
        </w:rPr>
        <w:t>yukarıdaki</w:t>
      </w:r>
      <w:r>
        <w:rPr>
          <w:rFonts w:cs="Times New Roman"/>
          <w:spacing w:val="-3"/>
        </w:rPr>
        <w:t xml:space="preserve"> </w:t>
      </w:r>
      <w:r>
        <w:rPr>
          <w:rFonts w:cs="Times New Roman"/>
          <w:b/>
        </w:rPr>
        <w:t>3</w:t>
      </w:r>
      <w:r>
        <w:rPr>
          <w:rFonts w:cs="Times New Roman"/>
          <w:b/>
          <w:spacing w:val="-3"/>
        </w:rPr>
        <w:t xml:space="preserve"> </w:t>
      </w:r>
      <w:r>
        <w:rPr>
          <w:rFonts w:cs="Times New Roman"/>
          <w:b/>
        </w:rPr>
        <w:t>tema</w:t>
      </w:r>
      <w:r>
        <w:rPr>
          <w:rFonts w:cs="Times New Roman"/>
          <w:b/>
          <w:spacing w:val="-3"/>
        </w:rPr>
        <w:t xml:space="preserve"> </w:t>
      </w:r>
      <w:r>
        <w:rPr>
          <w:rFonts w:cs="Times New Roman"/>
        </w:rPr>
        <w:t>altında</w:t>
      </w:r>
      <w:r>
        <w:rPr>
          <w:rFonts w:cs="Times New Roman"/>
          <w:spacing w:val="-4"/>
        </w:rPr>
        <w:t xml:space="preserve"> </w:t>
      </w:r>
      <w:r>
        <w:rPr>
          <w:rFonts w:cs="Times New Roman"/>
        </w:rPr>
        <w:t>amaç,</w:t>
      </w:r>
      <w:r>
        <w:rPr>
          <w:rFonts w:cs="Times New Roman"/>
          <w:spacing w:val="-4"/>
        </w:rPr>
        <w:t xml:space="preserve"> </w:t>
      </w:r>
      <w:r>
        <w:rPr>
          <w:rFonts w:cs="Times New Roman"/>
        </w:rPr>
        <w:t>hedef,</w:t>
      </w:r>
      <w:r>
        <w:rPr>
          <w:rFonts w:cs="Times New Roman"/>
          <w:spacing w:val="-4"/>
        </w:rPr>
        <w:t xml:space="preserve"> </w:t>
      </w:r>
      <w:r>
        <w:rPr>
          <w:rFonts w:cs="Times New Roman"/>
        </w:rPr>
        <w:t>performans</w:t>
      </w:r>
      <w:r>
        <w:rPr>
          <w:rFonts w:cs="Times New Roman"/>
          <w:spacing w:val="-4"/>
        </w:rPr>
        <w:t xml:space="preserve"> </w:t>
      </w:r>
      <w:r>
        <w:rPr>
          <w:rFonts w:cs="Times New Roman"/>
        </w:rPr>
        <w:t>göstergeleri</w:t>
      </w:r>
      <w:r>
        <w:rPr>
          <w:rFonts w:cs="Times New Roman"/>
          <w:spacing w:val="-4"/>
        </w:rPr>
        <w:t xml:space="preserve"> </w:t>
      </w:r>
      <w:r>
        <w:rPr>
          <w:rFonts w:cs="Times New Roman"/>
        </w:rPr>
        <w:t>ile</w:t>
      </w:r>
      <w:r>
        <w:rPr>
          <w:rFonts w:cs="Times New Roman"/>
          <w:spacing w:val="-2"/>
        </w:rPr>
        <w:t xml:space="preserve"> </w:t>
      </w:r>
      <w:r>
        <w:rPr>
          <w:rFonts w:cs="Times New Roman"/>
        </w:rPr>
        <w:t>stratejileri okulumuzun türü ve yapısal özelliklerimize göre belirlenmiştir.</w:t>
      </w:r>
      <w:r>
        <w:rPr>
          <w:rFonts w:cs="Times New Roman"/>
          <w:spacing w:val="40"/>
        </w:rPr>
        <w:t xml:space="preserve"> </w:t>
      </w:r>
      <w:r>
        <w:rPr>
          <w:rFonts w:cs="Times New Roman"/>
        </w:rPr>
        <w:t xml:space="preserve">Amaçlar belirlenirken Tespitler ve İhtiyaçlar </w:t>
      </w:r>
      <w:proofErr w:type="spellStart"/>
      <w:r>
        <w:rPr>
          <w:rFonts w:cs="Times New Roman"/>
        </w:rPr>
        <w:t>Tablosu’ndan</w:t>
      </w:r>
      <w:proofErr w:type="spellEnd"/>
      <w:r>
        <w:rPr>
          <w:rFonts w:cs="Times New Roman"/>
          <w:spacing w:val="40"/>
        </w:rPr>
        <w:t xml:space="preserve"> </w:t>
      </w:r>
      <w:r>
        <w:rPr>
          <w:rFonts w:cs="Times New Roman"/>
        </w:rPr>
        <w:t>(Tablo 23)</w:t>
      </w:r>
      <w:r>
        <w:rPr>
          <w:rFonts w:cs="Times New Roman"/>
          <w:spacing w:val="40"/>
        </w:rPr>
        <w:t xml:space="preserve"> </w:t>
      </w:r>
      <w:r>
        <w:rPr>
          <w:rFonts w:cs="Times New Roman"/>
        </w:rPr>
        <w:t>faydalanılmıştır.</w:t>
      </w:r>
    </w:p>
    <w:p w14:paraId="4BBD61B0" w14:textId="77777777" w:rsidR="007F5B5A" w:rsidRDefault="007F5B5A" w:rsidP="007F5B5A">
      <w:pPr>
        <w:pStyle w:val="Balk2"/>
        <w:numPr>
          <w:ilvl w:val="0"/>
          <w:numId w:val="0"/>
        </w:numPr>
        <w:tabs>
          <w:tab w:val="left" w:pos="3106"/>
        </w:tabs>
        <w:spacing w:before="0"/>
        <w:rPr>
          <w:rFonts w:cs="Times New Roman"/>
          <w:spacing w:val="-2"/>
          <w:sz w:val="28"/>
          <w:szCs w:val="28"/>
        </w:rPr>
      </w:pPr>
      <w:r>
        <w:rPr>
          <w:rFonts w:cs="Times New Roman"/>
          <w:spacing w:val="-2"/>
          <w:sz w:val="28"/>
          <w:szCs w:val="28"/>
        </w:rPr>
        <w:t>Hedefler</w:t>
      </w:r>
    </w:p>
    <w:p w14:paraId="3B597ECB" w14:textId="77777777" w:rsidR="007F5B5A" w:rsidRDefault="007F5B5A" w:rsidP="007F5B5A">
      <w:pPr>
        <w:pStyle w:val="Textbody"/>
        <w:spacing w:before="291" w:line="360" w:lineRule="auto"/>
        <w:ind w:left="958" w:right="1126"/>
        <w:jc w:val="both"/>
        <w:rPr>
          <w:rFonts w:cs="Times New Roman"/>
        </w:rPr>
      </w:pPr>
      <w:r>
        <w:rPr>
          <w:rFonts w:cs="Times New Roman"/>
        </w:rPr>
        <w:t>Hedefler, amaçların gerçekleştirilmesine yönelik öngörülen çıktı ve sonuçların tanımlanmış bir zaman dilimi içerisinde nitelik ve nicelik olarak ifadesidir. Hedeflerin miktar ve zaman cinsinden ifade edilebilirdir.</w:t>
      </w:r>
    </w:p>
    <w:p w14:paraId="73621420" w14:textId="77777777" w:rsidR="007F5B5A" w:rsidRDefault="007F5B5A" w:rsidP="007F5B5A">
      <w:pPr>
        <w:pStyle w:val="Balk2"/>
        <w:numPr>
          <w:ilvl w:val="0"/>
          <w:numId w:val="0"/>
        </w:numPr>
        <w:tabs>
          <w:tab w:val="left" w:pos="3106"/>
        </w:tabs>
        <w:spacing w:before="1"/>
      </w:pPr>
      <w:r>
        <w:rPr>
          <w:rFonts w:cs="Times New Roman"/>
          <w:spacing w:val="-2"/>
          <w:sz w:val="28"/>
          <w:szCs w:val="28"/>
        </w:rPr>
        <w:t>Performans</w:t>
      </w:r>
      <w:r>
        <w:rPr>
          <w:rFonts w:cs="Times New Roman"/>
          <w:spacing w:val="-1"/>
          <w:sz w:val="28"/>
          <w:szCs w:val="28"/>
        </w:rPr>
        <w:t xml:space="preserve"> </w:t>
      </w:r>
      <w:r>
        <w:rPr>
          <w:rFonts w:cs="Times New Roman"/>
          <w:spacing w:val="-2"/>
          <w:sz w:val="28"/>
          <w:szCs w:val="28"/>
        </w:rPr>
        <w:t>Göstergeleri</w:t>
      </w:r>
    </w:p>
    <w:p w14:paraId="14AAFC6D" w14:textId="77777777" w:rsidR="007F5B5A" w:rsidRDefault="007F5B5A" w:rsidP="007F5B5A">
      <w:pPr>
        <w:pStyle w:val="Textbody"/>
        <w:spacing w:before="291" w:line="360" w:lineRule="auto"/>
        <w:ind w:left="958" w:right="1125"/>
        <w:jc w:val="both"/>
      </w:pPr>
      <w:r>
        <w:rPr>
          <w:rFonts w:cs="Times New Roman"/>
        </w:rPr>
        <w:t>Performans göstergeleri, okul kurumun hedeflerine ne kadar etkili bir şekilde ulaştığını gösteren ve performansının ölçülebilir değerleridir. Belirli bir faaliyetin başarı düzeyini veya</w:t>
      </w:r>
      <w:r>
        <w:rPr>
          <w:rFonts w:cs="Times New Roman"/>
          <w:spacing w:val="-12"/>
        </w:rPr>
        <w:t xml:space="preserve"> </w:t>
      </w:r>
      <w:r>
        <w:rPr>
          <w:rFonts w:cs="Times New Roman"/>
        </w:rPr>
        <w:t>arzu</w:t>
      </w:r>
      <w:r>
        <w:rPr>
          <w:rFonts w:cs="Times New Roman"/>
          <w:spacing w:val="-11"/>
        </w:rPr>
        <w:t xml:space="preserve"> </w:t>
      </w:r>
      <w:r>
        <w:rPr>
          <w:rFonts w:cs="Times New Roman"/>
        </w:rPr>
        <w:t>edilen</w:t>
      </w:r>
      <w:r>
        <w:rPr>
          <w:rFonts w:cs="Times New Roman"/>
          <w:spacing w:val="-8"/>
        </w:rPr>
        <w:t xml:space="preserve"> </w:t>
      </w:r>
      <w:r>
        <w:rPr>
          <w:rFonts w:cs="Times New Roman"/>
        </w:rPr>
        <w:t>bir</w:t>
      </w:r>
      <w:r>
        <w:rPr>
          <w:rFonts w:cs="Times New Roman"/>
          <w:spacing w:val="-6"/>
        </w:rPr>
        <w:t xml:space="preserve"> </w:t>
      </w:r>
      <w:r>
        <w:rPr>
          <w:rFonts w:cs="Times New Roman"/>
        </w:rPr>
        <w:t>hedefe</w:t>
      </w:r>
      <w:r>
        <w:rPr>
          <w:rFonts w:cs="Times New Roman"/>
          <w:spacing w:val="-8"/>
        </w:rPr>
        <w:t xml:space="preserve"> </w:t>
      </w:r>
      <w:r>
        <w:rPr>
          <w:rFonts w:cs="Times New Roman"/>
        </w:rPr>
        <w:t>doğru</w:t>
      </w:r>
      <w:r>
        <w:rPr>
          <w:rFonts w:cs="Times New Roman"/>
          <w:spacing w:val="-10"/>
        </w:rPr>
        <w:t xml:space="preserve"> </w:t>
      </w:r>
      <w:r>
        <w:rPr>
          <w:rFonts w:cs="Times New Roman"/>
        </w:rPr>
        <w:t>ilerlemeyi</w:t>
      </w:r>
      <w:r>
        <w:rPr>
          <w:rFonts w:cs="Times New Roman"/>
          <w:spacing w:val="-8"/>
        </w:rPr>
        <w:t xml:space="preserve"> </w:t>
      </w:r>
      <w:r>
        <w:rPr>
          <w:rFonts w:cs="Times New Roman"/>
        </w:rPr>
        <w:t>değerlendirmek</w:t>
      </w:r>
      <w:r>
        <w:rPr>
          <w:rFonts w:cs="Times New Roman"/>
          <w:spacing w:val="-8"/>
        </w:rPr>
        <w:t xml:space="preserve"> </w:t>
      </w:r>
      <w:r>
        <w:rPr>
          <w:rFonts w:cs="Times New Roman"/>
        </w:rPr>
        <w:t>için</w:t>
      </w:r>
      <w:r>
        <w:rPr>
          <w:rFonts w:cs="Times New Roman"/>
          <w:spacing w:val="-8"/>
        </w:rPr>
        <w:t xml:space="preserve"> </w:t>
      </w:r>
      <w:r>
        <w:rPr>
          <w:rFonts w:cs="Times New Roman"/>
        </w:rPr>
        <w:t>yaygın</w:t>
      </w:r>
      <w:r>
        <w:rPr>
          <w:rFonts w:cs="Times New Roman"/>
          <w:spacing w:val="37"/>
        </w:rPr>
        <w:t xml:space="preserve"> </w:t>
      </w:r>
      <w:r>
        <w:rPr>
          <w:rFonts w:cs="Times New Roman"/>
        </w:rPr>
        <w:t>olarak</w:t>
      </w:r>
      <w:r>
        <w:rPr>
          <w:rFonts w:cs="Times New Roman"/>
          <w:spacing w:val="-8"/>
        </w:rPr>
        <w:t xml:space="preserve"> </w:t>
      </w:r>
      <w:r>
        <w:rPr>
          <w:rFonts w:cs="Times New Roman"/>
          <w:spacing w:val="-2"/>
        </w:rPr>
        <w:t>kullanılır.</w:t>
      </w:r>
    </w:p>
    <w:p w14:paraId="7EA28B2E" w14:textId="77777777" w:rsidR="007F5B5A" w:rsidRDefault="007F5B5A" w:rsidP="00CF6B40">
      <w:pPr>
        <w:pStyle w:val="ListeParagraf"/>
        <w:widowControl/>
        <w:numPr>
          <w:ilvl w:val="0"/>
          <w:numId w:val="40"/>
        </w:numPr>
        <w:tabs>
          <w:tab w:val="left" w:pos="3231"/>
        </w:tabs>
        <w:suppressAutoHyphens/>
        <w:autoSpaceDE/>
        <w:spacing w:before="80"/>
        <w:textAlignment w:val="baseline"/>
        <w:rPr>
          <w:rFonts w:cs="Times New Roman"/>
          <w:b/>
          <w:bCs/>
          <w:vanish/>
          <w:spacing w:val="-2"/>
          <w:sz w:val="24"/>
          <w:szCs w:val="24"/>
        </w:rPr>
      </w:pPr>
    </w:p>
    <w:p w14:paraId="3CC25CA5" w14:textId="77777777" w:rsidR="007F5B5A" w:rsidRDefault="007F5B5A" w:rsidP="00CF6B40">
      <w:pPr>
        <w:pStyle w:val="ListeParagraf"/>
        <w:widowControl/>
        <w:numPr>
          <w:ilvl w:val="0"/>
          <w:numId w:val="39"/>
        </w:numPr>
        <w:tabs>
          <w:tab w:val="left" w:pos="3231"/>
        </w:tabs>
        <w:suppressAutoHyphens/>
        <w:autoSpaceDE/>
        <w:spacing w:before="80"/>
        <w:textAlignment w:val="baseline"/>
        <w:rPr>
          <w:rFonts w:cs="Times New Roman"/>
          <w:b/>
          <w:bCs/>
          <w:vanish/>
          <w:spacing w:val="-2"/>
          <w:sz w:val="24"/>
          <w:szCs w:val="24"/>
        </w:rPr>
      </w:pPr>
    </w:p>
    <w:p w14:paraId="0769063A" w14:textId="77777777" w:rsidR="007F5B5A" w:rsidRDefault="007F5B5A" w:rsidP="00CF6B40">
      <w:pPr>
        <w:pStyle w:val="ListeParagraf"/>
        <w:widowControl/>
        <w:numPr>
          <w:ilvl w:val="1"/>
          <w:numId w:val="39"/>
        </w:numPr>
        <w:tabs>
          <w:tab w:val="left" w:pos="3231"/>
        </w:tabs>
        <w:suppressAutoHyphens/>
        <w:autoSpaceDE/>
        <w:spacing w:before="80"/>
        <w:textAlignment w:val="baseline"/>
        <w:rPr>
          <w:rFonts w:cs="Times New Roman"/>
          <w:b/>
          <w:bCs/>
          <w:vanish/>
          <w:spacing w:val="-2"/>
          <w:sz w:val="24"/>
          <w:szCs w:val="24"/>
        </w:rPr>
      </w:pPr>
    </w:p>
    <w:p w14:paraId="6320A234" w14:textId="77777777" w:rsidR="007F5B5A" w:rsidRDefault="007F5B5A" w:rsidP="00CF6B40">
      <w:pPr>
        <w:pStyle w:val="ListeParagraf"/>
        <w:widowControl/>
        <w:numPr>
          <w:ilvl w:val="1"/>
          <w:numId w:val="39"/>
        </w:numPr>
        <w:tabs>
          <w:tab w:val="left" w:pos="3231"/>
        </w:tabs>
        <w:suppressAutoHyphens/>
        <w:autoSpaceDE/>
        <w:spacing w:before="80"/>
        <w:textAlignment w:val="baseline"/>
        <w:rPr>
          <w:rFonts w:cs="Times New Roman"/>
          <w:b/>
          <w:bCs/>
          <w:vanish/>
          <w:spacing w:val="-2"/>
          <w:sz w:val="24"/>
          <w:szCs w:val="24"/>
        </w:rPr>
      </w:pPr>
    </w:p>
    <w:p w14:paraId="75FB9B80" w14:textId="77777777" w:rsidR="007F5B5A" w:rsidRDefault="007F5B5A" w:rsidP="00CF6B40">
      <w:pPr>
        <w:pStyle w:val="ListeParagraf"/>
        <w:widowControl/>
        <w:numPr>
          <w:ilvl w:val="1"/>
          <w:numId w:val="39"/>
        </w:numPr>
        <w:tabs>
          <w:tab w:val="left" w:pos="3231"/>
        </w:tabs>
        <w:suppressAutoHyphens/>
        <w:autoSpaceDE/>
        <w:spacing w:before="80"/>
        <w:textAlignment w:val="baseline"/>
        <w:rPr>
          <w:rFonts w:cs="Times New Roman"/>
          <w:b/>
          <w:bCs/>
          <w:vanish/>
          <w:spacing w:val="-2"/>
          <w:sz w:val="24"/>
          <w:szCs w:val="24"/>
        </w:rPr>
      </w:pPr>
    </w:p>
    <w:p w14:paraId="50896BF2" w14:textId="77777777" w:rsidR="007F5B5A" w:rsidRDefault="007F5B5A" w:rsidP="007F5B5A">
      <w:pPr>
        <w:pStyle w:val="Balk2"/>
        <w:numPr>
          <w:ilvl w:val="0"/>
          <w:numId w:val="0"/>
        </w:numPr>
        <w:tabs>
          <w:tab w:val="left" w:pos="1553"/>
        </w:tabs>
        <w:ind w:left="576" w:hanging="576"/>
      </w:pPr>
      <w:r>
        <w:rPr>
          <w:rFonts w:cs="Times New Roman"/>
          <w:spacing w:val="-2"/>
          <w:sz w:val="28"/>
          <w:szCs w:val="28"/>
        </w:rPr>
        <w:t>Stratejilerin</w:t>
      </w:r>
      <w:r>
        <w:rPr>
          <w:rFonts w:cs="Times New Roman"/>
          <w:spacing w:val="2"/>
          <w:sz w:val="28"/>
          <w:szCs w:val="28"/>
        </w:rPr>
        <w:t xml:space="preserve"> </w:t>
      </w:r>
      <w:r>
        <w:rPr>
          <w:rFonts w:cs="Times New Roman"/>
          <w:spacing w:val="-2"/>
          <w:sz w:val="28"/>
          <w:szCs w:val="28"/>
        </w:rPr>
        <w:t>Belirlenmesi</w:t>
      </w:r>
    </w:p>
    <w:p w14:paraId="42FEF2B6" w14:textId="77777777" w:rsidR="007F5B5A" w:rsidRDefault="007F5B5A" w:rsidP="007F5B5A">
      <w:pPr>
        <w:pStyle w:val="Textbody"/>
        <w:spacing w:before="252" w:line="360" w:lineRule="auto"/>
        <w:ind w:left="958" w:right="1127"/>
        <w:jc w:val="both"/>
      </w:pPr>
      <w:r>
        <w:rPr>
          <w:rFonts w:cs="Times New Roman"/>
        </w:rPr>
        <w:t>Stratejiler,</w:t>
      </w:r>
      <w:r>
        <w:rPr>
          <w:rFonts w:cs="Times New Roman"/>
          <w:spacing w:val="-8"/>
        </w:rPr>
        <w:t xml:space="preserve"> </w:t>
      </w:r>
      <w:r>
        <w:rPr>
          <w:rFonts w:cs="Times New Roman"/>
        </w:rPr>
        <w:t>okul/kurumun</w:t>
      </w:r>
      <w:r>
        <w:rPr>
          <w:rFonts w:cs="Times New Roman"/>
          <w:spacing w:val="-10"/>
        </w:rPr>
        <w:t xml:space="preserve"> </w:t>
      </w:r>
      <w:r>
        <w:rPr>
          <w:rFonts w:cs="Times New Roman"/>
        </w:rPr>
        <w:t>hedeflerine</w:t>
      </w:r>
      <w:r>
        <w:rPr>
          <w:rFonts w:cs="Times New Roman"/>
          <w:spacing w:val="-9"/>
        </w:rPr>
        <w:t xml:space="preserve"> </w:t>
      </w:r>
      <w:r>
        <w:rPr>
          <w:rFonts w:cs="Times New Roman"/>
        </w:rPr>
        <w:t>nasıl</w:t>
      </w:r>
      <w:r>
        <w:rPr>
          <w:rFonts w:cs="Times New Roman"/>
          <w:spacing w:val="-12"/>
        </w:rPr>
        <w:t xml:space="preserve"> </w:t>
      </w:r>
      <w:r>
        <w:rPr>
          <w:rFonts w:cs="Times New Roman"/>
        </w:rPr>
        <w:t>ulaşılacağını</w:t>
      </w:r>
      <w:r>
        <w:rPr>
          <w:rFonts w:cs="Times New Roman"/>
          <w:spacing w:val="-10"/>
        </w:rPr>
        <w:t xml:space="preserve"> </w:t>
      </w:r>
      <w:r>
        <w:rPr>
          <w:rFonts w:cs="Times New Roman"/>
        </w:rPr>
        <w:t>gösteren</w:t>
      </w:r>
      <w:r>
        <w:rPr>
          <w:rFonts w:cs="Times New Roman"/>
          <w:spacing w:val="-12"/>
        </w:rPr>
        <w:t xml:space="preserve"> </w:t>
      </w:r>
      <w:r>
        <w:rPr>
          <w:rFonts w:cs="Times New Roman"/>
        </w:rPr>
        <w:t>kararlar</w:t>
      </w:r>
      <w:r>
        <w:rPr>
          <w:rFonts w:cs="Times New Roman"/>
          <w:spacing w:val="-12"/>
        </w:rPr>
        <w:t xml:space="preserve"> </w:t>
      </w:r>
      <w:r>
        <w:rPr>
          <w:rFonts w:cs="Times New Roman"/>
        </w:rPr>
        <w:t>bütünüdür.</w:t>
      </w:r>
      <w:r>
        <w:rPr>
          <w:rFonts w:cs="Times New Roman"/>
          <w:spacing w:val="-6"/>
        </w:rPr>
        <w:t xml:space="preserve"> </w:t>
      </w:r>
      <w:r>
        <w:rPr>
          <w:rFonts w:cs="Times New Roman"/>
        </w:rPr>
        <w:t>İyi belirlenmiş stratejiler olmaksızın hedefleri etkili bir biçimde uygulamaya geçirmek mümkün değildir. Stratejiler, hedeflere yönelik belirlenir. Bir hedef için alternatif stratejiler değerlendirilerek bunlar arasından uygun görülenlere planda yer verilmiştir. Stratejiler oluşturulurken okul/kurumun kaynakları ve farklı alanlardaki yetkinliği göz önünde bulundurulur. Stratejiler, hedeflerin hangi faaliyetlerle uygulamaya geçirileceğinin çerçevesini çizer.</w:t>
      </w:r>
    </w:p>
    <w:p w14:paraId="49B21B1D" w14:textId="77777777" w:rsidR="007F5B5A" w:rsidRDefault="007F5B5A" w:rsidP="007F5B5A">
      <w:pPr>
        <w:pStyle w:val="Textbody"/>
        <w:spacing w:before="3"/>
        <w:ind w:left="958"/>
        <w:jc w:val="both"/>
      </w:pPr>
      <w:r>
        <w:rPr>
          <w:rFonts w:cs="Times New Roman"/>
          <w:spacing w:val="-2"/>
        </w:rPr>
        <w:t>Stratejiler</w:t>
      </w:r>
      <w:r>
        <w:rPr>
          <w:rFonts w:cs="Times New Roman"/>
          <w:spacing w:val="-6"/>
        </w:rPr>
        <w:t xml:space="preserve"> </w:t>
      </w:r>
      <w:r>
        <w:rPr>
          <w:rFonts w:cs="Times New Roman"/>
          <w:spacing w:val="-2"/>
        </w:rPr>
        <w:t>oluşturulurken</w:t>
      </w:r>
      <w:r>
        <w:rPr>
          <w:rFonts w:cs="Times New Roman"/>
          <w:spacing w:val="1"/>
        </w:rPr>
        <w:t xml:space="preserve"> </w:t>
      </w:r>
      <w:r>
        <w:rPr>
          <w:rFonts w:cs="Times New Roman"/>
          <w:spacing w:val="-2"/>
        </w:rPr>
        <w:t>aşağıdaki sorular</w:t>
      </w:r>
      <w:r>
        <w:rPr>
          <w:rFonts w:cs="Times New Roman"/>
          <w:spacing w:val="-4"/>
        </w:rPr>
        <w:t xml:space="preserve"> </w:t>
      </w:r>
      <w:r>
        <w:rPr>
          <w:rFonts w:cs="Times New Roman"/>
          <w:spacing w:val="-2"/>
        </w:rPr>
        <w:t>cevaplanmıştır:</w:t>
      </w:r>
    </w:p>
    <w:p w14:paraId="50C7100F" w14:textId="77777777" w:rsidR="007F5B5A" w:rsidRDefault="007F5B5A" w:rsidP="00CF6B40">
      <w:pPr>
        <w:pStyle w:val="ListeParagraf"/>
        <w:widowControl/>
        <w:numPr>
          <w:ilvl w:val="2"/>
          <w:numId w:val="39"/>
        </w:numPr>
        <w:tabs>
          <w:tab w:val="left" w:pos="3110"/>
        </w:tabs>
        <w:suppressAutoHyphens/>
        <w:autoSpaceDE/>
        <w:spacing w:before="140"/>
        <w:ind w:left="1432"/>
        <w:textAlignment w:val="baseline"/>
      </w:pPr>
      <w:r>
        <w:rPr>
          <w:rFonts w:cs="Times New Roman"/>
          <w:sz w:val="24"/>
          <w:szCs w:val="24"/>
        </w:rPr>
        <w:t>Hedeflere</w:t>
      </w:r>
      <w:r>
        <w:rPr>
          <w:rFonts w:cs="Times New Roman"/>
          <w:spacing w:val="-7"/>
          <w:sz w:val="24"/>
          <w:szCs w:val="24"/>
        </w:rPr>
        <w:t xml:space="preserve"> </w:t>
      </w:r>
      <w:r>
        <w:rPr>
          <w:rFonts w:cs="Times New Roman"/>
          <w:sz w:val="24"/>
          <w:szCs w:val="24"/>
        </w:rPr>
        <w:t>ulaşmada</w:t>
      </w:r>
      <w:r>
        <w:rPr>
          <w:rFonts w:cs="Times New Roman"/>
          <w:spacing w:val="-4"/>
          <w:sz w:val="24"/>
          <w:szCs w:val="24"/>
        </w:rPr>
        <w:t xml:space="preserve"> </w:t>
      </w:r>
      <w:r>
        <w:rPr>
          <w:rFonts w:cs="Times New Roman"/>
          <w:sz w:val="24"/>
          <w:szCs w:val="24"/>
        </w:rPr>
        <w:t>karşılaşılabilecek</w:t>
      </w:r>
      <w:r>
        <w:rPr>
          <w:rFonts w:cs="Times New Roman"/>
          <w:spacing w:val="-10"/>
          <w:sz w:val="24"/>
          <w:szCs w:val="24"/>
        </w:rPr>
        <w:t xml:space="preserve"> </w:t>
      </w:r>
      <w:r>
        <w:rPr>
          <w:rFonts w:cs="Times New Roman"/>
          <w:sz w:val="24"/>
          <w:szCs w:val="24"/>
        </w:rPr>
        <w:t>sorunlar</w:t>
      </w:r>
      <w:r>
        <w:rPr>
          <w:rFonts w:cs="Times New Roman"/>
          <w:spacing w:val="-4"/>
          <w:sz w:val="24"/>
          <w:szCs w:val="24"/>
        </w:rPr>
        <w:t xml:space="preserve"> </w:t>
      </w:r>
      <w:r>
        <w:rPr>
          <w:rFonts w:cs="Times New Roman"/>
          <w:spacing w:val="-2"/>
          <w:sz w:val="24"/>
          <w:szCs w:val="24"/>
        </w:rPr>
        <w:t>nelerdir?</w:t>
      </w:r>
    </w:p>
    <w:p w14:paraId="7FBFF832" w14:textId="77777777" w:rsidR="007F5B5A" w:rsidRDefault="007F5B5A" w:rsidP="00CF6B40">
      <w:pPr>
        <w:pStyle w:val="ListeParagraf"/>
        <w:widowControl/>
        <w:numPr>
          <w:ilvl w:val="2"/>
          <w:numId w:val="39"/>
        </w:numPr>
        <w:tabs>
          <w:tab w:val="left" w:pos="3110"/>
        </w:tabs>
        <w:suppressAutoHyphens/>
        <w:autoSpaceDE/>
        <w:spacing w:before="142"/>
        <w:ind w:left="1432"/>
        <w:textAlignment w:val="baseline"/>
      </w:pPr>
      <w:r>
        <w:rPr>
          <w:rFonts w:cs="Times New Roman"/>
          <w:sz w:val="24"/>
          <w:szCs w:val="24"/>
        </w:rPr>
        <w:t>Hedeflere</w:t>
      </w:r>
      <w:r>
        <w:rPr>
          <w:rFonts w:cs="Times New Roman"/>
          <w:spacing w:val="-4"/>
          <w:sz w:val="24"/>
          <w:szCs w:val="24"/>
        </w:rPr>
        <w:t xml:space="preserve"> </w:t>
      </w:r>
      <w:r>
        <w:rPr>
          <w:rFonts w:cs="Times New Roman"/>
          <w:sz w:val="24"/>
          <w:szCs w:val="24"/>
        </w:rPr>
        <w:t>ulaşmak</w:t>
      </w:r>
      <w:r>
        <w:rPr>
          <w:rFonts w:cs="Times New Roman"/>
          <w:spacing w:val="-5"/>
          <w:sz w:val="24"/>
          <w:szCs w:val="24"/>
        </w:rPr>
        <w:t xml:space="preserve"> </w:t>
      </w:r>
      <w:r>
        <w:rPr>
          <w:rFonts w:cs="Times New Roman"/>
          <w:sz w:val="24"/>
          <w:szCs w:val="24"/>
        </w:rPr>
        <w:t>için</w:t>
      </w:r>
      <w:r>
        <w:rPr>
          <w:rFonts w:cs="Times New Roman"/>
          <w:spacing w:val="-3"/>
          <w:sz w:val="24"/>
          <w:szCs w:val="24"/>
        </w:rPr>
        <w:t xml:space="preserve"> </w:t>
      </w:r>
      <w:r>
        <w:rPr>
          <w:rFonts w:cs="Times New Roman"/>
          <w:sz w:val="24"/>
          <w:szCs w:val="24"/>
        </w:rPr>
        <w:t>izlenebilecek</w:t>
      </w:r>
      <w:r>
        <w:rPr>
          <w:rFonts w:cs="Times New Roman"/>
          <w:spacing w:val="-4"/>
          <w:sz w:val="24"/>
          <w:szCs w:val="24"/>
        </w:rPr>
        <w:t xml:space="preserve"> </w:t>
      </w:r>
      <w:r>
        <w:rPr>
          <w:rFonts w:cs="Times New Roman"/>
          <w:sz w:val="24"/>
          <w:szCs w:val="24"/>
        </w:rPr>
        <w:t>alternatif</w:t>
      </w:r>
      <w:r>
        <w:rPr>
          <w:rFonts w:cs="Times New Roman"/>
          <w:spacing w:val="-8"/>
          <w:sz w:val="24"/>
          <w:szCs w:val="24"/>
        </w:rPr>
        <w:t xml:space="preserve"> </w:t>
      </w:r>
      <w:r>
        <w:rPr>
          <w:rFonts w:cs="Times New Roman"/>
          <w:sz w:val="24"/>
          <w:szCs w:val="24"/>
        </w:rPr>
        <w:t>yol</w:t>
      </w:r>
      <w:r>
        <w:rPr>
          <w:rFonts w:cs="Times New Roman"/>
          <w:spacing w:val="-5"/>
          <w:sz w:val="24"/>
          <w:szCs w:val="24"/>
        </w:rPr>
        <w:t xml:space="preserve"> </w:t>
      </w:r>
      <w:r>
        <w:rPr>
          <w:rFonts w:cs="Times New Roman"/>
          <w:sz w:val="24"/>
          <w:szCs w:val="24"/>
        </w:rPr>
        <w:t>ve</w:t>
      </w:r>
      <w:r>
        <w:rPr>
          <w:rFonts w:cs="Times New Roman"/>
          <w:spacing w:val="-3"/>
          <w:sz w:val="24"/>
          <w:szCs w:val="24"/>
        </w:rPr>
        <w:t xml:space="preserve"> </w:t>
      </w:r>
      <w:r>
        <w:rPr>
          <w:rFonts w:cs="Times New Roman"/>
          <w:sz w:val="24"/>
          <w:szCs w:val="24"/>
        </w:rPr>
        <w:t>yöntemler</w:t>
      </w:r>
      <w:r>
        <w:rPr>
          <w:rFonts w:cs="Times New Roman"/>
          <w:spacing w:val="-3"/>
          <w:sz w:val="24"/>
          <w:szCs w:val="24"/>
        </w:rPr>
        <w:t xml:space="preserve"> </w:t>
      </w:r>
      <w:r>
        <w:rPr>
          <w:rFonts w:cs="Times New Roman"/>
          <w:spacing w:val="-2"/>
          <w:sz w:val="24"/>
          <w:szCs w:val="24"/>
        </w:rPr>
        <w:t>nelerdir?</w:t>
      </w:r>
    </w:p>
    <w:p w14:paraId="02A193D3" w14:textId="77777777" w:rsidR="007F5B5A" w:rsidRDefault="007F5B5A" w:rsidP="00CF6B40">
      <w:pPr>
        <w:pStyle w:val="ListeParagraf"/>
        <w:widowControl/>
        <w:numPr>
          <w:ilvl w:val="2"/>
          <w:numId w:val="39"/>
        </w:numPr>
        <w:tabs>
          <w:tab w:val="left" w:pos="3110"/>
        </w:tabs>
        <w:suppressAutoHyphens/>
        <w:autoSpaceDE/>
        <w:spacing w:before="140"/>
        <w:ind w:left="1432"/>
        <w:textAlignment w:val="baseline"/>
      </w:pPr>
      <w:r>
        <w:rPr>
          <w:rFonts w:cs="Times New Roman"/>
          <w:sz w:val="24"/>
          <w:szCs w:val="24"/>
        </w:rPr>
        <w:t>Alternatiflerin</w:t>
      </w:r>
      <w:r>
        <w:rPr>
          <w:rFonts w:cs="Times New Roman"/>
          <w:spacing w:val="-7"/>
          <w:sz w:val="24"/>
          <w:szCs w:val="24"/>
        </w:rPr>
        <w:t xml:space="preserve"> </w:t>
      </w:r>
      <w:r>
        <w:rPr>
          <w:rFonts w:cs="Times New Roman"/>
          <w:sz w:val="24"/>
          <w:szCs w:val="24"/>
        </w:rPr>
        <w:t>maliyetleri</w:t>
      </w:r>
      <w:r>
        <w:rPr>
          <w:rFonts w:cs="Times New Roman"/>
          <w:spacing w:val="-3"/>
          <w:sz w:val="24"/>
          <w:szCs w:val="24"/>
        </w:rPr>
        <w:t xml:space="preserve"> </w:t>
      </w:r>
      <w:r>
        <w:rPr>
          <w:rFonts w:cs="Times New Roman"/>
          <w:sz w:val="24"/>
          <w:szCs w:val="24"/>
        </w:rPr>
        <w:t>ile</w:t>
      </w:r>
      <w:r>
        <w:rPr>
          <w:rFonts w:cs="Times New Roman"/>
          <w:spacing w:val="-3"/>
          <w:sz w:val="24"/>
          <w:szCs w:val="24"/>
        </w:rPr>
        <w:t xml:space="preserve"> </w:t>
      </w:r>
      <w:r>
        <w:rPr>
          <w:rFonts w:cs="Times New Roman"/>
          <w:sz w:val="24"/>
          <w:szCs w:val="24"/>
        </w:rPr>
        <w:t>olumlu</w:t>
      </w:r>
      <w:r>
        <w:rPr>
          <w:rFonts w:cs="Times New Roman"/>
          <w:spacing w:val="-8"/>
          <w:sz w:val="24"/>
          <w:szCs w:val="24"/>
        </w:rPr>
        <w:t xml:space="preserve"> </w:t>
      </w:r>
      <w:r>
        <w:rPr>
          <w:rFonts w:cs="Times New Roman"/>
          <w:sz w:val="24"/>
          <w:szCs w:val="24"/>
        </w:rPr>
        <w:t>ve</w:t>
      </w:r>
      <w:r>
        <w:rPr>
          <w:rFonts w:cs="Times New Roman"/>
          <w:spacing w:val="-3"/>
          <w:sz w:val="24"/>
          <w:szCs w:val="24"/>
        </w:rPr>
        <w:t xml:space="preserve"> </w:t>
      </w:r>
      <w:r>
        <w:rPr>
          <w:rFonts w:cs="Times New Roman"/>
          <w:sz w:val="24"/>
          <w:szCs w:val="24"/>
        </w:rPr>
        <w:t>olumsuz</w:t>
      </w:r>
      <w:r>
        <w:rPr>
          <w:rFonts w:cs="Times New Roman"/>
          <w:spacing w:val="-8"/>
          <w:sz w:val="24"/>
          <w:szCs w:val="24"/>
        </w:rPr>
        <w:t xml:space="preserve"> </w:t>
      </w:r>
      <w:r>
        <w:rPr>
          <w:rFonts w:cs="Times New Roman"/>
          <w:sz w:val="24"/>
          <w:szCs w:val="24"/>
        </w:rPr>
        <w:t>yönleri</w:t>
      </w:r>
      <w:r>
        <w:rPr>
          <w:rFonts w:cs="Times New Roman"/>
          <w:spacing w:val="-4"/>
          <w:sz w:val="24"/>
          <w:szCs w:val="24"/>
        </w:rPr>
        <w:t xml:space="preserve"> </w:t>
      </w:r>
      <w:r>
        <w:rPr>
          <w:rFonts w:cs="Times New Roman"/>
          <w:spacing w:val="-2"/>
          <w:sz w:val="24"/>
          <w:szCs w:val="24"/>
        </w:rPr>
        <w:t>nelerdir?</w:t>
      </w:r>
    </w:p>
    <w:p w14:paraId="0BB0AA4C" w14:textId="77777777" w:rsidR="007F5B5A" w:rsidRDefault="007F5B5A" w:rsidP="007F5B5A">
      <w:pPr>
        <w:pStyle w:val="Standard"/>
        <w:rPr>
          <w:rFonts w:ascii="Times New Roman" w:hAnsi="Times New Roman" w:cs="Times New Roman"/>
          <w:sz w:val="24"/>
          <w:szCs w:val="24"/>
        </w:rPr>
      </w:pPr>
    </w:p>
    <w:p w14:paraId="136D8AF4" w14:textId="77777777" w:rsidR="00881D5A" w:rsidRDefault="00881D5A" w:rsidP="007F5B5A">
      <w:pPr>
        <w:pStyle w:val="Standard"/>
        <w:rPr>
          <w:rFonts w:ascii="Times New Roman" w:hAnsi="Times New Roman" w:cs="Times New Roman"/>
          <w:sz w:val="24"/>
          <w:szCs w:val="24"/>
        </w:rPr>
      </w:pPr>
    </w:p>
    <w:p w14:paraId="1381D246" w14:textId="77777777" w:rsidR="007F5B5A" w:rsidRDefault="007F5B5A" w:rsidP="007F5B5A">
      <w:pPr>
        <w:pStyle w:val="Standard"/>
      </w:pPr>
      <w:r>
        <w:rPr>
          <w:rFonts w:ascii="Times New Roman" w:hAnsi="Times New Roman" w:cs="Times New Roman"/>
          <w:b/>
        </w:rPr>
        <w:lastRenderedPageBreak/>
        <w:t xml:space="preserve">      </w:t>
      </w:r>
      <w:r>
        <w:rPr>
          <w:rFonts w:cs="Times New Roman"/>
          <w:b/>
          <w:color w:val="00B0F0"/>
          <w:sz w:val="26"/>
          <w:szCs w:val="26"/>
        </w:rPr>
        <w:t xml:space="preserve">TEMA </w:t>
      </w:r>
      <w:proofErr w:type="gramStart"/>
      <w:r>
        <w:rPr>
          <w:rFonts w:cs="Times New Roman"/>
          <w:b/>
          <w:color w:val="00B0F0"/>
          <w:sz w:val="26"/>
          <w:szCs w:val="26"/>
        </w:rPr>
        <w:t>1 :</w:t>
      </w:r>
      <w:r>
        <w:rPr>
          <w:rFonts w:cs="Times New Roman"/>
          <w:b/>
          <w:color w:val="00B0F0"/>
          <w:spacing w:val="-2"/>
          <w:sz w:val="26"/>
          <w:szCs w:val="26"/>
        </w:rPr>
        <w:t xml:space="preserve"> </w:t>
      </w:r>
      <w:r>
        <w:rPr>
          <w:rFonts w:cs="Times New Roman"/>
          <w:b/>
          <w:color w:val="00B0F0"/>
          <w:sz w:val="26"/>
          <w:szCs w:val="26"/>
        </w:rPr>
        <w:t>EĞİTİM</w:t>
      </w:r>
      <w:proofErr w:type="gramEnd"/>
      <w:r>
        <w:rPr>
          <w:rFonts w:cs="Times New Roman"/>
          <w:b/>
          <w:color w:val="00B0F0"/>
          <w:spacing w:val="1"/>
          <w:sz w:val="26"/>
          <w:szCs w:val="26"/>
        </w:rPr>
        <w:t xml:space="preserve"> </w:t>
      </w:r>
      <w:r>
        <w:rPr>
          <w:rFonts w:cs="Times New Roman"/>
          <w:b/>
          <w:color w:val="00B0F0"/>
          <w:sz w:val="26"/>
          <w:szCs w:val="26"/>
        </w:rPr>
        <w:t>ÖĞRETİME ERİŞİM VE KATILIM</w:t>
      </w:r>
    </w:p>
    <w:p w14:paraId="766C756C" w14:textId="54846713" w:rsidR="007F5B5A" w:rsidRDefault="007F5B5A" w:rsidP="007F5B5A">
      <w:pPr>
        <w:pStyle w:val="Standard"/>
        <w:spacing w:before="1"/>
        <w:ind w:left="351"/>
      </w:pPr>
      <w:r>
        <w:rPr>
          <w:rFonts w:ascii="Times New Roman" w:hAnsi="Times New Roman" w:cs="Times New Roman"/>
          <w:b/>
          <w:sz w:val="24"/>
        </w:rPr>
        <w:t>Tablo</w:t>
      </w:r>
      <w:r>
        <w:rPr>
          <w:rFonts w:ascii="Times New Roman" w:hAnsi="Times New Roman" w:cs="Times New Roman"/>
          <w:b/>
          <w:spacing w:val="-6"/>
          <w:sz w:val="24"/>
        </w:rPr>
        <w:t xml:space="preserve"> </w:t>
      </w:r>
      <w:r w:rsidR="002C2252">
        <w:rPr>
          <w:rFonts w:ascii="Times New Roman" w:hAnsi="Times New Roman" w:cs="Times New Roman"/>
          <w:b/>
          <w:sz w:val="24"/>
        </w:rPr>
        <w:t>46</w:t>
      </w:r>
      <w:r>
        <w:rPr>
          <w:rFonts w:ascii="Times New Roman" w:hAnsi="Times New Roman" w:cs="Times New Roman"/>
          <w:b/>
          <w:sz w:val="24"/>
        </w:rPr>
        <w:t>.</w:t>
      </w:r>
      <w:r>
        <w:rPr>
          <w:rFonts w:ascii="Times New Roman" w:hAnsi="Times New Roman" w:cs="Times New Roman"/>
          <w:b/>
          <w:spacing w:val="-11"/>
          <w:sz w:val="24"/>
        </w:rPr>
        <w:t xml:space="preserve"> Stratejik </w:t>
      </w:r>
      <w:r>
        <w:rPr>
          <w:rFonts w:ascii="Times New Roman" w:hAnsi="Times New Roman" w:cs="Times New Roman"/>
          <w:b/>
          <w:sz w:val="24"/>
        </w:rPr>
        <w:t>Amaç 1,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tbl>
      <w:tblPr>
        <w:tblW w:w="10593" w:type="dxa"/>
        <w:tblInd w:w="296" w:type="dxa"/>
        <w:tblLayout w:type="fixed"/>
        <w:tblCellMar>
          <w:left w:w="10" w:type="dxa"/>
          <w:right w:w="10" w:type="dxa"/>
        </w:tblCellMar>
        <w:tblLook w:val="0000" w:firstRow="0" w:lastRow="0" w:firstColumn="0" w:lastColumn="0" w:noHBand="0" w:noVBand="0"/>
      </w:tblPr>
      <w:tblGrid>
        <w:gridCol w:w="1485"/>
        <w:gridCol w:w="9108"/>
      </w:tblGrid>
      <w:tr w:rsidR="007F5B5A" w14:paraId="6026B679" w14:textId="77777777" w:rsidTr="007F5B5A">
        <w:trPr>
          <w:trHeight w:val="500"/>
        </w:trPr>
        <w:tc>
          <w:tcPr>
            <w:tcW w:w="148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9E1B56C" w14:textId="77777777" w:rsidR="007F5B5A" w:rsidRDefault="007F5B5A" w:rsidP="005255EA">
            <w:pPr>
              <w:pStyle w:val="TableParagraph"/>
              <w:spacing w:line="231" w:lineRule="exact"/>
              <w:ind w:left="2"/>
            </w:pPr>
            <w:r>
              <w:rPr>
                <w:rFonts w:ascii="Times New Roman" w:hAnsi="Times New Roman" w:cs="Times New Roman"/>
                <w:b/>
                <w:sz w:val="20"/>
              </w:rPr>
              <w:t>Amaç</w:t>
            </w:r>
            <w:r>
              <w:rPr>
                <w:rFonts w:ascii="Times New Roman" w:hAnsi="Times New Roman" w:cs="Times New Roman"/>
                <w:b/>
                <w:spacing w:val="-9"/>
                <w:sz w:val="20"/>
              </w:rPr>
              <w:t xml:space="preserve"> </w:t>
            </w:r>
            <w:r>
              <w:rPr>
                <w:rFonts w:ascii="Times New Roman" w:hAnsi="Times New Roman" w:cs="Times New Roman"/>
                <w:b/>
                <w:spacing w:val="-10"/>
                <w:sz w:val="20"/>
              </w:rPr>
              <w:t>1.</w:t>
            </w:r>
          </w:p>
        </w:tc>
        <w:tc>
          <w:tcPr>
            <w:tcW w:w="910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2F9B1CC" w14:textId="77777777" w:rsidR="007F5B5A" w:rsidRDefault="007F5B5A" w:rsidP="005255EA">
            <w:pPr>
              <w:pStyle w:val="TableParagraph"/>
              <w:spacing w:line="239" w:lineRule="exact"/>
              <w:ind w:left="4"/>
            </w:pPr>
            <w:r>
              <w:rPr>
                <w:rFonts w:ascii="Times New Roman" w:hAnsi="Times New Roman" w:cs="Times New Roman"/>
                <w:b/>
              </w:rPr>
              <w:t>A1.</w:t>
            </w:r>
            <w:r>
              <w:rPr>
                <w:rFonts w:ascii="Times New Roman" w:hAnsi="Times New Roman" w:cs="Times New Roman"/>
                <w:spacing w:val="-7"/>
              </w:rPr>
              <w:t xml:space="preserve"> </w:t>
            </w:r>
            <w:r>
              <w:rPr>
                <w:rStyle w:val="fontstyle01"/>
                <w:rFonts w:ascii="Times New Roman" w:hAnsi="Times New Roman" w:cs="Times New Roman"/>
              </w:rPr>
              <w:t>Öğrencilerin eğitim ve öğretime etkin katılımlarıyla tamamlamalarını sağlamak.</w:t>
            </w:r>
          </w:p>
        </w:tc>
      </w:tr>
      <w:tr w:rsidR="007F5B5A" w14:paraId="5EDF59A7" w14:textId="77777777" w:rsidTr="007F5B5A">
        <w:trPr>
          <w:trHeight w:val="490"/>
        </w:trPr>
        <w:tc>
          <w:tcPr>
            <w:tcW w:w="148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8333837" w14:textId="77777777" w:rsidR="007F5B5A" w:rsidRDefault="007F5B5A" w:rsidP="005255EA">
            <w:pPr>
              <w:pStyle w:val="TableParagraph"/>
              <w:spacing w:line="231" w:lineRule="exact"/>
              <w:ind w:left="2"/>
            </w:pPr>
            <w:r>
              <w:rPr>
                <w:rFonts w:ascii="Times New Roman" w:hAnsi="Times New Roman" w:cs="Times New Roman"/>
                <w:b/>
                <w:sz w:val="20"/>
              </w:rPr>
              <w:t>Hedef</w:t>
            </w:r>
            <w:r>
              <w:rPr>
                <w:rFonts w:ascii="Times New Roman" w:hAnsi="Times New Roman" w:cs="Times New Roman"/>
                <w:b/>
                <w:spacing w:val="-10"/>
                <w:sz w:val="20"/>
              </w:rPr>
              <w:t xml:space="preserve"> </w:t>
            </w:r>
            <w:proofErr w:type="gramStart"/>
            <w:r>
              <w:rPr>
                <w:rFonts w:ascii="Times New Roman" w:hAnsi="Times New Roman" w:cs="Times New Roman"/>
                <w:b/>
                <w:spacing w:val="-5"/>
                <w:sz w:val="20"/>
              </w:rPr>
              <w:t>1.1</w:t>
            </w:r>
            <w:proofErr w:type="gramEnd"/>
            <w:r>
              <w:rPr>
                <w:rFonts w:ascii="Times New Roman" w:hAnsi="Times New Roman" w:cs="Times New Roman"/>
                <w:b/>
                <w:spacing w:val="-5"/>
                <w:sz w:val="20"/>
              </w:rPr>
              <w:t>.</w:t>
            </w:r>
          </w:p>
        </w:tc>
        <w:tc>
          <w:tcPr>
            <w:tcW w:w="9108"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70008446" w14:textId="77777777" w:rsidR="007F5B5A" w:rsidRDefault="007F5B5A" w:rsidP="005255EA">
            <w:pPr>
              <w:pStyle w:val="Standard"/>
            </w:pPr>
            <w:r>
              <w:rPr>
                <w:rFonts w:ascii="Times New Roman" w:hAnsi="Times New Roman" w:cs="Times New Roman"/>
                <w:b/>
              </w:rPr>
              <w:t>H1.1.</w:t>
            </w:r>
            <w:r>
              <w:rPr>
                <w:rFonts w:ascii="Times New Roman" w:hAnsi="Times New Roman" w:cs="Times New Roman"/>
                <w:spacing w:val="-7"/>
              </w:rPr>
              <w:t xml:space="preserve"> </w:t>
            </w:r>
            <w:r>
              <w:rPr>
                <w:rStyle w:val="fontstyle01"/>
                <w:rFonts w:ascii="Times New Roman" w:hAnsi="Times New Roman" w:cs="Times New Roman"/>
              </w:rPr>
              <w:t>Öğrencilerin okula erişim, devam ve okulu tamamlama oranları artırılacaktır.</w:t>
            </w:r>
          </w:p>
        </w:tc>
      </w:tr>
    </w:tbl>
    <w:p w14:paraId="397F4EFC" w14:textId="77777777" w:rsidR="007F5B5A" w:rsidRDefault="007F5B5A" w:rsidP="007F5B5A">
      <w:pPr>
        <w:pStyle w:val="Textbody"/>
        <w:spacing w:before="68"/>
        <w:rPr>
          <w:rFonts w:ascii="Times New Roman" w:hAnsi="Times New Roman" w:cs="Times New Roman"/>
          <w:sz w:val="20"/>
        </w:rPr>
      </w:pPr>
    </w:p>
    <w:tbl>
      <w:tblPr>
        <w:tblW w:w="10665" w:type="dxa"/>
        <w:tblInd w:w="254" w:type="dxa"/>
        <w:tblLayout w:type="fixed"/>
        <w:tblCellMar>
          <w:left w:w="10" w:type="dxa"/>
          <w:right w:w="10" w:type="dxa"/>
        </w:tblCellMar>
        <w:tblLook w:val="0000" w:firstRow="0" w:lastRow="0" w:firstColumn="0" w:lastColumn="0" w:noHBand="0" w:noVBand="0"/>
      </w:tblPr>
      <w:tblGrid>
        <w:gridCol w:w="2979"/>
        <w:gridCol w:w="1259"/>
        <w:gridCol w:w="1021"/>
        <w:gridCol w:w="730"/>
        <w:gridCol w:w="661"/>
        <w:gridCol w:w="740"/>
        <w:gridCol w:w="741"/>
        <w:gridCol w:w="741"/>
        <w:gridCol w:w="889"/>
        <w:gridCol w:w="878"/>
        <w:gridCol w:w="26"/>
      </w:tblGrid>
      <w:tr w:rsidR="007F5B5A" w14:paraId="3ADA0B5D" w14:textId="77777777" w:rsidTr="007F5B5A">
        <w:trPr>
          <w:gridAfter w:val="1"/>
          <w:wAfter w:w="25" w:type="dxa"/>
          <w:trHeight w:val="705"/>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405E1ED" w14:textId="77777777" w:rsidR="007F5B5A" w:rsidRDefault="007F5B5A" w:rsidP="005255EA">
            <w:pPr>
              <w:pStyle w:val="TableParagraph"/>
              <w:spacing w:line="231"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25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0B92CC5" w14:textId="77777777" w:rsidR="007F5B5A" w:rsidRDefault="007F5B5A"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6AF75C14" w14:textId="77777777" w:rsidR="007F5B5A" w:rsidRDefault="007F5B5A"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02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E94554A" w14:textId="77777777" w:rsidR="007F5B5A" w:rsidRDefault="007F5B5A" w:rsidP="005255EA">
            <w:pPr>
              <w:pStyle w:val="TableParagraph"/>
              <w:spacing w:line="234" w:lineRule="exact"/>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0B98D2A0" w14:textId="77777777" w:rsidR="007F5B5A" w:rsidRDefault="007F5B5A" w:rsidP="005255EA">
            <w:pPr>
              <w:pStyle w:val="TableParagraph"/>
              <w:spacing w:before="118"/>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73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0D4F655" w14:textId="77777777" w:rsidR="007F5B5A" w:rsidRDefault="007F5B5A" w:rsidP="005255EA">
            <w:pPr>
              <w:pStyle w:val="TableParagraph"/>
              <w:snapToGrid w:val="0"/>
              <w:spacing w:before="125"/>
              <w:jc w:val="center"/>
              <w:rPr>
                <w:rFonts w:ascii="Times New Roman" w:hAnsi="Times New Roman" w:cs="Times New Roman"/>
                <w:sz w:val="20"/>
              </w:rPr>
            </w:pPr>
          </w:p>
          <w:p w14:paraId="04FAC2D2" w14:textId="77777777" w:rsidR="007F5B5A" w:rsidRDefault="007F5B5A"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66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3109EA6" w14:textId="77777777" w:rsidR="007F5B5A" w:rsidRDefault="007F5B5A" w:rsidP="005255EA">
            <w:pPr>
              <w:pStyle w:val="TableParagraph"/>
              <w:snapToGrid w:val="0"/>
              <w:spacing w:before="125"/>
              <w:jc w:val="center"/>
              <w:rPr>
                <w:rFonts w:ascii="Times New Roman" w:hAnsi="Times New Roman" w:cs="Times New Roman"/>
                <w:sz w:val="20"/>
              </w:rPr>
            </w:pPr>
          </w:p>
          <w:p w14:paraId="4FA319A9" w14:textId="77777777" w:rsidR="007F5B5A" w:rsidRDefault="007F5B5A"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F1C584D" w14:textId="77777777" w:rsidR="007F5B5A" w:rsidRDefault="007F5B5A" w:rsidP="005255EA">
            <w:pPr>
              <w:pStyle w:val="TableParagraph"/>
              <w:snapToGrid w:val="0"/>
              <w:spacing w:before="125"/>
              <w:jc w:val="center"/>
              <w:rPr>
                <w:rFonts w:ascii="Times New Roman" w:hAnsi="Times New Roman" w:cs="Times New Roman"/>
                <w:sz w:val="20"/>
              </w:rPr>
            </w:pPr>
          </w:p>
          <w:p w14:paraId="3D74536C" w14:textId="77777777" w:rsidR="007F5B5A" w:rsidRDefault="007F5B5A" w:rsidP="005255EA">
            <w:pPr>
              <w:pStyle w:val="TableParagraph"/>
              <w:ind w:left="110"/>
              <w:jc w:val="center"/>
            </w:pP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2B11AB8" w14:textId="77777777" w:rsidR="007F5B5A" w:rsidRDefault="007F5B5A" w:rsidP="005255EA">
            <w:pPr>
              <w:pStyle w:val="TableParagraph"/>
              <w:snapToGrid w:val="0"/>
              <w:spacing w:before="125"/>
              <w:jc w:val="center"/>
              <w:rPr>
                <w:rFonts w:ascii="Times New Roman" w:hAnsi="Times New Roman" w:cs="Times New Roman"/>
                <w:sz w:val="20"/>
              </w:rPr>
            </w:pPr>
          </w:p>
          <w:p w14:paraId="4F5ADF6E" w14:textId="77777777" w:rsidR="007F5B5A" w:rsidRDefault="007F5B5A"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C3A6FF3" w14:textId="77777777" w:rsidR="007F5B5A" w:rsidRDefault="007F5B5A" w:rsidP="005255EA">
            <w:pPr>
              <w:pStyle w:val="TableParagraph"/>
              <w:snapToGrid w:val="0"/>
              <w:spacing w:before="125"/>
              <w:jc w:val="center"/>
              <w:rPr>
                <w:rFonts w:ascii="Times New Roman" w:hAnsi="Times New Roman" w:cs="Times New Roman"/>
                <w:sz w:val="20"/>
              </w:rPr>
            </w:pPr>
          </w:p>
          <w:p w14:paraId="18E5BA2F" w14:textId="77777777" w:rsidR="007F5B5A" w:rsidRDefault="007F5B5A"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88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0246F1F" w14:textId="77777777" w:rsidR="007F5B5A" w:rsidRDefault="007F5B5A"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50C7CE21" w14:textId="77777777" w:rsidR="007F5B5A" w:rsidRDefault="007F5B5A"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878"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1C3BA7F9" w14:textId="77777777" w:rsidR="007F5B5A" w:rsidRDefault="007F5B5A"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37A7C915" w14:textId="77777777" w:rsidR="007F5B5A" w:rsidRDefault="007F5B5A"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7F5B5A" w14:paraId="4D99A613" w14:textId="77777777" w:rsidTr="007F5B5A">
        <w:trPr>
          <w:gridAfter w:val="1"/>
          <w:wAfter w:w="25" w:type="dxa"/>
          <w:trHeight w:val="736"/>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9F2B55E" w14:textId="77777777" w:rsidR="007F5B5A" w:rsidRDefault="007F5B5A" w:rsidP="005255EA">
            <w:pPr>
              <w:pStyle w:val="TableParagraph"/>
              <w:snapToGrid w:val="0"/>
              <w:ind w:left="4" w:right="114"/>
              <w:rPr>
                <w:rFonts w:ascii="Times New Roman" w:hAnsi="Times New Roman" w:cs="Times New Roman"/>
                <w:b/>
                <w:sz w:val="20"/>
              </w:rPr>
            </w:pPr>
          </w:p>
          <w:p w14:paraId="4F24B508" w14:textId="77777777" w:rsidR="007F5B5A" w:rsidRDefault="007F5B5A" w:rsidP="005255EA">
            <w:pPr>
              <w:pStyle w:val="TableParagraph"/>
              <w:ind w:left="4" w:right="114"/>
            </w:pPr>
            <w:r>
              <w:rPr>
                <w:rFonts w:ascii="Times New Roman" w:hAnsi="Times New Roman" w:cs="Times New Roman"/>
                <w:b/>
                <w:sz w:val="20"/>
              </w:rPr>
              <w:t>PG</w:t>
            </w:r>
            <w:r>
              <w:rPr>
                <w:rFonts w:ascii="Times New Roman" w:hAnsi="Times New Roman" w:cs="Times New Roman"/>
                <w:b/>
                <w:spacing w:val="-11"/>
                <w:sz w:val="20"/>
              </w:rPr>
              <w:t xml:space="preserve"> </w:t>
            </w:r>
            <w:r>
              <w:rPr>
                <w:rFonts w:ascii="Times New Roman" w:hAnsi="Times New Roman" w:cs="Times New Roman"/>
                <w:b/>
                <w:sz w:val="20"/>
              </w:rPr>
              <w:t>1.1.1.</w:t>
            </w:r>
            <w:r>
              <w:rPr>
                <w:rFonts w:ascii="Times New Roman" w:hAnsi="Times New Roman" w:cs="Times New Roman"/>
                <w:spacing w:val="-11"/>
                <w:sz w:val="20"/>
              </w:rPr>
              <w:t xml:space="preserve"> </w:t>
            </w:r>
            <w:r>
              <w:rPr>
                <w:rFonts w:ascii="Times New Roman" w:hAnsi="Times New Roman" w:cs="Times New Roman"/>
                <w:sz w:val="20"/>
              </w:rPr>
              <w:t>Bir</w:t>
            </w:r>
            <w:r>
              <w:rPr>
                <w:rFonts w:ascii="Times New Roman" w:hAnsi="Times New Roman" w:cs="Times New Roman"/>
                <w:spacing w:val="-11"/>
                <w:sz w:val="20"/>
              </w:rPr>
              <w:t xml:space="preserve"> </w:t>
            </w:r>
            <w:r>
              <w:rPr>
                <w:rFonts w:ascii="Times New Roman" w:hAnsi="Times New Roman" w:cs="Times New Roman"/>
                <w:sz w:val="20"/>
              </w:rPr>
              <w:t>eğitim</w:t>
            </w:r>
            <w:r>
              <w:rPr>
                <w:rFonts w:ascii="Times New Roman" w:hAnsi="Times New Roman" w:cs="Times New Roman"/>
                <w:spacing w:val="-8"/>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z w:val="20"/>
              </w:rPr>
              <w:t>öğretim yılında devamsızlık süresi 20 günden (mazeretli ve mazeretsiz) fazla olan öğrenci oranı</w:t>
            </w:r>
            <w:r>
              <w:rPr>
                <w:rFonts w:ascii="Times New Roman" w:hAnsi="Times New Roman" w:cs="Times New Roman"/>
                <w:spacing w:val="-4"/>
                <w:sz w:val="20"/>
              </w:rPr>
              <w:t xml:space="preserve"> </w:t>
            </w:r>
            <w:r>
              <w:rPr>
                <w:rFonts w:ascii="Times New Roman" w:hAnsi="Times New Roman" w:cs="Times New Roman"/>
                <w:spacing w:val="-5"/>
                <w:sz w:val="20"/>
              </w:rPr>
              <w:t>(%)</w:t>
            </w:r>
          </w:p>
          <w:p w14:paraId="4E41E499" w14:textId="77777777" w:rsidR="007F5B5A" w:rsidRDefault="007F5B5A" w:rsidP="005255EA">
            <w:pPr>
              <w:pStyle w:val="TableParagraph"/>
              <w:ind w:left="4" w:right="114"/>
              <w:rPr>
                <w:rFonts w:ascii="Times New Roman" w:hAnsi="Times New Roman" w:cs="Times New Roman"/>
                <w:sz w:val="20"/>
              </w:rPr>
            </w:pPr>
          </w:p>
        </w:tc>
        <w:tc>
          <w:tcPr>
            <w:tcW w:w="12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0EBA29D" w14:textId="77777777" w:rsidR="007F5B5A" w:rsidRDefault="007F5B5A" w:rsidP="005255EA">
            <w:pPr>
              <w:pStyle w:val="TableParagraph"/>
              <w:spacing w:line="225" w:lineRule="exact"/>
              <w:ind w:left="6"/>
              <w:jc w:val="center"/>
              <w:rPr>
                <w:rFonts w:ascii="Times New Roman" w:hAnsi="Times New Roman" w:cs="Times New Roman"/>
                <w:spacing w:val="-5"/>
                <w:sz w:val="20"/>
              </w:rPr>
            </w:pPr>
            <w:r>
              <w:rPr>
                <w:rFonts w:ascii="Times New Roman" w:hAnsi="Times New Roman" w:cs="Times New Roman"/>
                <w:spacing w:val="-5"/>
                <w:sz w:val="20"/>
              </w:rPr>
              <w:t>%30</w:t>
            </w:r>
          </w:p>
        </w:tc>
        <w:tc>
          <w:tcPr>
            <w:tcW w:w="102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ACA437D" w14:textId="77777777" w:rsidR="007F5B5A" w:rsidRDefault="007F5B5A" w:rsidP="005255EA">
            <w:pPr>
              <w:pStyle w:val="TableParagraph"/>
              <w:spacing w:line="225" w:lineRule="exact"/>
              <w:ind w:left="11" w:right="2"/>
              <w:jc w:val="center"/>
            </w:pPr>
            <w:r>
              <w:rPr>
                <w:rFonts w:ascii="Times New Roman" w:hAnsi="Times New Roman" w:cs="Times New Roman"/>
                <w:spacing w:val="-3"/>
                <w:sz w:val="20"/>
              </w:rPr>
              <w:t xml:space="preserve"> %</w:t>
            </w:r>
            <w:r>
              <w:rPr>
                <w:rFonts w:ascii="Times New Roman" w:hAnsi="Times New Roman" w:cs="Times New Roman"/>
                <w:spacing w:val="-5"/>
                <w:sz w:val="20"/>
              </w:rPr>
              <w:t>10</w:t>
            </w:r>
          </w:p>
        </w:tc>
        <w:tc>
          <w:tcPr>
            <w:tcW w:w="73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C8C062D" w14:textId="77777777" w:rsidR="007F5B5A" w:rsidRDefault="007F5B5A" w:rsidP="005255EA">
            <w:pPr>
              <w:pStyle w:val="TableParagraph"/>
              <w:spacing w:line="225" w:lineRule="exact"/>
              <w:ind w:left="11"/>
              <w:jc w:val="center"/>
              <w:rPr>
                <w:rFonts w:ascii="Times New Roman" w:hAnsi="Times New Roman" w:cs="Times New Roman"/>
                <w:spacing w:val="-5"/>
                <w:sz w:val="20"/>
              </w:rPr>
            </w:pPr>
            <w:r>
              <w:rPr>
                <w:rFonts w:ascii="Times New Roman" w:hAnsi="Times New Roman" w:cs="Times New Roman"/>
                <w:spacing w:val="-5"/>
                <w:sz w:val="20"/>
              </w:rPr>
              <w:t>%8</w:t>
            </w:r>
          </w:p>
        </w:tc>
        <w:tc>
          <w:tcPr>
            <w:tcW w:w="66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2D5B840" w14:textId="77777777" w:rsidR="007F5B5A" w:rsidRDefault="007F5B5A" w:rsidP="005255EA">
            <w:pPr>
              <w:pStyle w:val="TableParagraph"/>
              <w:spacing w:line="225" w:lineRule="exact"/>
              <w:ind w:left="11" w:right="2"/>
              <w:jc w:val="center"/>
              <w:rPr>
                <w:rFonts w:ascii="Times New Roman" w:hAnsi="Times New Roman" w:cs="Times New Roman"/>
                <w:spacing w:val="-5"/>
                <w:sz w:val="20"/>
              </w:rPr>
            </w:pPr>
            <w:r>
              <w:rPr>
                <w:rFonts w:ascii="Times New Roman" w:hAnsi="Times New Roman" w:cs="Times New Roman"/>
                <w:spacing w:val="-5"/>
                <w:sz w:val="20"/>
              </w:rPr>
              <w:t>%6</w:t>
            </w:r>
          </w:p>
        </w:tc>
        <w:tc>
          <w:tcPr>
            <w:tcW w:w="7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C0A492A" w14:textId="77777777" w:rsidR="007F5B5A" w:rsidRDefault="007F5B5A" w:rsidP="005255EA">
            <w:pPr>
              <w:pStyle w:val="TableParagraph"/>
              <w:spacing w:line="225" w:lineRule="exact"/>
              <w:ind w:left="11" w:right="2"/>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1A5A8E5" w14:textId="77777777" w:rsidR="007F5B5A" w:rsidRDefault="007F5B5A" w:rsidP="005255EA">
            <w:pPr>
              <w:pStyle w:val="TableParagraph"/>
              <w:spacing w:line="225"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B4D54D2" w14:textId="77777777" w:rsidR="007F5B5A" w:rsidRDefault="007F5B5A" w:rsidP="005255EA">
            <w:pPr>
              <w:pStyle w:val="TableParagraph"/>
              <w:spacing w:line="225"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8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0BBF140" w14:textId="77777777" w:rsidR="007F5B5A" w:rsidRDefault="007F5B5A" w:rsidP="005255EA">
            <w:pPr>
              <w:pStyle w:val="TableParagraph"/>
              <w:spacing w:line="231"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7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52312EC" w14:textId="77777777" w:rsidR="007F5B5A" w:rsidRDefault="007F5B5A" w:rsidP="005255EA">
            <w:pPr>
              <w:pStyle w:val="TableParagraph"/>
              <w:spacing w:line="225"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7F5B5A" w14:paraId="6EC7DB27" w14:textId="77777777" w:rsidTr="007F5B5A">
        <w:trPr>
          <w:gridAfter w:val="1"/>
          <w:wAfter w:w="25" w:type="dxa"/>
          <w:trHeight w:val="832"/>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A85058A" w14:textId="77777777" w:rsidR="007F5B5A" w:rsidRDefault="007F5B5A" w:rsidP="005255EA">
            <w:pPr>
              <w:pStyle w:val="TableParagraph"/>
              <w:snapToGrid w:val="0"/>
              <w:spacing w:before="1"/>
              <w:ind w:left="4"/>
              <w:rPr>
                <w:rFonts w:ascii="Times New Roman" w:hAnsi="Times New Roman" w:cs="Times New Roman"/>
                <w:b/>
                <w:sz w:val="20"/>
              </w:rPr>
            </w:pPr>
          </w:p>
          <w:p w14:paraId="7C32426A" w14:textId="77777777" w:rsidR="007F5B5A" w:rsidRDefault="007F5B5A" w:rsidP="005255EA">
            <w:pPr>
              <w:pStyle w:val="TableParagraph"/>
              <w:spacing w:before="1"/>
              <w:ind w:left="4"/>
            </w:pPr>
            <w:r>
              <w:rPr>
                <w:rFonts w:ascii="Times New Roman" w:hAnsi="Times New Roman" w:cs="Times New Roman"/>
                <w:b/>
                <w:sz w:val="20"/>
              </w:rPr>
              <w:t>PG 1.1.2.</w:t>
            </w:r>
            <w:r>
              <w:rPr>
                <w:rFonts w:ascii="Times New Roman" w:hAnsi="Times New Roman" w:cs="Times New Roman"/>
                <w:sz w:val="20"/>
              </w:rPr>
              <w:t xml:space="preserve"> Bir</w:t>
            </w:r>
            <w:r>
              <w:rPr>
                <w:rFonts w:ascii="Times New Roman" w:hAnsi="Times New Roman" w:cs="Times New Roman"/>
                <w:spacing w:val="-11"/>
                <w:sz w:val="20"/>
              </w:rPr>
              <w:t xml:space="preserve"> </w:t>
            </w:r>
            <w:r>
              <w:rPr>
                <w:rFonts w:ascii="Times New Roman" w:hAnsi="Times New Roman" w:cs="Times New Roman"/>
                <w:sz w:val="20"/>
              </w:rPr>
              <w:t>eğitim</w:t>
            </w:r>
            <w:r>
              <w:rPr>
                <w:rFonts w:ascii="Times New Roman" w:hAnsi="Times New Roman" w:cs="Times New Roman"/>
                <w:spacing w:val="-8"/>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z w:val="20"/>
              </w:rPr>
              <w:t>öğretim yılında</w:t>
            </w:r>
            <w:r>
              <w:rPr>
                <w:rFonts w:ascii="Times New Roman" w:hAnsi="Times New Roman" w:cs="Times New Roman"/>
                <w:spacing w:val="-3"/>
                <w:sz w:val="20"/>
              </w:rPr>
              <w:t xml:space="preserve"> </w:t>
            </w:r>
            <w:r>
              <w:rPr>
                <w:rFonts w:ascii="Times New Roman" w:hAnsi="Times New Roman" w:cs="Times New Roman"/>
                <w:sz w:val="20"/>
              </w:rPr>
              <w:t>sınıf</w:t>
            </w:r>
            <w:r>
              <w:rPr>
                <w:rFonts w:ascii="Times New Roman" w:hAnsi="Times New Roman" w:cs="Times New Roman"/>
                <w:spacing w:val="-6"/>
                <w:sz w:val="20"/>
              </w:rPr>
              <w:t xml:space="preserve"> </w:t>
            </w:r>
            <w:r>
              <w:rPr>
                <w:rFonts w:ascii="Times New Roman" w:hAnsi="Times New Roman" w:cs="Times New Roman"/>
                <w:sz w:val="20"/>
              </w:rPr>
              <w:t>tekrar</w:t>
            </w:r>
            <w:r>
              <w:rPr>
                <w:rFonts w:ascii="Times New Roman" w:hAnsi="Times New Roman" w:cs="Times New Roman"/>
                <w:spacing w:val="-5"/>
                <w:sz w:val="20"/>
              </w:rPr>
              <w:t xml:space="preserve"> </w:t>
            </w:r>
            <w:r>
              <w:rPr>
                <w:rFonts w:ascii="Times New Roman" w:hAnsi="Times New Roman" w:cs="Times New Roman"/>
                <w:sz w:val="20"/>
              </w:rPr>
              <w:t>eden</w:t>
            </w:r>
            <w:r>
              <w:rPr>
                <w:rFonts w:ascii="Times New Roman" w:hAnsi="Times New Roman" w:cs="Times New Roman"/>
                <w:spacing w:val="-3"/>
                <w:sz w:val="20"/>
              </w:rPr>
              <w:t xml:space="preserve"> </w:t>
            </w:r>
            <w:r>
              <w:rPr>
                <w:rFonts w:ascii="Times New Roman" w:hAnsi="Times New Roman" w:cs="Times New Roman"/>
                <w:spacing w:val="-2"/>
                <w:sz w:val="20"/>
              </w:rPr>
              <w:t>öğrenci</w:t>
            </w:r>
          </w:p>
          <w:p w14:paraId="2F2AE10F" w14:textId="77777777" w:rsidR="007F5B5A" w:rsidRDefault="007F5B5A" w:rsidP="005255EA">
            <w:pPr>
              <w:pStyle w:val="TableParagraph"/>
              <w:spacing w:line="224" w:lineRule="exact"/>
              <w:ind w:left="4"/>
            </w:pPr>
            <w:proofErr w:type="gramStart"/>
            <w:r>
              <w:rPr>
                <w:rFonts w:ascii="Times New Roman" w:hAnsi="Times New Roman" w:cs="Times New Roman"/>
                <w:sz w:val="20"/>
              </w:rPr>
              <w:t>oranı</w:t>
            </w:r>
            <w:proofErr w:type="gramEnd"/>
            <w:r>
              <w:rPr>
                <w:rFonts w:ascii="Times New Roman" w:hAnsi="Times New Roman" w:cs="Times New Roman"/>
                <w:spacing w:val="-4"/>
                <w:sz w:val="20"/>
              </w:rPr>
              <w:t xml:space="preserve"> </w:t>
            </w:r>
            <w:r>
              <w:rPr>
                <w:rFonts w:ascii="Times New Roman" w:hAnsi="Times New Roman" w:cs="Times New Roman"/>
                <w:spacing w:val="-5"/>
                <w:sz w:val="20"/>
              </w:rPr>
              <w:t>(%)</w:t>
            </w:r>
          </w:p>
          <w:p w14:paraId="1B08BC5E" w14:textId="77777777" w:rsidR="007F5B5A" w:rsidRDefault="007F5B5A" w:rsidP="005255EA">
            <w:pPr>
              <w:pStyle w:val="TableParagraph"/>
              <w:spacing w:line="224" w:lineRule="exact"/>
              <w:ind w:left="4"/>
              <w:rPr>
                <w:rFonts w:ascii="Times New Roman" w:hAnsi="Times New Roman" w:cs="Times New Roman"/>
                <w:sz w:val="20"/>
              </w:rPr>
            </w:pPr>
          </w:p>
        </w:tc>
        <w:tc>
          <w:tcPr>
            <w:tcW w:w="12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92F134D" w14:textId="77777777" w:rsidR="007F5B5A" w:rsidRDefault="007F5B5A"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%30</w:t>
            </w:r>
          </w:p>
        </w:tc>
        <w:tc>
          <w:tcPr>
            <w:tcW w:w="102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E0450CE" w14:textId="77777777" w:rsidR="007F5B5A" w:rsidRDefault="007F5B5A" w:rsidP="005255EA">
            <w:pPr>
              <w:pStyle w:val="TableParagraph"/>
              <w:spacing w:line="223" w:lineRule="exact"/>
              <w:ind w:left="11" w:right="2"/>
              <w:jc w:val="center"/>
            </w:pPr>
            <w:r>
              <w:rPr>
                <w:rFonts w:ascii="Times New Roman" w:hAnsi="Times New Roman" w:cs="Times New Roman"/>
                <w:spacing w:val="-3"/>
                <w:sz w:val="20"/>
              </w:rPr>
              <w:t xml:space="preserve"> %</w:t>
            </w:r>
            <w:r>
              <w:rPr>
                <w:rFonts w:ascii="Times New Roman" w:hAnsi="Times New Roman" w:cs="Times New Roman"/>
                <w:spacing w:val="-5"/>
                <w:sz w:val="20"/>
              </w:rPr>
              <w:t>100</w:t>
            </w:r>
          </w:p>
        </w:tc>
        <w:tc>
          <w:tcPr>
            <w:tcW w:w="73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69CD4E3" w14:textId="77777777" w:rsidR="007F5B5A" w:rsidRDefault="007F5B5A"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%8</w:t>
            </w:r>
          </w:p>
        </w:tc>
        <w:tc>
          <w:tcPr>
            <w:tcW w:w="66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99FF171"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%6</w:t>
            </w:r>
          </w:p>
        </w:tc>
        <w:tc>
          <w:tcPr>
            <w:tcW w:w="7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7FE41E2"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0326007"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79AE028"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8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B9642DC" w14:textId="77777777" w:rsidR="007F5B5A" w:rsidRDefault="007F5B5A"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7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7E8FD413" w14:textId="77777777" w:rsidR="007F5B5A" w:rsidRDefault="007F5B5A"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7F5B5A" w14:paraId="140ECE9D" w14:textId="77777777" w:rsidTr="007F5B5A">
        <w:trPr>
          <w:gridAfter w:val="1"/>
          <w:wAfter w:w="25" w:type="dxa"/>
          <w:trHeight w:val="737"/>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42F69EC" w14:textId="77777777" w:rsidR="007F5B5A" w:rsidRDefault="007F5B5A" w:rsidP="005255EA">
            <w:pPr>
              <w:pStyle w:val="TableParagraph"/>
              <w:snapToGrid w:val="0"/>
              <w:ind w:left="4"/>
              <w:rPr>
                <w:rFonts w:ascii="Times New Roman" w:hAnsi="Times New Roman" w:cs="Times New Roman"/>
                <w:b/>
                <w:sz w:val="20"/>
              </w:rPr>
            </w:pPr>
          </w:p>
          <w:p w14:paraId="29FF34DD" w14:textId="77777777" w:rsidR="007F5B5A" w:rsidRDefault="007F5B5A" w:rsidP="005255EA">
            <w:pPr>
              <w:pStyle w:val="TableParagraph"/>
              <w:ind w:left="4"/>
            </w:pPr>
            <w:r>
              <w:rPr>
                <w:rFonts w:ascii="Times New Roman" w:hAnsi="Times New Roman" w:cs="Times New Roman"/>
                <w:b/>
                <w:sz w:val="20"/>
              </w:rPr>
              <w:t>PG</w:t>
            </w:r>
            <w:r>
              <w:rPr>
                <w:rFonts w:ascii="Times New Roman" w:hAnsi="Times New Roman" w:cs="Times New Roman"/>
                <w:b/>
                <w:spacing w:val="-10"/>
                <w:sz w:val="20"/>
              </w:rPr>
              <w:t xml:space="preserve"> </w:t>
            </w:r>
            <w:r>
              <w:rPr>
                <w:rFonts w:ascii="Times New Roman" w:hAnsi="Times New Roman" w:cs="Times New Roman"/>
                <w:b/>
                <w:sz w:val="20"/>
              </w:rPr>
              <w:t>1.1.3.</w:t>
            </w:r>
            <w:r>
              <w:rPr>
                <w:rFonts w:ascii="Times New Roman" w:hAnsi="Times New Roman" w:cs="Times New Roman"/>
                <w:spacing w:val="-10"/>
                <w:sz w:val="20"/>
              </w:rPr>
              <w:t xml:space="preserve"> </w:t>
            </w:r>
            <w:r>
              <w:rPr>
                <w:rFonts w:ascii="Times New Roman" w:hAnsi="Times New Roman" w:cs="Times New Roman"/>
                <w:sz w:val="20"/>
              </w:rPr>
              <w:t>Bir</w:t>
            </w:r>
            <w:r>
              <w:rPr>
                <w:rFonts w:ascii="Times New Roman" w:hAnsi="Times New Roman" w:cs="Times New Roman"/>
                <w:spacing w:val="-11"/>
                <w:sz w:val="20"/>
              </w:rPr>
              <w:t xml:space="preserve"> </w:t>
            </w:r>
            <w:r>
              <w:rPr>
                <w:rFonts w:ascii="Times New Roman" w:hAnsi="Times New Roman" w:cs="Times New Roman"/>
                <w:sz w:val="20"/>
              </w:rPr>
              <w:t>eğitim</w:t>
            </w:r>
            <w:r>
              <w:rPr>
                <w:rFonts w:ascii="Times New Roman" w:hAnsi="Times New Roman" w:cs="Times New Roman"/>
                <w:spacing w:val="-8"/>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z w:val="20"/>
              </w:rPr>
              <w:t>öğretim yılında örgün eğitimden ayrılan</w:t>
            </w:r>
          </w:p>
          <w:p w14:paraId="3E9BC99E" w14:textId="77777777" w:rsidR="007F5B5A" w:rsidRDefault="007F5B5A" w:rsidP="005255EA">
            <w:pPr>
              <w:pStyle w:val="TableParagraph"/>
              <w:spacing w:line="225" w:lineRule="exact"/>
              <w:ind w:left="4"/>
            </w:pPr>
            <w:proofErr w:type="gramStart"/>
            <w:r>
              <w:rPr>
                <w:rFonts w:ascii="Times New Roman" w:hAnsi="Times New Roman" w:cs="Times New Roman"/>
                <w:sz w:val="20"/>
              </w:rPr>
              <w:t>öğrenci</w:t>
            </w:r>
            <w:proofErr w:type="gramEnd"/>
            <w:r>
              <w:rPr>
                <w:rFonts w:ascii="Times New Roman" w:hAnsi="Times New Roman" w:cs="Times New Roman"/>
                <w:spacing w:val="-7"/>
                <w:sz w:val="20"/>
              </w:rPr>
              <w:t xml:space="preserve"> </w:t>
            </w:r>
            <w:r>
              <w:rPr>
                <w:rFonts w:ascii="Times New Roman" w:hAnsi="Times New Roman" w:cs="Times New Roman"/>
                <w:sz w:val="20"/>
              </w:rPr>
              <w:t>oranı</w:t>
            </w:r>
            <w:r>
              <w:rPr>
                <w:rFonts w:ascii="Times New Roman" w:hAnsi="Times New Roman" w:cs="Times New Roman"/>
                <w:spacing w:val="-5"/>
                <w:sz w:val="20"/>
              </w:rPr>
              <w:t xml:space="preserve"> (%)</w:t>
            </w:r>
          </w:p>
          <w:p w14:paraId="7992893D" w14:textId="77777777" w:rsidR="007F5B5A" w:rsidRDefault="007F5B5A" w:rsidP="005255EA">
            <w:pPr>
              <w:pStyle w:val="TableParagraph"/>
              <w:spacing w:line="225" w:lineRule="exact"/>
              <w:ind w:left="4"/>
              <w:rPr>
                <w:rFonts w:ascii="Times New Roman" w:hAnsi="Times New Roman" w:cs="Times New Roman"/>
                <w:sz w:val="20"/>
              </w:rPr>
            </w:pPr>
          </w:p>
        </w:tc>
        <w:tc>
          <w:tcPr>
            <w:tcW w:w="12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5A7D702" w14:textId="77777777" w:rsidR="007F5B5A" w:rsidRDefault="007F5B5A"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02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2F02625" w14:textId="77777777" w:rsidR="007F5B5A" w:rsidRDefault="007F5B5A" w:rsidP="005255EA">
            <w:pPr>
              <w:pStyle w:val="TableParagraph"/>
              <w:spacing w:line="223" w:lineRule="exact"/>
              <w:ind w:left="11" w:right="2"/>
              <w:jc w:val="center"/>
            </w:pPr>
            <w:r>
              <w:rPr>
                <w:rFonts w:ascii="Times New Roman" w:hAnsi="Times New Roman" w:cs="Times New Roman"/>
                <w:spacing w:val="-3"/>
                <w:sz w:val="20"/>
              </w:rPr>
              <w:t xml:space="preserve"> %</w:t>
            </w:r>
            <w:r>
              <w:rPr>
                <w:rFonts w:ascii="Times New Roman" w:hAnsi="Times New Roman" w:cs="Times New Roman"/>
                <w:spacing w:val="-5"/>
                <w:sz w:val="20"/>
              </w:rPr>
              <w:t>20</w:t>
            </w:r>
          </w:p>
        </w:tc>
        <w:tc>
          <w:tcPr>
            <w:tcW w:w="73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1F418AF" w14:textId="77777777" w:rsidR="007F5B5A" w:rsidRDefault="007F5B5A"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%40</w:t>
            </w:r>
          </w:p>
        </w:tc>
        <w:tc>
          <w:tcPr>
            <w:tcW w:w="66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C63B0BE"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%50</w:t>
            </w:r>
          </w:p>
        </w:tc>
        <w:tc>
          <w:tcPr>
            <w:tcW w:w="7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7802139"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9874406"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5497C7D"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%4</w:t>
            </w:r>
          </w:p>
        </w:tc>
        <w:tc>
          <w:tcPr>
            <w:tcW w:w="8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F3986DF" w14:textId="77777777" w:rsidR="007F5B5A" w:rsidRDefault="007F5B5A"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7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3CF81372" w14:textId="77777777" w:rsidR="007F5B5A" w:rsidRDefault="007F5B5A"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7F5B5A" w14:paraId="28D073D1" w14:textId="77777777" w:rsidTr="007F5B5A">
        <w:trPr>
          <w:gridAfter w:val="1"/>
          <w:wAfter w:w="25" w:type="dxa"/>
          <w:trHeight w:val="626"/>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7191A7B" w14:textId="77777777" w:rsidR="007F5B5A" w:rsidRDefault="007F5B5A" w:rsidP="005255EA">
            <w:pPr>
              <w:pStyle w:val="TableParagraph"/>
              <w:snapToGrid w:val="0"/>
              <w:spacing w:line="243" w:lineRule="exact"/>
              <w:ind w:left="4"/>
              <w:rPr>
                <w:rFonts w:ascii="Times New Roman" w:hAnsi="Times New Roman" w:cs="Times New Roman"/>
                <w:b/>
                <w:sz w:val="20"/>
              </w:rPr>
            </w:pPr>
          </w:p>
          <w:p w14:paraId="39199210" w14:textId="77777777" w:rsidR="007F5B5A" w:rsidRDefault="007F5B5A" w:rsidP="005255EA">
            <w:pPr>
              <w:pStyle w:val="TableParagraph"/>
              <w:spacing w:line="243" w:lineRule="exact"/>
              <w:ind w:left="4"/>
            </w:pPr>
            <w:r>
              <w:rPr>
                <w:rFonts w:ascii="Times New Roman" w:hAnsi="Times New Roman" w:cs="Times New Roman"/>
                <w:b/>
                <w:sz w:val="20"/>
              </w:rPr>
              <w:t>PG</w:t>
            </w:r>
            <w:r>
              <w:rPr>
                <w:rFonts w:ascii="Times New Roman" w:hAnsi="Times New Roman" w:cs="Times New Roman"/>
                <w:b/>
                <w:spacing w:val="-6"/>
                <w:sz w:val="20"/>
              </w:rPr>
              <w:t xml:space="preserve"> </w:t>
            </w:r>
            <w:r>
              <w:rPr>
                <w:rFonts w:ascii="Times New Roman" w:hAnsi="Times New Roman" w:cs="Times New Roman"/>
                <w:b/>
                <w:sz w:val="20"/>
              </w:rPr>
              <w:t>1.1.4.</w:t>
            </w:r>
            <w:r>
              <w:rPr>
                <w:rFonts w:ascii="Times New Roman" w:hAnsi="Times New Roman" w:cs="Times New Roman"/>
                <w:spacing w:val="-5"/>
                <w:sz w:val="20"/>
              </w:rPr>
              <w:t xml:space="preserve"> </w:t>
            </w:r>
            <w:r>
              <w:rPr>
                <w:rFonts w:ascii="Times New Roman" w:hAnsi="Times New Roman" w:cs="Times New Roman"/>
                <w:sz w:val="20"/>
              </w:rPr>
              <w:t>Okula</w:t>
            </w:r>
            <w:r>
              <w:rPr>
                <w:rFonts w:ascii="Times New Roman" w:hAnsi="Times New Roman" w:cs="Times New Roman"/>
                <w:spacing w:val="-6"/>
                <w:sz w:val="20"/>
              </w:rPr>
              <w:t xml:space="preserve"> </w:t>
            </w:r>
            <w:r>
              <w:rPr>
                <w:rFonts w:ascii="Times New Roman" w:hAnsi="Times New Roman" w:cs="Times New Roman"/>
                <w:sz w:val="20"/>
              </w:rPr>
              <w:t>kayıt</w:t>
            </w:r>
            <w:r>
              <w:rPr>
                <w:rFonts w:ascii="Times New Roman" w:hAnsi="Times New Roman" w:cs="Times New Roman"/>
                <w:spacing w:val="-5"/>
                <w:sz w:val="20"/>
              </w:rPr>
              <w:t xml:space="preserve"> </w:t>
            </w:r>
            <w:r>
              <w:rPr>
                <w:rFonts w:ascii="Times New Roman" w:hAnsi="Times New Roman" w:cs="Times New Roman"/>
                <w:spacing w:val="-2"/>
                <w:sz w:val="20"/>
              </w:rPr>
              <w:t>olanların</w:t>
            </w:r>
          </w:p>
          <w:p w14:paraId="25053E31" w14:textId="77777777" w:rsidR="007F5B5A" w:rsidRDefault="007F5B5A" w:rsidP="005255EA">
            <w:pPr>
              <w:pStyle w:val="TableParagraph"/>
              <w:spacing w:line="225" w:lineRule="exact"/>
              <w:ind w:left="4"/>
            </w:pPr>
            <w:proofErr w:type="gramStart"/>
            <w:r>
              <w:rPr>
                <w:rFonts w:ascii="Times New Roman" w:hAnsi="Times New Roman" w:cs="Times New Roman"/>
                <w:sz w:val="20"/>
              </w:rPr>
              <w:t>mezun</w:t>
            </w:r>
            <w:proofErr w:type="gramEnd"/>
            <w:r>
              <w:rPr>
                <w:rFonts w:ascii="Times New Roman" w:hAnsi="Times New Roman" w:cs="Times New Roman"/>
                <w:spacing w:val="-3"/>
                <w:sz w:val="20"/>
              </w:rPr>
              <w:t xml:space="preserve"> </w:t>
            </w:r>
            <w:r>
              <w:rPr>
                <w:rFonts w:ascii="Times New Roman" w:hAnsi="Times New Roman" w:cs="Times New Roman"/>
                <w:sz w:val="20"/>
              </w:rPr>
              <w:t>olma</w:t>
            </w:r>
            <w:r>
              <w:rPr>
                <w:rFonts w:ascii="Times New Roman" w:hAnsi="Times New Roman" w:cs="Times New Roman"/>
                <w:spacing w:val="-6"/>
                <w:sz w:val="20"/>
              </w:rPr>
              <w:t xml:space="preserve"> </w:t>
            </w:r>
            <w:r>
              <w:rPr>
                <w:rFonts w:ascii="Times New Roman" w:hAnsi="Times New Roman" w:cs="Times New Roman"/>
                <w:sz w:val="20"/>
              </w:rPr>
              <w:t>oranı</w:t>
            </w:r>
            <w:r>
              <w:rPr>
                <w:rFonts w:ascii="Times New Roman" w:hAnsi="Times New Roman" w:cs="Times New Roman"/>
                <w:spacing w:val="-5"/>
                <w:sz w:val="20"/>
              </w:rPr>
              <w:t xml:space="preserve"> (%)</w:t>
            </w:r>
          </w:p>
          <w:p w14:paraId="552F9120" w14:textId="77777777" w:rsidR="007F5B5A" w:rsidRDefault="007F5B5A" w:rsidP="005255EA">
            <w:pPr>
              <w:pStyle w:val="TableParagraph"/>
              <w:spacing w:line="225" w:lineRule="exact"/>
              <w:ind w:left="4"/>
              <w:rPr>
                <w:rFonts w:ascii="Times New Roman" w:hAnsi="Times New Roman" w:cs="Times New Roman"/>
                <w:sz w:val="20"/>
              </w:rPr>
            </w:pPr>
          </w:p>
        </w:tc>
        <w:tc>
          <w:tcPr>
            <w:tcW w:w="12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CDF62BA" w14:textId="77777777" w:rsidR="007F5B5A" w:rsidRDefault="007F5B5A"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02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0DB34D7" w14:textId="77777777" w:rsidR="007F5B5A" w:rsidRDefault="007F5B5A" w:rsidP="005255EA">
            <w:pPr>
              <w:pStyle w:val="TableParagraph"/>
              <w:spacing w:line="223" w:lineRule="exact"/>
              <w:ind w:left="11" w:right="2"/>
              <w:jc w:val="center"/>
            </w:pPr>
            <w:r>
              <w:rPr>
                <w:rFonts w:ascii="Times New Roman" w:hAnsi="Times New Roman" w:cs="Times New Roman"/>
                <w:spacing w:val="-3"/>
                <w:sz w:val="20"/>
              </w:rPr>
              <w:t xml:space="preserve"> %7</w:t>
            </w:r>
            <w:r>
              <w:rPr>
                <w:rFonts w:ascii="Times New Roman" w:hAnsi="Times New Roman" w:cs="Times New Roman"/>
                <w:spacing w:val="-5"/>
                <w:sz w:val="20"/>
              </w:rPr>
              <w:t>0</w:t>
            </w:r>
          </w:p>
        </w:tc>
        <w:tc>
          <w:tcPr>
            <w:tcW w:w="73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486E995" w14:textId="77777777" w:rsidR="007F5B5A" w:rsidRDefault="007F5B5A"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%75</w:t>
            </w:r>
          </w:p>
        </w:tc>
        <w:tc>
          <w:tcPr>
            <w:tcW w:w="66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6BBCBED"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%80</w:t>
            </w:r>
          </w:p>
        </w:tc>
        <w:tc>
          <w:tcPr>
            <w:tcW w:w="7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D8B11EC" w14:textId="77777777" w:rsidR="007F5B5A" w:rsidRDefault="007F5B5A"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%80</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B3B67DF"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%80</w:t>
            </w:r>
          </w:p>
        </w:tc>
        <w:tc>
          <w:tcPr>
            <w:tcW w:w="74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10CA762" w14:textId="77777777" w:rsidR="007F5B5A" w:rsidRDefault="007F5B5A"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%80</w:t>
            </w:r>
          </w:p>
        </w:tc>
        <w:tc>
          <w:tcPr>
            <w:tcW w:w="8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D7E3E7C" w14:textId="77777777" w:rsidR="007F5B5A" w:rsidRDefault="007F5B5A"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7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3F2FD378" w14:textId="77777777" w:rsidR="007F5B5A" w:rsidRDefault="007F5B5A"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7F5B5A" w14:paraId="7E429D86" w14:textId="77777777" w:rsidTr="007F5B5A">
        <w:trPr>
          <w:trHeight w:val="611"/>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FF7EEDE" w14:textId="77777777" w:rsidR="007F5B5A" w:rsidRDefault="007F5B5A" w:rsidP="005255EA">
            <w:pPr>
              <w:pStyle w:val="TableParagraph"/>
              <w:snapToGrid w:val="0"/>
              <w:spacing w:line="234" w:lineRule="exact"/>
              <w:ind w:left="4"/>
              <w:rPr>
                <w:rFonts w:ascii="Times New Roman" w:hAnsi="Times New Roman" w:cs="Times New Roman"/>
                <w:b/>
                <w:spacing w:val="-2"/>
                <w:sz w:val="20"/>
              </w:rPr>
            </w:pPr>
          </w:p>
          <w:p w14:paraId="4593A19A" w14:textId="77777777" w:rsidR="007F5B5A" w:rsidRDefault="007F5B5A" w:rsidP="005255EA">
            <w:pPr>
              <w:pStyle w:val="TableParagraph"/>
              <w:spacing w:line="234" w:lineRule="exact"/>
              <w:ind w:left="4"/>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765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BAB5A73" w14:textId="77777777" w:rsidR="007F5B5A" w:rsidRDefault="007F5B5A" w:rsidP="005255EA">
            <w:pPr>
              <w:pStyle w:val="TableParagraph"/>
              <w:spacing w:before="117" w:line="215" w:lineRule="exact"/>
              <w:ind w:left="2"/>
              <w:rPr>
                <w:rFonts w:ascii="Times New Roman" w:hAnsi="Times New Roman" w:cs="Times New Roman"/>
              </w:rPr>
            </w:pPr>
            <w:r>
              <w:rPr>
                <w:rFonts w:ascii="Times New Roman" w:hAnsi="Times New Roman" w:cs="Times New Roman"/>
              </w:rPr>
              <w:t>Okul İdaresi</w:t>
            </w:r>
          </w:p>
        </w:tc>
        <w:tc>
          <w:tcPr>
            <w:tcW w:w="26" w:type="dxa"/>
            <w:tcBorders>
              <w:left w:val="single" w:sz="4" w:space="0" w:color="000000"/>
            </w:tcBorders>
            <w:tcMar>
              <w:top w:w="0" w:type="dxa"/>
              <w:left w:w="0" w:type="dxa"/>
              <w:bottom w:w="0" w:type="dxa"/>
              <w:right w:w="0" w:type="dxa"/>
            </w:tcMar>
          </w:tcPr>
          <w:p w14:paraId="07B9CEE3" w14:textId="77777777" w:rsidR="007F5B5A" w:rsidRDefault="007F5B5A" w:rsidP="005255EA">
            <w:pPr>
              <w:pStyle w:val="Standard"/>
              <w:snapToGrid w:val="0"/>
            </w:pPr>
          </w:p>
        </w:tc>
      </w:tr>
      <w:tr w:rsidR="007F5B5A" w14:paraId="2D152434" w14:textId="77777777" w:rsidTr="007F5B5A">
        <w:trPr>
          <w:trHeight w:val="420"/>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CA20D52" w14:textId="77777777" w:rsidR="007F5B5A" w:rsidRDefault="007F5B5A" w:rsidP="005255EA">
            <w:pPr>
              <w:pStyle w:val="TableParagraph"/>
              <w:spacing w:line="234" w:lineRule="exact"/>
              <w:ind w:left="4"/>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765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FE5F55B" w14:textId="77777777" w:rsidR="007F5B5A" w:rsidRDefault="007F5B5A" w:rsidP="005255EA">
            <w:pPr>
              <w:pStyle w:val="TableParagraph"/>
              <w:spacing w:before="117" w:line="215" w:lineRule="exact"/>
              <w:rPr>
                <w:rFonts w:ascii="Times New Roman" w:hAnsi="Times New Roman" w:cs="Times New Roman"/>
              </w:rPr>
            </w:pPr>
            <w:r>
              <w:rPr>
                <w:rFonts w:ascii="Times New Roman" w:hAnsi="Times New Roman" w:cs="Times New Roman"/>
              </w:rPr>
              <w:t>Okul İdaresi ve öğretmenleri</w:t>
            </w:r>
          </w:p>
        </w:tc>
        <w:tc>
          <w:tcPr>
            <w:tcW w:w="26" w:type="dxa"/>
            <w:tcBorders>
              <w:left w:val="single" w:sz="4" w:space="0" w:color="000000"/>
            </w:tcBorders>
            <w:tcMar>
              <w:top w:w="0" w:type="dxa"/>
              <w:left w:w="0" w:type="dxa"/>
              <w:bottom w:w="0" w:type="dxa"/>
              <w:right w:w="0" w:type="dxa"/>
            </w:tcMar>
          </w:tcPr>
          <w:p w14:paraId="4402737C" w14:textId="77777777" w:rsidR="007F5B5A" w:rsidRDefault="007F5B5A" w:rsidP="005255EA">
            <w:pPr>
              <w:pStyle w:val="Standard"/>
              <w:snapToGrid w:val="0"/>
            </w:pPr>
          </w:p>
        </w:tc>
      </w:tr>
      <w:tr w:rsidR="007F5B5A" w14:paraId="3295DE3D" w14:textId="77777777" w:rsidTr="007F5B5A">
        <w:trPr>
          <w:trHeight w:val="686"/>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F1AB5A9" w14:textId="77777777" w:rsidR="007F5B5A" w:rsidRDefault="007F5B5A"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765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EB7D4E8" w14:textId="77777777" w:rsidR="007F5B5A" w:rsidRDefault="007F5B5A" w:rsidP="005255EA">
            <w:pPr>
              <w:pStyle w:val="TableParagraph"/>
              <w:tabs>
                <w:tab w:val="left" w:pos="153"/>
              </w:tabs>
              <w:spacing w:line="225" w:lineRule="exact"/>
              <w:jc w:val="both"/>
              <w:rPr>
                <w:rFonts w:ascii="Times New Roman" w:hAnsi="Times New Roman" w:cs="Times New Roman"/>
                <w:sz w:val="20"/>
              </w:rPr>
            </w:pPr>
            <w:r>
              <w:rPr>
                <w:rFonts w:ascii="Times New Roman" w:hAnsi="Times New Roman" w:cs="Times New Roman"/>
                <w:sz w:val="20"/>
              </w:rPr>
              <w:t>1.Ekonomik ve sosyal nedenlerle okul terklerinin fazla oluşu</w:t>
            </w:r>
          </w:p>
          <w:p w14:paraId="4D6FB12E" w14:textId="77777777" w:rsidR="007F5B5A" w:rsidRDefault="007F5B5A" w:rsidP="005255EA">
            <w:pPr>
              <w:pStyle w:val="TableParagraph"/>
              <w:tabs>
                <w:tab w:val="left" w:pos="153"/>
              </w:tabs>
              <w:spacing w:line="225" w:lineRule="exact"/>
              <w:jc w:val="both"/>
            </w:pPr>
            <w:r>
              <w:rPr>
                <w:rFonts w:ascii="Times New Roman" w:hAnsi="Times New Roman" w:cs="Times New Roman"/>
                <w:sz w:val="20"/>
              </w:rPr>
              <w:t>2.Öğrencilerin</w:t>
            </w:r>
            <w:r>
              <w:rPr>
                <w:rFonts w:ascii="Times New Roman" w:hAnsi="Times New Roman" w:cs="Times New Roman"/>
                <w:spacing w:val="-5"/>
                <w:sz w:val="20"/>
              </w:rPr>
              <w:t xml:space="preserve"> </w:t>
            </w:r>
            <w:r>
              <w:rPr>
                <w:rFonts w:ascii="Times New Roman" w:hAnsi="Times New Roman" w:cs="Times New Roman"/>
                <w:sz w:val="20"/>
              </w:rPr>
              <w:t>örgün</w:t>
            </w:r>
            <w:r>
              <w:rPr>
                <w:rFonts w:ascii="Times New Roman" w:hAnsi="Times New Roman" w:cs="Times New Roman"/>
                <w:spacing w:val="-5"/>
                <w:sz w:val="20"/>
              </w:rPr>
              <w:t xml:space="preserve"> </w:t>
            </w:r>
            <w:r>
              <w:rPr>
                <w:rFonts w:ascii="Times New Roman" w:hAnsi="Times New Roman" w:cs="Times New Roman"/>
                <w:sz w:val="20"/>
              </w:rPr>
              <w:t>eğitim</w:t>
            </w:r>
            <w:r>
              <w:rPr>
                <w:rFonts w:ascii="Times New Roman" w:hAnsi="Times New Roman" w:cs="Times New Roman"/>
                <w:spacing w:val="-6"/>
                <w:sz w:val="20"/>
              </w:rPr>
              <w:t xml:space="preserve"> </w:t>
            </w:r>
            <w:r>
              <w:rPr>
                <w:rFonts w:ascii="Times New Roman" w:hAnsi="Times New Roman" w:cs="Times New Roman"/>
                <w:sz w:val="20"/>
              </w:rPr>
              <w:t>dışında</w:t>
            </w:r>
            <w:r>
              <w:rPr>
                <w:rFonts w:ascii="Times New Roman" w:hAnsi="Times New Roman" w:cs="Times New Roman"/>
                <w:spacing w:val="-6"/>
                <w:sz w:val="20"/>
              </w:rPr>
              <w:t xml:space="preserve"> </w:t>
            </w:r>
            <w:r>
              <w:rPr>
                <w:rFonts w:ascii="Times New Roman" w:hAnsi="Times New Roman" w:cs="Times New Roman"/>
                <w:sz w:val="20"/>
              </w:rPr>
              <w:t>okuma</w:t>
            </w:r>
            <w:r>
              <w:rPr>
                <w:rFonts w:ascii="Times New Roman" w:hAnsi="Times New Roman" w:cs="Times New Roman"/>
                <w:spacing w:val="-5"/>
                <w:sz w:val="20"/>
              </w:rPr>
              <w:t xml:space="preserve"> </w:t>
            </w:r>
            <w:r>
              <w:rPr>
                <w:rFonts w:ascii="Times New Roman" w:hAnsi="Times New Roman" w:cs="Times New Roman"/>
                <w:spacing w:val="-2"/>
                <w:sz w:val="20"/>
              </w:rPr>
              <w:t>istekleri</w:t>
            </w:r>
          </w:p>
        </w:tc>
        <w:tc>
          <w:tcPr>
            <w:tcW w:w="26" w:type="dxa"/>
            <w:tcBorders>
              <w:left w:val="single" w:sz="4" w:space="0" w:color="000000"/>
            </w:tcBorders>
            <w:tcMar>
              <w:top w:w="0" w:type="dxa"/>
              <w:left w:w="0" w:type="dxa"/>
              <w:bottom w:w="0" w:type="dxa"/>
              <w:right w:w="0" w:type="dxa"/>
            </w:tcMar>
          </w:tcPr>
          <w:p w14:paraId="50ED16F0" w14:textId="77777777" w:rsidR="007F5B5A" w:rsidRDefault="007F5B5A" w:rsidP="005255EA">
            <w:pPr>
              <w:pStyle w:val="Standard"/>
              <w:snapToGrid w:val="0"/>
            </w:pPr>
          </w:p>
        </w:tc>
      </w:tr>
      <w:tr w:rsidR="007F5B5A" w14:paraId="21B367DB" w14:textId="77777777" w:rsidTr="007F5B5A">
        <w:trPr>
          <w:trHeight w:val="2377"/>
        </w:trPr>
        <w:tc>
          <w:tcPr>
            <w:tcW w:w="298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A7B96F6" w14:textId="77777777" w:rsidR="007F5B5A" w:rsidRDefault="007F5B5A" w:rsidP="005255EA">
            <w:pPr>
              <w:pStyle w:val="TableParagraph"/>
              <w:snapToGrid w:val="0"/>
              <w:spacing w:before="140"/>
              <w:rPr>
                <w:rFonts w:ascii="Times New Roman" w:hAnsi="Times New Roman" w:cs="Times New Roman"/>
                <w:sz w:val="20"/>
              </w:rPr>
            </w:pPr>
          </w:p>
          <w:p w14:paraId="325B3C2D" w14:textId="77777777" w:rsidR="007F5B5A" w:rsidRDefault="007F5B5A" w:rsidP="005255EA">
            <w:pPr>
              <w:pStyle w:val="TableParagraph"/>
              <w:ind w:left="4"/>
              <w:jc w:val="center"/>
              <w:rPr>
                <w:rFonts w:ascii="Times New Roman" w:hAnsi="Times New Roman" w:cs="Times New Roman"/>
                <w:b/>
                <w:spacing w:val="-2"/>
                <w:sz w:val="20"/>
              </w:rPr>
            </w:pPr>
          </w:p>
          <w:p w14:paraId="712057E5" w14:textId="77777777" w:rsidR="007F5B5A" w:rsidRDefault="007F5B5A" w:rsidP="005255EA">
            <w:pPr>
              <w:pStyle w:val="TableParagraph"/>
              <w:ind w:left="4"/>
              <w:jc w:val="center"/>
              <w:rPr>
                <w:rFonts w:ascii="Times New Roman" w:hAnsi="Times New Roman" w:cs="Times New Roman"/>
                <w:b/>
                <w:spacing w:val="-2"/>
                <w:sz w:val="20"/>
              </w:rPr>
            </w:pPr>
          </w:p>
          <w:p w14:paraId="00D8EC53" w14:textId="77777777" w:rsidR="007F5B5A" w:rsidRDefault="007F5B5A" w:rsidP="005255EA">
            <w:pPr>
              <w:pStyle w:val="TableParagraph"/>
              <w:ind w:left="4"/>
              <w:jc w:val="center"/>
              <w:rPr>
                <w:rFonts w:ascii="Times New Roman" w:hAnsi="Times New Roman" w:cs="Times New Roman"/>
                <w:b/>
                <w:spacing w:val="-2"/>
                <w:sz w:val="20"/>
              </w:rPr>
            </w:pPr>
          </w:p>
          <w:p w14:paraId="1CEED07F" w14:textId="77777777" w:rsidR="007F5B5A" w:rsidRDefault="007F5B5A"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765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0C14F4A" w14:textId="77777777" w:rsidR="007F5B5A" w:rsidRDefault="007F5B5A" w:rsidP="005255EA">
            <w:pPr>
              <w:pStyle w:val="TableParagraph"/>
              <w:ind w:left="2"/>
            </w:pPr>
            <w:r>
              <w:rPr>
                <w:rFonts w:ascii="Times New Roman" w:hAnsi="Times New Roman" w:cs="Times New Roman"/>
                <w:sz w:val="20"/>
              </w:rPr>
              <w:t>S1.</w:t>
            </w:r>
            <w:proofErr w:type="gramStart"/>
            <w:r>
              <w:rPr>
                <w:rFonts w:ascii="Times New Roman" w:hAnsi="Times New Roman" w:cs="Times New Roman"/>
                <w:sz w:val="20"/>
              </w:rPr>
              <w:t>1.1</w:t>
            </w:r>
            <w:proofErr w:type="gramEnd"/>
            <w:r>
              <w:rPr>
                <w:rFonts w:ascii="Times New Roman" w:hAnsi="Times New Roman" w:cs="Times New Roman"/>
                <w:spacing w:val="-3"/>
                <w:sz w:val="20"/>
              </w:rPr>
              <w:t xml:space="preserve"> </w:t>
            </w:r>
            <w:r>
              <w:rPr>
                <w:rFonts w:ascii="Times New Roman" w:hAnsi="Times New Roman" w:cs="Times New Roman"/>
                <w:sz w:val="20"/>
              </w:rPr>
              <w:t>Öğrencilerin</w:t>
            </w:r>
            <w:r>
              <w:rPr>
                <w:rFonts w:ascii="Times New Roman" w:hAnsi="Times New Roman" w:cs="Times New Roman"/>
                <w:spacing w:val="-4"/>
                <w:sz w:val="20"/>
              </w:rPr>
              <w:t xml:space="preserve"> </w:t>
            </w:r>
            <w:r>
              <w:rPr>
                <w:rFonts w:ascii="Times New Roman" w:hAnsi="Times New Roman" w:cs="Times New Roman"/>
                <w:sz w:val="20"/>
              </w:rPr>
              <w:t>devamsızlık</w:t>
            </w:r>
            <w:r>
              <w:rPr>
                <w:rFonts w:ascii="Times New Roman" w:hAnsi="Times New Roman" w:cs="Times New Roman"/>
                <w:spacing w:val="-4"/>
                <w:sz w:val="20"/>
              </w:rPr>
              <w:t xml:space="preserve"> </w:t>
            </w:r>
            <w:r>
              <w:rPr>
                <w:rFonts w:ascii="Times New Roman" w:hAnsi="Times New Roman" w:cs="Times New Roman"/>
                <w:sz w:val="20"/>
              </w:rPr>
              <w:t>nedenleri</w:t>
            </w:r>
            <w:r>
              <w:rPr>
                <w:rFonts w:ascii="Times New Roman" w:hAnsi="Times New Roman" w:cs="Times New Roman"/>
                <w:spacing w:val="-4"/>
                <w:sz w:val="20"/>
              </w:rPr>
              <w:t xml:space="preserve"> </w:t>
            </w:r>
            <w:r>
              <w:rPr>
                <w:rFonts w:ascii="Times New Roman" w:hAnsi="Times New Roman" w:cs="Times New Roman"/>
                <w:sz w:val="20"/>
              </w:rPr>
              <w:t>belirlenecek,</w:t>
            </w:r>
            <w:r>
              <w:rPr>
                <w:rFonts w:ascii="Times New Roman" w:hAnsi="Times New Roman" w:cs="Times New Roman"/>
                <w:spacing w:val="-4"/>
                <w:sz w:val="20"/>
              </w:rPr>
              <w:t xml:space="preserve"> </w:t>
            </w:r>
            <w:r>
              <w:rPr>
                <w:rFonts w:ascii="Times New Roman" w:hAnsi="Times New Roman" w:cs="Times New Roman"/>
                <w:sz w:val="20"/>
              </w:rPr>
              <w:t>öğrenci</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3"/>
                <w:sz w:val="20"/>
              </w:rPr>
              <w:t xml:space="preserve"> </w:t>
            </w:r>
            <w:r>
              <w:rPr>
                <w:rFonts w:ascii="Times New Roman" w:hAnsi="Times New Roman" w:cs="Times New Roman"/>
                <w:sz w:val="20"/>
              </w:rPr>
              <w:t>veli</w:t>
            </w:r>
            <w:r>
              <w:rPr>
                <w:rFonts w:ascii="Times New Roman" w:hAnsi="Times New Roman" w:cs="Times New Roman"/>
                <w:spacing w:val="-4"/>
                <w:sz w:val="20"/>
              </w:rPr>
              <w:t xml:space="preserve"> </w:t>
            </w:r>
            <w:r>
              <w:rPr>
                <w:rFonts w:ascii="Times New Roman" w:hAnsi="Times New Roman" w:cs="Times New Roman"/>
                <w:sz w:val="20"/>
              </w:rPr>
              <w:t>iş</w:t>
            </w:r>
            <w:r>
              <w:rPr>
                <w:rFonts w:ascii="Times New Roman" w:hAnsi="Times New Roman" w:cs="Times New Roman"/>
                <w:spacing w:val="-5"/>
                <w:sz w:val="20"/>
              </w:rPr>
              <w:t xml:space="preserve"> </w:t>
            </w:r>
            <w:r>
              <w:rPr>
                <w:rFonts w:ascii="Times New Roman" w:hAnsi="Times New Roman" w:cs="Times New Roman"/>
                <w:sz w:val="20"/>
              </w:rPr>
              <w:t>birliğiyle</w:t>
            </w:r>
            <w:r>
              <w:rPr>
                <w:rFonts w:ascii="Times New Roman" w:hAnsi="Times New Roman" w:cs="Times New Roman"/>
                <w:spacing w:val="-4"/>
                <w:sz w:val="20"/>
              </w:rPr>
              <w:t xml:space="preserve"> </w:t>
            </w:r>
            <w:r>
              <w:rPr>
                <w:rFonts w:ascii="Times New Roman" w:hAnsi="Times New Roman" w:cs="Times New Roman"/>
                <w:sz w:val="20"/>
              </w:rPr>
              <w:t>bu</w:t>
            </w:r>
            <w:r>
              <w:rPr>
                <w:rFonts w:ascii="Times New Roman" w:hAnsi="Times New Roman" w:cs="Times New Roman"/>
                <w:spacing w:val="-2"/>
                <w:sz w:val="20"/>
              </w:rPr>
              <w:t xml:space="preserve"> </w:t>
            </w:r>
            <w:r>
              <w:rPr>
                <w:rFonts w:ascii="Times New Roman" w:hAnsi="Times New Roman" w:cs="Times New Roman"/>
                <w:sz w:val="20"/>
              </w:rPr>
              <w:t>nedenleri ortadan kaldırmaya yönelik çalışmalar yürütülecektir.</w:t>
            </w:r>
          </w:p>
          <w:p w14:paraId="630B7CDF" w14:textId="77777777" w:rsidR="007F5B5A" w:rsidRDefault="007F5B5A" w:rsidP="005255EA">
            <w:pPr>
              <w:pStyle w:val="TableParagraph"/>
              <w:ind w:left="2"/>
            </w:pPr>
            <w:r>
              <w:rPr>
                <w:rFonts w:ascii="Times New Roman" w:hAnsi="Times New Roman" w:cs="Times New Roman"/>
                <w:sz w:val="20"/>
              </w:rPr>
              <w:t>S1.</w:t>
            </w:r>
            <w:proofErr w:type="gramStart"/>
            <w:r>
              <w:rPr>
                <w:rFonts w:ascii="Times New Roman" w:hAnsi="Times New Roman" w:cs="Times New Roman"/>
                <w:sz w:val="20"/>
              </w:rPr>
              <w:t>1.2</w:t>
            </w:r>
            <w:proofErr w:type="gramEnd"/>
            <w:r>
              <w:rPr>
                <w:rFonts w:ascii="Times New Roman" w:hAnsi="Times New Roman" w:cs="Times New Roman"/>
                <w:sz w:val="20"/>
              </w:rPr>
              <w:t>. Öğrenci devamsızlığının olumsuz etkilerini azaltmaya yönelik eksik kazanımların giderilmesi,</w:t>
            </w:r>
            <w:r>
              <w:rPr>
                <w:rFonts w:ascii="Times New Roman" w:hAnsi="Times New Roman" w:cs="Times New Roman"/>
                <w:spacing w:val="-7"/>
                <w:sz w:val="20"/>
              </w:rPr>
              <w:t xml:space="preserve"> </w:t>
            </w:r>
            <w:r>
              <w:rPr>
                <w:rFonts w:ascii="Times New Roman" w:hAnsi="Times New Roman" w:cs="Times New Roman"/>
                <w:sz w:val="20"/>
              </w:rPr>
              <w:t>sosyal</w:t>
            </w:r>
            <w:r>
              <w:rPr>
                <w:rFonts w:ascii="Times New Roman" w:hAnsi="Times New Roman" w:cs="Times New Roman"/>
                <w:spacing w:val="-2"/>
                <w:sz w:val="20"/>
              </w:rPr>
              <w:t xml:space="preserve"> </w:t>
            </w:r>
            <w:r>
              <w:rPr>
                <w:rFonts w:ascii="Times New Roman" w:hAnsi="Times New Roman" w:cs="Times New Roman"/>
                <w:sz w:val="20"/>
              </w:rPr>
              <w:t>etkinlikler,</w:t>
            </w:r>
            <w:r>
              <w:rPr>
                <w:rFonts w:ascii="Times New Roman" w:hAnsi="Times New Roman" w:cs="Times New Roman"/>
                <w:spacing w:val="-2"/>
                <w:sz w:val="20"/>
              </w:rPr>
              <w:t xml:space="preserve"> </w:t>
            </w:r>
            <w:r>
              <w:rPr>
                <w:rFonts w:ascii="Times New Roman" w:hAnsi="Times New Roman" w:cs="Times New Roman"/>
                <w:sz w:val="20"/>
              </w:rPr>
              <w:t>uzaktan</w:t>
            </w:r>
            <w:r>
              <w:rPr>
                <w:rFonts w:ascii="Times New Roman" w:hAnsi="Times New Roman" w:cs="Times New Roman"/>
                <w:spacing w:val="-7"/>
                <w:sz w:val="20"/>
              </w:rPr>
              <w:t xml:space="preserve"> </w:t>
            </w:r>
            <w:r>
              <w:rPr>
                <w:rFonts w:ascii="Times New Roman" w:hAnsi="Times New Roman" w:cs="Times New Roman"/>
                <w:sz w:val="20"/>
              </w:rPr>
              <w:t>öğrenme</w:t>
            </w:r>
            <w:r>
              <w:rPr>
                <w:rFonts w:ascii="Times New Roman" w:hAnsi="Times New Roman" w:cs="Times New Roman"/>
                <w:spacing w:val="-7"/>
                <w:sz w:val="20"/>
              </w:rPr>
              <w:t xml:space="preserve"> </w:t>
            </w:r>
            <w:r>
              <w:rPr>
                <w:rFonts w:ascii="Times New Roman" w:hAnsi="Times New Roman" w:cs="Times New Roman"/>
                <w:sz w:val="20"/>
              </w:rPr>
              <w:t>olanaklarına</w:t>
            </w:r>
            <w:r>
              <w:rPr>
                <w:rFonts w:ascii="Times New Roman" w:hAnsi="Times New Roman" w:cs="Times New Roman"/>
                <w:spacing w:val="-7"/>
                <w:sz w:val="20"/>
              </w:rPr>
              <w:t xml:space="preserve"> </w:t>
            </w:r>
            <w:r>
              <w:rPr>
                <w:rFonts w:ascii="Times New Roman" w:hAnsi="Times New Roman" w:cs="Times New Roman"/>
                <w:sz w:val="20"/>
              </w:rPr>
              <w:t>ilişkin</w:t>
            </w:r>
            <w:r>
              <w:rPr>
                <w:rFonts w:ascii="Times New Roman" w:hAnsi="Times New Roman" w:cs="Times New Roman"/>
                <w:spacing w:val="-4"/>
                <w:sz w:val="20"/>
              </w:rPr>
              <w:t xml:space="preserve"> </w:t>
            </w:r>
            <w:r>
              <w:rPr>
                <w:rFonts w:ascii="Times New Roman" w:hAnsi="Times New Roman" w:cs="Times New Roman"/>
                <w:sz w:val="20"/>
              </w:rPr>
              <w:t>farkındalık</w:t>
            </w:r>
            <w:r>
              <w:rPr>
                <w:rFonts w:ascii="Times New Roman" w:hAnsi="Times New Roman" w:cs="Times New Roman"/>
                <w:spacing w:val="-7"/>
                <w:sz w:val="20"/>
              </w:rPr>
              <w:t xml:space="preserve"> </w:t>
            </w:r>
            <w:r>
              <w:rPr>
                <w:rFonts w:ascii="Times New Roman" w:hAnsi="Times New Roman" w:cs="Times New Roman"/>
                <w:sz w:val="20"/>
              </w:rPr>
              <w:t>çalışmaları gibi telafi tedbirleri alınacaktır.</w:t>
            </w:r>
          </w:p>
          <w:p w14:paraId="4AC254EF" w14:textId="77777777" w:rsidR="007F5B5A" w:rsidRDefault="007F5B5A" w:rsidP="005255EA">
            <w:pPr>
              <w:pStyle w:val="TableParagraph"/>
              <w:ind w:left="2" w:right="513"/>
            </w:pPr>
            <w:r>
              <w:rPr>
                <w:rFonts w:ascii="Times New Roman" w:hAnsi="Times New Roman" w:cs="Times New Roman"/>
                <w:sz w:val="20"/>
              </w:rPr>
              <w:t>S1.</w:t>
            </w:r>
            <w:proofErr w:type="gramStart"/>
            <w:r>
              <w:rPr>
                <w:rFonts w:ascii="Times New Roman" w:hAnsi="Times New Roman" w:cs="Times New Roman"/>
                <w:sz w:val="20"/>
              </w:rPr>
              <w:t>1.3</w:t>
            </w:r>
            <w:proofErr w:type="gramEnd"/>
            <w:r>
              <w:rPr>
                <w:rFonts w:ascii="Times New Roman" w:hAnsi="Times New Roman" w:cs="Times New Roman"/>
                <w:sz w:val="20"/>
              </w:rPr>
              <w:t>.</w:t>
            </w:r>
            <w:r>
              <w:rPr>
                <w:rFonts w:ascii="Times New Roman" w:hAnsi="Times New Roman" w:cs="Times New Roman"/>
                <w:spacing w:val="-4"/>
                <w:sz w:val="20"/>
              </w:rPr>
              <w:t xml:space="preserve"> </w:t>
            </w:r>
            <w:r>
              <w:rPr>
                <w:rFonts w:ascii="Times New Roman" w:hAnsi="Times New Roman" w:cs="Times New Roman"/>
                <w:sz w:val="20"/>
              </w:rPr>
              <w:t>Okul</w:t>
            </w:r>
            <w:r>
              <w:rPr>
                <w:rFonts w:ascii="Times New Roman" w:hAnsi="Times New Roman" w:cs="Times New Roman"/>
                <w:spacing w:val="-6"/>
                <w:sz w:val="20"/>
              </w:rPr>
              <w:t xml:space="preserve"> </w:t>
            </w:r>
            <w:r>
              <w:rPr>
                <w:rFonts w:ascii="Times New Roman" w:hAnsi="Times New Roman" w:cs="Times New Roman"/>
                <w:sz w:val="20"/>
              </w:rPr>
              <w:t>ortamının</w:t>
            </w:r>
            <w:r>
              <w:rPr>
                <w:rFonts w:ascii="Times New Roman" w:hAnsi="Times New Roman" w:cs="Times New Roman"/>
                <w:spacing w:val="-3"/>
                <w:sz w:val="20"/>
              </w:rPr>
              <w:t xml:space="preserve"> </w:t>
            </w:r>
            <w:r>
              <w:rPr>
                <w:rFonts w:ascii="Times New Roman" w:hAnsi="Times New Roman" w:cs="Times New Roman"/>
                <w:sz w:val="20"/>
              </w:rPr>
              <w:t>öğrenciler</w:t>
            </w:r>
            <w:r>
              <w:rPr>
                <w:rFonts w:ascii="Times New Roman" w:hAnsi="Times New Roman" w:cs="Times New Roman"/>
                <w:spacing w:val="-3"/>
                <w:sz w:val="20"/>
              </w:rPr>
              <w:t xml:space="preserve"> </w:t>
            </w:r>
            <w:r>
              <w:rPr>
                <w:rFonts w:ascii="Times New Roman" w:hAnsi="Times New Roman" w:cs="Times New Roman"/>
                <w:sz w:val="20"/>
              </w:rPr>
              <w:t>için</w:t>
            </w:r>
            <w:r>
              <w:rPr>
                <w:rFonts w:ascii="Times New Roman" w:hAnsi="Times New Roman" w:cs="Times New Roman"/>
                <w:spacing w:val="-3"/>
                <w:sz w:val="20"/>
              </w:rPr>
              <w:t xml:space="preserve"> </w:t>
            </w:r>
            <w:r>
              <w:rPr>
                <w:rFonts w:ascii="Times New Roman" w:hAnsi="Times New Roman" w:cs="Times New Roman"/>
                <w:sz w:val="20"/>
              </w:rPr>
              <w:t>cazip</w:t>
            </w:r>
            <w:r>
              <w:rPr>
                <w:rFonts w:ascii="Times New Roman" w:hAnsi="Times New Roman" w:cs="Times New Roman"/>
                <w:spacing w:val="-3"/>
                <w:sz w:val="20"/>
              </w:rPr>
              <w:t xml:space="preserve"> </w:t>
            </w:r>
            <w:r>
              <w:rPr>
                <w:rFonts w:ascii="Times New Roman" w:hAnsi="Times New Roman" w:cs="Times New Roman"/>
                <w:sz w:val="20"/>
              </w:rPr>
              <w:t>hale</w:t>
            </w:r>
            <w:r>
              <w:rPr>
                <w:rFonts w:ascii="Times New Roman" w:hAnsi="Times New Roman" w:cs="Times New Roman"/>
                <w:spacing w:val="-6"/>
                <w:sz w:val="20"/>
              </w:rPr>
              <w:t xml:space="preserve"> </w:t>
            </w:r>
            <w:r>
              <w:rPr>
                <w:rFonts w:ascii="Times New Roman" w:hAnsi="Times New Roman" w:cs="Times New Roman"/>
                <w:sz w:val="20"/>
              </w:rPr>
              <w:t>gelmesini</w:t>
            </w:r>
            <w:r>
              <w:rPr>
                <w:rFonts w:ascii="Times New Roman" w:hAnsi="Times New Roman" w:cs="Times New Roman"/>
                <w:spacing w:val="-4"/>
                <w:sz w:val="20"/>
              </w:rPr>
              <w:t xml:space="preserve"> </w:t>
            </w:r>
            <w:r>
              <w:rPr>
                <w:rFonts w:ascii="Times New Roman" w:hAnsi="Times New Roman" w:cs="Times New Roman"/>
                <w:sz w:val="20"/>
              </w:rPr>
              <w:t>sağlayacak</w:t>
            </w:r>
            <w:r>
              <w:rPr>
                <w:rFonts w:ascii="Times New Roman" w:hAnsi="Times New Roman" w:cs="Times New Roman"/>
                <w:spacing w:val="-5"/>
                <w:sz w:val="20"/>
              </w:rPr>
              <w:t xml:space="preserve"> </w:t>
            </w:r>
            <w:r>
              <w:rPr>
                <w:rFonts w:ascii="Times New Roman" w:hAnsi="Times New Roman" w:cs="Times New Roman"/>
                <w:sz w:val="20"/>
              </w:rPr>
              <w:t>sosyal,</w:t>
            </w:r>
            <w:r>
              <w:rPr>
                <w:rFonts w:ascii="Times New Roman" w:hAnsi="Times New Roman" w:cs="Times New Roman"/>
                <w:spacing w:val="-4"/>
                <w:sz w:val="20"/>
              </w:rPr>
              <w:t xml:space="preserve"> </w:t>
            </w:r>
            <w:r>
              <w:rPr>
                <w:rFonts w:ascii="Times New Roman" w:hAnsi="Times New Roman" w:cs="Times New Roman"/>
                <w:sz w:val="20"/>
              </w:rPr>
              <w:t>sportif</w:t>
            </w:r>
            <w:r>
              <w:rPr>
                <w:rFonts w:ascii="Times New Roman" w:hAnsi="Times New Roman" w:cs="Times New Roman"/>
                <w:spacing w:val="-6"/>
                <w:sz w:val="20"/>
              </w:rPr>
              <w:t xml:space="preserve"> </w:t>
            </w:r>
            <w:r>
              <w:rPr>
                <w:rFonts w:ascii="Times New Roman" w:hAnsi="Times New Roman" w:cs="Times New Roman"/>
                <w:sz w:val="20"/>
              </w:rPr>
              <w:t>vb. imkânlar artırılacaktır.</w:t>
            </w:r>
          </w:p>
          <w:p w14:paraId="1C4135DC" w14:textId="77777777" w:rsidR="007F5B5A" w:rsidRDefault="007F5B5A" w:rsidP="005255EA">
            <w:pPr>
              <w:pStyle w:val="TableParagraph"/>
              <w:ind w:left="2" w:right="336"/>
            </w:pPr>
            <w:r>
              <w:rPr>
                <w:rFonts w:ascii="Times New Roman" w:hAnsi="Times New Roman" w:cs="Times New Roman"/>
                <w:sz w:val="20"/>
              </w:rPr>
              <w:t>S1.</w:t>
            </w:r>
            <w:proofErr w:type="gramStart"/>
            <w:r>
              <w:rPr>
                <w:rFonts w:ascii="Times New Roman" w:hAnsi="Times New Roman" w:cs="Times New Roman"/>
                <w:sz w:val="20"/>
              </w:rPr>
              <w:t>1.4</w:t>
            </w:r>
            <w:proofErr w:type="gramEnd"/>
            <w:r>
              <w:rPr>
                <w:rFonts w:ascii="Times New Roman" w:hAnsi="Times New Roman" w:cs="Times New Roman"/>
                <w:sz w:val="20"/>
              </w:rPr>
              <w:t>. Sınıf tekrarı nedenleri araştırılarak buna yönelik önleyici tedbirler geliştirilecektir. S5.</w:t>
            </w:r>
            <w:r>
              <w:rPr>
                <w:rFonts w:ascii="Times New Roman" w:hAnsi="Times New Roman" w:cs="Times New Roman"/>
                <w:spacing w:val="-3"/>
                <w:sz w:val="20"/>
              </w:rPr>
              <w:t xml:space="preserve"> </w:t>
            </w:r>
            <w:r>
              <w:rPr>
                <w:rFonts w:ascii="Times New Roman" w:hAnsi="Times New Roman" w:cs="Times New Roman"/>
                <w:sz w:val="20"/>
              </w:rPr>
              <w:t>Öğrencilerin</w:t>
            </w:r>
            <w:r>
              <w:rPr>
                <w:rFonts w:ascii="Times New Roman" w:hAnsi="Times New Roman" w:cs="Times New Roman"/>
                <w:spacing w:val="-5"/>
                <w:sz w:val="20"/>
              </w:rPr>
              <w:t xml:space="preserve"> </w:t>
            </w:r>
            <w:r>
              <w:rPr>
                <w:rFonts w:ascii="Times New Roman" w:hAnsi="Times New Roman" w:cs="Times New Roman"/>
                <w:sz w:val="20"/>
              </w:rPr>
              <w:t>örgün</w:t>
            </w:r>
            <w:r>
              <w:rPr>
                <w:rFonts w:ascii="Times New Roman" w:hAnsi="Times New Roman" w:cs="Times New Roman"/>
                <w:spacing w:val="-5"/>
                <w:sz w:val="20"/>
              </w:rPr>
              <w:t xml:space="preserve"> </w:t>
            </w:r>
            <w:r>
              <w:rPr>
                <w:rFonts w:ascii="Times New Roman" w:hAnsi="Times New Roman" w:cs="Times New Roman"/>
                <w:sz w:val="20"/>
              </w:rPr>
              <w:t>eğitimden</w:t>
            </w:r>
            <w:r>
              <w:rPr>
                <w:rFonts w:ascii="Times New Roman" w:hAnsi="Times New Roman" w:cs="Times New Roman"/>
                <w:spacing w:val="-5"/>
                <w:sz w:val="20"/>
              </w:rPr>
              <w:t xml:space="preserve"> </w:t>
            </w:r>
            <w:r>
              <w:rPr>
                <w:rFonts w:ascii="Times New Roman" w:hAnsi="Times New Roman" w:cs="Times New Roman"/>
                <w:sz w:val="20"/>
              </w:rPr>
              <w:t>ayrılma</w:t>
            </w:r>
            <w:r>
              <w:rPr>
                <w:rFonts w:ascii="Times New Roman" w:hAnsi="Times New Roman" w:cs="Times New Roman"/>
                <w:spacing w:val="-5"/>
                <w:sz w:val="20"/>
              </w:rPr>
              <w:t xml:space="preserve"> </w:t>
            </w:r>
            <w:r>
              <w:rPr>
                <w:rFonts w:ascii="Times New Roman" w:hAnsi="Times New Roman" w:cs="Times New Roman"/>
                <w:sz w:val="20"/>
              </w:rPr>
              <w:t>nedenleri</w:t>
            </w:r>
            <w:r>
              <w:rPr>
                <w:rFonts w:ascii="Times New Roman" w:hAnsi="Times New Roman" w:cs="Times New Roman"/>
                <w:spacing w:val="-5"/>
                <w:sz w:val="20"/>
              </w:rPr>
              <w:t xml:space="preserve"> </w:t>
            </w:r>
            <w:r>
              <w:rPr>
                <w:rFonts w:ascii="Times New Roman" w:hAnsi="Times New Roman" w:cs="Times New Roman"/>
                <w:sz w:val="20"/>
              </w:rPr>
              <w:t>araştırılıp</w:t>
            </w:r>
            <w:r>
              <w:rPr>
                <w:rFonts w:ascii="Times New Roman" w:hAnsi="Times New Roman" w:cs="Times New Roman"/>
                <w:spacing w:val="-5"/>
                <w:sz w:val="20"/>
              </w:rPr>
              <w:t xml:space="preserve"> </w:t>
            </w:r>
            <w:r>
              <w:rPr>
                <w:rFonts w:ascii="Times New Roman" w:hAnsi="Times New Roman" w:cs="Times New Roman"/>
                <w:sz w:val="20"/>
              </w:rPr>
              <w:t>okul</w:t>
            </w:r>
            <w:r>
              <w:rPr>
                <w:rFonts w:ascii="Times New Roman" w:hAnsi="Times New Roman" w:cs="Times New Roman"/>
                <w:spacing w:val="-5"/>
                <w:sz w:val="20"/>
              </w:rPr>
              <w:t xml:space="preserve"> </w:t>
            </w:r>
            <w:r>
              <w:rPr>
                <w:rFonts w:ascii="Times New Roman" w:hAnsi="Times New Roman" w:cs="Times New Roman"/>
                <w:sz w:val="20"/>
              </w:rPr>
              <w:t>kaynaklı</w:t>
            </w:r>
            <w:r>
              <w:rPr>
                <w:rFonts w:ascii="Times New Roman" w:hAnsi="Times New Roman" w:cs="Times New Roman"/>
                <w:spacing w:val="-5"/>
                <w:sz w:val="20"/>
              </w:rPr>
              <w:t xml:space="preserve"> </w:t>
            </w:r>
            <w:r>
              <w:rPr>
                <w:rFonts w:ascii="Times New Roman" w:hAnsi="Times New Roman" w:cs="Times New Roman"/>
                <w:sz w:val="20"/>
              </w:rPr>
              <w:t>nedenlerin ortadan kaldırılmasına yönelik tedbirler alınacaktır.</w:t>
            </w:r>
          </w:p>
        </w:tc>
        <w:tc>
          <w:tcPr>
            <w:tcW w:w="26" w:type="dxa"/>
            <w:tcBorders>
              <w:left w:val="single" w:sz="4" w:space="0" w:color="000000"/>
            </w:tcBorders>
            <w:tcMar>
              <w:top w:w="0" w:type="dxa"/>
              <w:left w:w="0" w:type="dxa"/>
              <w:bottom w:w="0" w:type="dxa"/>
              <w:right w:w="0" w:type="dxa"/>
            </w:tcMar>
          </w:tcPr>
          <w:p w14:paraId="0CBBF505" w14:textId="77777777" w:rsidR="007F5B5A" w:rsidRDefault="007F5B5A" w:rsidP="005255EA">
            <w:pPr>
              <w:pStyle w:val="Standard"/>
              <w:snapToGrid w:val="0"/>
            </w:pPr>
          </w:p>
        </w:tc>
      </w:tr>
    </w:tbl>
    <w:p w14:paraId="7580F766" w14:textId="77777777" w:rsidR="007F5B5A" w:rsidRDefault="007F5B5A" w:rsidP="007F5B5A">
      <w:pPr>
        <w:pStyle w:val="Standard"/>
        <w:rPr>
          <w:rFonts w:ascii="Times New Roman" w:hAnsi="Times New Roman" w:cs="Times New Roman"/>
          <w:sz w:val="24"/>
          <w:szCs w:val="24"/>
        </w:rPr>
      </w:pPr>
    </w:p>
    <w:p w14:paraId="238663E6" w14:textId="77777777" w:rsidR="00294F98" w:rsidRDefault="007F5B5A" w:rsidP="00294F98">
      <w:pPr>
        <w:pStyle w:val="Textbody"/>
        <w:spacing w:before="77" w:after="5"/>
        <w:ind w:left="317"/>
        <w:rPr>
          <w:rFonts w:ascii="Times New Roman" w:hAnsi="Times New Roman" w:cs="Times New Roman"/>
          <w:b/>
        </w:rPr>
      </w:pPr>
      <w:r>
        <w:rPr>
          <w:rFonts w:ascii="Times New Roman" w:hAnsi="Times New Roman" w:cs="Times New Roman"/>
          <w:b/>
        </w:rPr>
        <w:t xml:space="preserve">      </w:t>
      </w:r>
    </w:p>
    <w:p w14:paraId="75E24AEB" w14:textId="77777777" w:rsidR="00294F98" w:rsidRDefault="00294F98" w:rsidP="00294F98">
      <w:pPr>
        <w:pStyle w:val="Textbody"/>
        <w:spacing w:before="77" w:after="5"/>
        <w:ind w:left="317"/>
        <w:rPr>
          <w:rFonts w:ascii="Times New Roman" w:hAnsi="Times New Roman" w:cs="Times New Roman"/>
          <w:b/>
        </w:rPr>
      </w:pPr>
    </w:p>
    <w:p w14:paraId="05610C8A" w14:textId="77777777" w:rsidR="00294F98" w:rsidRDefault="00294F98" w:rsidP="00294F98">
      <w:pPr>
        <w:pStyle w:val="Textbody"/>
        <w:spacing w:before="77" w:after="5"/>
        <w:ind w:left="317"/>
        <w:rPr>
          <w:rFonts w:ascii="Times New Roman" w:hAnsi="Times New Roman" w:cs="Times New Roman"/>
          <w:b/>
        </w:rPr>
      </w:pPr>
    </w:p>
    <w:p w14:paraId="772AC4A6" w14:textId="77777777" w:rsidR="00294F98" w:rsidRDefault="00294F98" w:rsidP="00294F98">
      <w:pPr>
        <w:pStyle w:val="Textbody"/>
        <w:spacing w:before="77" w:after="5"/>
        <w:ind w:left="317"/>
        <w:rPr>
          <w:rFonts w:ascii="Times New Roman" w:hAnsi="Times New Roman" w:cs="Times New Roman"/>
          <w:b/>
        </w:rPr>
      </w:pPr>
    </w:p>
    <w:p w14:paraId="3EC70F30" w14:textId="77777777" w:rsidR="00294F98" w:rsidRDefault="00294F98" w:rsidP="00294F98">
      <w:pPr>
        <w:pStyle w:val="Textbody"/>
        <w:spacing w:before="77" w:after="5"/>
        <w:ind w:left="317"/>
        <w:rPr>
          <w:rFonts w:ascii="Times New Roman" w:hAnsi="Times New Roman" w:cs="Times New Roman"/>
          <w:b/>
        </w:rPr>
      </w:pPr>
    </w:p>
    <w:p w14:paraId="6C786763" w14:textId="77777777" w:rsidR="00881D5A" w:rsidRDefault="00881D5A" w:rsidP="00294F98">
      <w:pPr>
        <w:pStyle w:val="Textbody"/>
        <w:spacing w:before="77" w:after="5"/>
        <w:ind w:left="317"/>
        <w:rPr>
          <w:rFonts w:ascii="Times New Roman" w:hAnsi="Times New Roman" w:cs="Times New Roman"/>
          <w:b/>
        </w:rPr>
      </w:pPr>
    </w:p>
    <w:p w14:paraId="759E7A14" w14:textId="77777777" w:rsidR="00294F98" w:rsidRDefault="00294F98" w:rsidP="00294F98">
      <w:pPr>
        <w:pStyle w:val="Textbody"/>
        <w:spacing w:before="77" w:after="5"/>
        <w:ind w:left="317"/>
        <w:rPr>
          <w:rFonts w:ascii="Times New Roman" w:hAnsi="Times New Roman" w:cs="Times New Roman"/>
          <w:b/>
        </w:rPr>
      </w:pPr>
    </w:p>
    <w:p w14:paraId="1BC07E33" w14:textId="75B32D6B" w:rsidR="00294F98" w:rsidRDefault="00294F98" w:rsidP="0032508F">
      <w:pPr>
        <w:pStyle w:val="Textbody"/>
        <w:spacing w:before="77" w:after="5"/>
        <w:rPr>
          <w:rFonts w:cs="Times New Roman"/>
          <w:b/>
          <w:color w:val="00B0F0"/>
          <w:spacing w:val="-2"/>
          <w:sz w:val="26"/>
          <w:szCs w:val="26"/>
        </w:rPr>
      </w:pPr>
      <w:r>
        <w:rPr>
          <w:rFonts w:cs="Times New Roman"/>
          <w:b/>
          <w:color w:val="00B0F0"/>
          <w:sz w:val="26"/>
          <w:szCs w:val="26"/>
        </w:rPr>
        <w:lastRenderedPageBreak/>
        <w:t>TEMA 1</w:t>
      </w:r>
      <w:r>
        <w:rPr>
          <w:rFonts w:cs="Times New Roman"/>
          <w:b/>
          <w:color w:val="00B0F0"/>
          <w:spacing w:val="-2"/>
          <w:sz w:val="26"/>
          <w:szCs w:val="26"/>
        </w:rPr>
        <w:t>. EĞİTİM</w:t>
      </w:r>
      <w:r>
        <w:rPr>
          <w:rFonts w:cs="Times New Roman"/>
          <w:b/>
          <w:color w:val="00B0F0"/>
          <w:spacing w:val="1"/>
          <w:sz w:val="26"/>
          <w:szCs w:val="26"/>
        </w:rPr>
        <w:t xml:space="preserve"> </w:t>
      </w:r>
      <w:r>
        <w:rPr>
          <w:rFonts w:cs="Times New Roman"/>
          <w:b/>
          <w:color w:val="00B0F0"/>
          <w:spacing w:val="-2"/>
          <w:sz w:val="26"/>
          <w:szCs w:val="26"/>
        </w:rPr>
        <w:t>ÖĞRETİME ERİŞİM VE KATILIM</w:t>
      </w:r>
    </w:p>
    <w:p w14:paraId="12AD38B6" w14:textId="38F3BA74" w:rsidR="002C2252" w:rsidRDefault="002C2252" w:rsidP="002C2252">
      <w:pPr>
        <w:pStyle w:val="Standard"/>
        <w:spacing w:before="1"/>
        <w:ind w:left="351"/>
      </w:pPr>
      <w:r>
        <w:rPr>
          <w:rFonts w:ascii="Times New Roman" w:hAnsi="Times New Roman" w:cs="Times New Roman"/>
          <w:b/>
          <w:sz w:val="24"/>
        </w:rPr>
        <w:t>Tablo</w:t>
      </w:r>
      <w:r>
        <w:rPr>
          <w:rFonts w:ascii="Times New Roman" w:hAnsi="Times New Roman" w:cs="Times New Roman"/>
          <w:b/>
          <w:spacing w:val="-6"/>
          <w:sz w:val="24"/>
        </w:rPr>
        <w:t xml:space="preserve"> </w:t>
      </w:r>
      <w:r>
        <w:rPr>
          <w:rFonts w:ascii="Times New Roman" w:hAnsi="Times New Roman" w:cs="Times New Roman"/>
          <w:b/>
          <w:sz w:val="24"/>
        </w:rPr>
        <w:t>47.</w:t>
      </w:r>
      <w:r>
        <w:rPr>
          <w:rFonts w:ascii="Times New Roman" w:hAnsi="Times New Roman" w:cs="Times New Roman"/>
          <w:b/>
          <w:spacing w:val="-11"/>
          <w:sz w:val="24"/>
        </w:rPr>
        <w:t xml:space="preserve"> Stratejik </w:t>
      </w:r>
      <w:r>
        <w:rPr>
          <w:rFonts w:ascii="Times New Roman" w:hAnsi="Times New Roman" w:cs="Times New Roman"/>
          <w:b/>
          <w:sz w:val="24"/>
        </w:rPr>
        <w:t>Amaç 1,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tbl>
      <w:tblPr>
        <w:tblW w:w="10788" w:type="dxa"/>
        <w:tblInd w:w="296" w:type="dxa"/>
        <w:tblLayout w:type="fixed"/>
        <w:tblCellMar>
          <w:left w:w="10" w:type="dxa"/>
          <w:right w:w="10" w:type="dxa"/>
        </w:tblCellMar>
        <w:tblLook w:val="0000" w:firstRow="0" w:lastRow="0" w:firstColumn="0" w:lastColumn="0" w:noHBand="0" w:noVBand="0"/>
      </w:tblPr>
      <w:tblGrid>
        <w:gridCol w:w="1512"/>
        <w:gridCol w:w="9276"/>
      </w:tblGrid>
      <w:tr w:rsidR="00294F98" w14:paraId="55922EC1" w14:textId="77777777" w:rsidTr="00294F98">
        <w:trPr>
          <w:trHeight w:val="686"/>
        </w:trPr>
        <w:tc>
          <w:tcPr>
            <w:tcW w:w="151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2B6220D" w14:textId="77777777" w:rsidR="00294F98" w:rsidRDefault="00294F98" w:rsidP="005255EA">
            <w:pPr>
              <w:pStyle w:val="TableParagraph"/>
              <w:spacing w:line="231" w:lineRule="exact"/>
              <w:ind w:left="2"/>
            </w:pPr>
            <w:r>
              <w:rPr>
                <w:rFonts w:ascii="Times New Roman" w:hAnsi="Times New Roman" w:cs="Times New Roman"/>
                <w:b/>
                <w:sz w:val="20"/>
              </w:rPr>
              <w:t>Amaç</w:t>
            </w:r>
            <w:r>
              <w:rPr>
                <w:rFonts w:ascii="Times New Roman" w:hAnsi="Times New Roman" w:cs="Times New Roman"/>
                <w:b/>
                <w:spacing w:val="-9"/>
                <w:sz w:val="20"/>
              </w:rPr>
              <w:t xml:space="preserve"> </w:t>
            </w:r>
            <w:r>
              <w:rPr>
                <w:rFonts w:ascii="Times New Roman" w:hAnsi="Times New Roman" w:cs="Times New Roman"/>
                <w:b/>
                <w:spacing w:val="-10"/>
                <w:sz w:val="20"/>
              </w:rPr>
              <w:t>1.</w:t>
            </w:r>
          </w:p>
        </w:tc>
        <w:tc>
          <w:tcPr>
            <w:tcW w:w="927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6045170D" w14:textId="77777777" w:rsidR="00294F98" w:rsidRDefault="00294F98" w:rsidP="005255EA">
            <w:pPr>
              <w:pStyle w:val="TableParagraph"/>
              <w:spacing w:line="239" w:lineRule="exact"/>
              <w:ind w:left="4"/>
            </w:pPr>
            <w:r>
              <w:rPr>
                <w:rFonts w:ascii="Times New Roman" w:hAnsi="Times New Roman" w:cs="Times New Roman"/>
                <w:b/>
              </w:rPr>
              <w:t>A1.</w:t>
            </w:r>
            <w:r>
              <w:rPr>
                <w:rFonts w:ascii="Times New Roman" w:hAnsi="Times New Roman" w:cs="Times New Roman"/>
                <w:spacing w:val="-7"/>
              </w:rPr>
              <w:t xml:space="preserve"> </w:t>
            </w:r>
            <w:r>
              <w:rPr>
                <w:rFonts w:ascii="Times New Roman" w:hAnsi="Times New Roman" w:cs="Times New Roman"/>
                <w:sz w:val="20"/>
              </w:rPr>
              <w:t>Öğrencilerin</w:t>
            </w:r>
            <w:r>
              <w:rPr>
                <w:rFonts w:ascii="Times New Roman" w:hAnsi="Times New Roman" w:cs="Times New Roman"/>
                <w:spacing w:val="-6"/>
                <w:sz w:val="20"/>
              </w:rPr>
              <w:t xml:space="preserve"> </w:t>
            </w:r>
            <w:r>
              <w:rPr>
                <w:rFonts w:ascii="Times New Roman" w:hAnsi="Times New Roman" w:cs="Times New Roman"/>
                <w:sz w:val="20"/>
              </w:rPr>
              <w:t>eğitim</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öğretime</w:t>
            </w:r>
            <w:r>
              <w:rPr>
                <w:rFonts w:ascii="Times New Roman" w:hAnsi="Times New Roman" w:cs="Times New Roman"/>
                <w:spacing w:val="-7"/>
                <w:sz w:val="20"/>
              </w:rPr>
              <w:t xml:space="preserve"> </w:t>
            </w:r>
            <w:r>
              <w:rPr>
                <w:rFonts w:ascii="Times New Roman" w:hAnsi="Times New Roman" w:cs="Times New Roman"/>
                <w:sz w:val="20"/>
              </w:rPr>
              <w:t>etkin</w:t>
            </w:r>
            <w:r>
              <w:rPr>
                <w:rFonts w:ascii="Times New Roman" w:hAnsi="Times New Roman" w:cs="Times New Roman"/>
                <w:spacing w:val="-6"/>
                <w:sz w:val="20"/>
              </w:rPr>
              <w:t xml:space="preserve"> </w:t>
            </w:r>
            <w:r>
              <w:rPr>
                <w:rFonts w:ascii="Times New Roman" w:hAnsi="Times New Roman" w:cs="Times New Roman"/>
                <w:sz w:val="20"/>
              </w:rPr>
              <w:t>katılımlarıyla</w:t>
            </w:r>
            <w:r>
              <w:rPr>
                <w:rFonts w:ascii="Times New Roman" w:hAnsi="Times New Roman" w:cs="Times New Roman"/>
                <w:spacing w:val="-6"/>
                <w:sz w:val="20"/>
              </w:rPr>
              <w:t xml:space="preserve"> </w:t>
            </w:r>
            <w:r>
              <w:rPr>
                <w:rFonts w:ascii="Times New Roman" w:hAnsi="Times New Roman" w:cs="Times New Roman"/>
                <w:sz w:val="20"/>
              </w:rPr>
              <w:t>tamamlamalarını</w:t>
            </w:r>
            <w:r>
              <w:rPr>
                <w:rFonts w:ascii="Times New Roman" w:hAnsi="Times New Roman" w:cs="Times New Roman"/>
                <w:spacing w:val="-4"/>
                <w:sz w:val="20"/>
              </w:rPr>
              <w:t xml:space="preserve"> </w:t>
            </w:r>
            <w:r>
              <w:rPr>
                <w:rFonts w:ascii="Times New Roman" w:hAnsi="Times New Roman" w:cs="Times New Roman"/>
                <w:spacing w:val="-2"/>
                <w:sz w:val="20"/>
              </w:rPr>
              <w:t>sağlamak.</w:t>
            </w:r>
          </w:p>
        </w:tc>
      </w:tr>
      <w:tr w:rsidR="00294F98" w14:paraId="493E94E1" w14:textId="77777777" w:rsidTr="00294F98">
        <w:trPr>
          <w:trHeight w:val="645"/>
        </w:trPr>
        <w:tc>
          <w:tcPr>
            <w:tcW w:w="151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4188491" w14:textId="77777777" w:rsidR="00294F98" w:rsidRDefault="00294F98" w:rsidP="005255EA">
            <w:pPr>
              <w:pStyle w:val="TableParagraph"/>
              <w:spacing w:line="231" w:lineRule="exact"/>
              <w:ind w:left="2"/>
            </w:pPr>
            <w:r>
              <w:rPr>
                <w:rFonts w:ascii="Times New Roman" w:hAnsi="Times New Roman" w:cs="Times New Roman"/>
                <w:b/>
                <w:sz w:val="20"/>
              </w:rPr>
              <w:t>Hedef</w:t>
            </w:r>
            <w:r>
              <w:rPr>
                <w:rFonts w:ascii="Times New Roman" w:hAnsi="Times New Roman" w:cs="Times New Roman"/>
                <w:b/>
                <w:spacing w:val="-10"/>
                <w:sz w:val="20"/>
              </w:rPr>
              <w:t xml:space="preserve"> </w:t>
            </w:r>
            <w:proofErr w:type="gramStart"/>
            <w:r>
              <w:rPr>
                <w:rFonts w:ascii="Times New Roman" w:hAnsi="Times New Roman" w:cs="Times New Roman"/>
                <w:b/>
                <w:spacing w:val="-2"/>
                <w:sz w:val="20"/>
              </w:rPr>
              <w:t>1.2</w:t>
            </w:r>
            <w:proofErr w:type="gramEnd"/>
            <w:r>
              <w:rPr>
                <w:rFonts w:ascii="Times New Roman" w:hAnsi="Times New Roman" w:cs="Times New Roman"/>
                <w:b/>
                <w:spacing w:val="-2"/>
                <w:sz w:val="20"/>
              </w:rPr>
              <w:t>.</w:t>
            </w:r>
          </w:p>
        </w:tc>
        <w:tc>
          <w:tcPr>
            <w:tcW w:w="9276"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1BA2A271" w14:textId="77777777" w:rsidR="00294F98" w:rsidRDefault="00294F98" w:rsidP="005255EA">
            <w:pPr>
              <w:pStyle w:val="TableParagraph"/>
              <w:spacing w:line="243" w:lineRule="exact"/>
              <w:ind w:left="4"/>
            </w:pPr>
            <w:r>
              <w:rPr>
                <w:rFonts w:ascii="Times New Roman" w:hAnsi="Times New Roman" w:cs="Times New Roman"/>
                <w:b/>
              </w:rPr>
              <w:t>H1.2.</w:t>
            </w:r>
            <w:r>
              <w:rPr>
                <w:rFonts w:ascii="Times New Roman" w:hAnsi="Times New Roman" w:cs="Times New Roman"/>
                <w:spacing w:val="35"/>
              </w:rPr>
              <w:t xml:space="preserve"> </w:t>
            </w:r>
            <w:r>
              <w:rPr>
                <w:rFonts w:ascii="Times New Roman" w:hAnsi="Times New Roman" w:cs="Times New Roman"/>
                <w:sz w:val="20"/>
              </w:rPr>
              <w:t>Öğrencilerin</w:t>
            </w:r>
            <w:r>
              <w:rPr>
                <w:rFonts w:ascii="Times New Roman" w:hAnsi="Times New Roman" w:cs="Times New Roman"/>
                <w:spacing w:val="-6"/>
                <w:sz w:val="20"/>
              </w:rPr>
              <w:t xml:space="preserve"> </w:t>
            </w:r>
            <w:r>
              <w:rPr>
                <w:rFonts w:ascii="Times New Roman" w:hAnsi="Times New Roman" w:cs="Times New Roman"/>
                <w:sz w:val="20"/>
              </w:rPr>
              <w:t>ders</w:t>
            </w:r>
            <w:r>
              <w:rPr>
                <w:rFonts w:ascii="Times New Roman" w:hAnsi="Times New Roman" w:cs="Times New Roman"/>
                <w:spacing w:val="-6"/>
                <w:sz w:val="20"/>
              </w:rPr>
              <w:t xml:space="preserve"> </w:t>
            </w:r>
            <w:r>
              <w:rPr>
                <w:rFonts w:ascii="Times New Roman" w:hAnsi="Times New Roman" w:cs="Times New Roman"/>
                <w:sz w:val="20"/>
              </w:rPr>
              <w:t>dışı</w:t>
            </w:r>
            <w:r>
              <w:rPr>
                <w:rFonts w:ascii="Times New Roman" w:hAnsi="Times New Roman" w:cs="Times New Roman"/>
                <w:spacing w:val="-3"/>
                <w:sz w:val="20"/>
              </w:rPr>
              <w:t xml:space="preserve"> </w:t>
            </w:r>
            <w:r>
              <w:rPr>
                <w:rFonts w:ascii="Times New Roman" w:hAnsi="Times New Roman" w:cs="Times New Roman"/>
                <w:sz w:val="20"/>
              </w:rPr>
              <w:t>etkinliklere</w:t>
            </w:r>
            <w:r>
              <w:rPr>
                <w:rFonts w:ascii="Times New Roman" w:hAnsi="Times New Roman" w:cs="Times New Roman"/>
                <w:spacing w:val="-6"/>
                <w:sz w:val="20"/>
              </w:rPr>
              <w:t xml:space="preserve"> </w:t>
            </w:r>
            <w:r>
              <w:rPr>
                <w:rFonts w:ascii="Times New Roman" w:hAnsi="Times New Roman" w:cs="Times New Roman"/>
                <w:sz w:val="20"/>
              </w:rPr>
              <w:t>katılım</w:t>
            </w:r>
            <w:r>
              <w:rPr>
                <w:rFonts w:ascii="Times New Roman" w:hAnsi="Times New Roman" w:cs="Times New Roman"/>
                <w:spacing w:val="-7"/>
                <w:sz w:val="20"/>
              </w:rPr>
              <w:t xml:space="preserve"> </w:t>
            </w:r>
            <w:r>
              <w:rPr>
                <w:rFonts w:ascii="Times New Roman" w:hAnsi="Times New Roman" w:cs="Times New Roman"/>
                <w:sz w:val="20"/>
              </w:rPr>
              <w:t>oranları</w:t>
            </w:r>
            <w:r>
              <w:rPr>
                <w:rFonts w:ascii="Times New Roman" w:hAnsi="Times New Roman" w:cs="Times New Roman"/>
                <w:spacing w:val="-6"/>
                <w:sz w:val="20"/>
              </w:rPr>
              <w:t xml:space="preserve"> </w:t>
            </w:r>
            <w:r>
              <w:rPr>
                <w:rFonts w:ascii="Times New Roman" w:hAnsi="Times New Roman" w:cs="Times New Roman"/>
                <w:spacing w:val="-2"/>
                <w:sz w:val="20"/>
              </w:rPr>
              <w:t>artırılacaktır.</w:t>
            </w:r>
          </w:p>
        </w:tc>
      </w:tr>
    </w:tbl>
    <w:p w14:paraId="00E24EB0" w14:textId="77777777" w:rsidR="00294F98" w:rsidRDefault="00294F98" w:rsidP="00294F98">
      <w:pPr>
        <w:pStyle w:val="Textbody"/>
        <w:spacing w:before="67"/>
        <w:rPr>
          <w:rFonts w:ascii="Times New Roman" w:hAnsi="Times New Roman" w:cs="Times New Roman"/>
          <w:sz w:val="20"/>
        </w:rPr>
      </w:pPr>
    </w:p>
    <w:tbl>
      <w:tblPr>
        <w:tblW w:w="10861" w:type="dxa"/>
        <w:tblInd w:w="254" w:type="dxa"/>
        <w:tblLayout w:type="fixed"/>
        <w:tblCellMar>
          <w:left w:w="10" w:type="dxa"/>
          <w:right w:w="10" w:type="dxa"/>
        </w:tblCellMar>
        <w:tblLook w:val="0000" w:firstRow="0" w:lastRow="0" w:firstColumn="0" w:lastColumn="0" w:noHBand="0" w:noVBand="0"/>
      </w:tblPr>
      <w:tblGrid>
        <w:gridCol w:w="3115"/>
        <w:gridCol w:w="1054"/>
        <w:gridCol w:w="1185"/>
        <w:gridCol w:w="662"/>
        <w:gridCol w:w="755"/>
        <w:gridCol w:w="754"/>
        <w:gridCol w:w="755"/>
        <w:gridCol w:w="755"/>
        <w:gridCol w:w="905"/>
        <w:gridCol w:w="894"/>
        <w:gridCol w:w="27"/>
      </w:tblGrid>
      <w:tr w:rsidR="00294F98" w14:paraId="39A17645" w14:textId="77777777" w:rsidTr="00881D5A">
        <w:trPr>
          <w:gridAfter w:val="1"/>
          <w:wAfter w:w="27" w:type="dxa"/>
          <w:trHeight w:val="708"/>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4F16C57" w14:textId="77777777" w:rsidR="00294F98" w:rsidRDefault="00294F98" w:rsidP="005255EA">
            <w:pPr>
              <w:pStyle w:val="TableParagraph"/>
              <w:spacing w:line="231"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05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CD5F423"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7703C056"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18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5F68EC3" w14:textId="77777777" w:rsidR="00294F98" w:rsidRDefault="00294F98" w:rsidP="005255EA">
            <w:pPr>
              <w:pStyle w:val="TableParagraph"/>
              <w:spacing w:line="234" w:lineRule="exact"/>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3ECFC1DB" w14:textId="77777777" w:rsidR="00294F98" w:rsidRDefault="00294F98" w:rsidP="005255EA">
            <w:pPr>
              <w:pStyle w:val="TableParagraph"/>
              <w:spacing w:before="118"/>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66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34CC16E" w14:textId="77777777" w:rsidR="00294F98" w:rsidRDefault="00294F98"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2A56EC0" w14:textId="77777777" w:rsidR="00294F98" w:rsidRDefault="00294F98"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F96BB21" w14:textId="77777777" w:rsidR="00294F98" w:rsidRDefault="00294F98" w:rsidP="005255EA">
            <w:pPr>
              <w:pStyle w:val="TableParagraph"/>
            </w:pPr>
            <w:r>
              <w:rPr>
                <w:rFonts w:ascii="Times New Roman" w:hAnsi="Times New Roman" w:cs="Times New Roman"/>
                <w:sz w:val="20"/>
              </w:rPr>
              <w:t xml:space="preserve">  </w:t>
            </w: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495B2BC" w14:textId="77777777" w:rsidR="00294F98" w:rsidRDefault="00294F98"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DF6B6A7" w14:textId="77777777" w:rsidR="00294F98" w:rsidRDefault="00294F98"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90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CCA1522"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4F99ABD7"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894"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556245EC"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36216160"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294F98" w14:paraId="19C253A3" w14:textId="77777777" w:rsidTr="00881D5A">
        <w:trPr>
          <w:gridAfter w:val="1"/>
          <w:wAfter w:w="27" w:type="dxa"/>
          <w:trHeight w:val="1313"/>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242F91B" w14:textId="77777777" w:rsidR="00294F98" w:rsidRDefault="00294F98" w:rsidP="005255EA">
            <w:pPr>
              <w:pStyle w:val="TableParagraph"/>
              <w:snapToGrid w:val="0"/>
              <w:spacing w:line="223" w:lineRule="exact"/>
              <w:ind w:left="4"/>
              <w:rPr>
                <w:rFonts w:ascii="Times New Roman" w:hAnsi="Times New Roman" w:cs="Times New Roman"/>
                <w:b/>
                <w:sz w:val="20"/>
              </w:rPr>
            </w:pPr>
          </w:p>
          <w:p w14:paraId="5E5B3196" w14:textId="77777777" w:rsidR="00294F98" w:rsidRDefault="00294F98" w:rsidP="005255EA">
            <w:pPr>
              <w:pStyle w:val="TableParagraph"/>
              <w:spacing w:line="223" w:lineRule="exact"/>
              <w:ind w:left="4"/>
            </w:pPr>
            <w:r>
              <w:rPr>
                <w:rFonts w:ascii="Times New Roman" w:hAnsi="Times New Roman" w:cs="Times New Roman"/>
                <w:b/>
                <w:sz w:val="20"/>
              </w:rPr>
              <w:t>PG1.</w:t>
            </w:r>
            <w:proofErr w:type="gramStart"/>
            <w:r>
              <w:rPr>
                <w:rFonts w:ascii="Times New Roman" w:hAnsi="Times New Roman" w:cs="Times New Roman"/>
                <w:b/>
                <w:sz w:val="20"/>
              </w:rPr>
              <w:t>2.1</w:t>
            </w:r>
            <w:proofErr w:type="gramEnd"/>
            <w:r>
              <w:rPr>
                <w:rFonts w:ascii="Times New Roman" w:hAnsi="Times New Roman" w:cs="Times New Roman"/>
                <w:b/>
                <w:sz w:val="20"/>
              </w:rPr>
              <w:t>.</w:t>
            </w:r>
            <w:r>
              <w:rPr>
                <w:rFonts w:ascii="Times New Roman" w:hAnsi="Times New Roman" w:cs="Times New Roman"/>
                <w:sz w:val="20"/>
              </w:rPr>
              <w:t xml:space="preserve"> Bir eğitim ve öğretim yılında bilimsel, sosyal, kültürel, sanatsal ve sportif alanlarda kurum içi ve kurum dışı en az iki faaliyete</w:t>
            </w:r>
            <w:r>
              <w:rPr>
                <w:rFonts w:ascii="Times New Roman" w:hAnsi="Times New Roman" w:cs="Times New Roman"/>
                <w:spacing w:val="-12"/>
                <w:sz w:val="20"/>
              </w:rPr>
              <w:t xml:space="preserve"> </w:t>
            </w:r>
            <w:r>
              <w:rPr>
                <w:rFonts w:ascii="Times New Roman" w:hAnsi="Times New Roman" w:cs="Times New Roman"/>
                <w:sz w:val="20"/>
              </w:rPr>
              <w:t>katılan</w:t>
            </w:r>
            <w:r>
              <w:rPr>
                <w:rFonts w:ascii="Times New Roman" w:hAnsi="Times New Roman" w:cs="Times New Roman"/>
                <w:spacing w:val="-8"/>
                <w:sz w:val="20"/>
              </w:rPr>
              <w:t xml:space="preserve"> </w:t>
            </w:r>
            <w:r>
              <w:rPr>
                <w:rFonts w:ascii="Times New Roman" w:hAnsi="Times New Roman" w:cs="Times New Roman"/>
                <w:sz w:val="20"/>
              </w:rPr>
              <w:t>öğrenci</w:t>
            </w:r>
            <w:r>
              <w:rPr>
                <w:rFonts w:ascii="Times New Roman" w:hAnsi="Times New Roman" w:cs="Times New Roman"/>
                <w:spacing w:val="-11"/>
                <w:sz w:val="20"/>
              </w:rPr>
              <w:t xml:space="preserve"> </w:t>
            </w:r>
            <w:r>
              <w:rPr>
                <w:rFonts w:ascii="Times New Roman" w:hAnsi="Times New Roman" w:cs="Times New Roman"/>
                <w:sz w:val="20"/>
              </w:rPr>
              <w:t>oranı</w:t>
            </w:r>
            <w:r>
              <w:rPr>
                <w:rFonts w:ascii="Times New Roman" w:hAnsi="Times New Roman" w:cs="Times New Roman"/>
                <w:spacing w:val="-9"/>
                <w:sz w:val="20"/>
              </w:rPr>
              <w:t xml:space="preserve"> </w:t>
            </w:r>
            <w:r>
              <w:rPr>
                <w:rFonts w:ascii="Times New Roman" w:hAnsi="Times New Roman" w:cs="Times New Roman"/>
                <w:sz w:val="20"/>
              </w:rPr>
              <w:t>(%)</w:t>
            </w:r>
          </w:p>
          <w:p w14:paraId="6B8A2AD9" w14:textId="77777777" w:rsidR="00294F98" w:rsidRDefault="00294F98" w:rsidP="005255EA">
            <w:pPr>
              <w:pStyle w:val="TableParagraph"/>
              <w:spacing w:line="223" w:lineRule="exact"/>
              <w:ind w:left="4"/>
              <w:rPr>
                <w:rFonts w:ascii="Times New Roman" w:hAnsi="Times New Roman" w:cs="Times New Roman"/>
                <w:sz w:val="20"/>
              </w:rPr>
            </w:pPr>
          </w:p>
        </w:tc>
        <w:tc>
          <w:tcPr>
            <w:tcW w:w="10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E9AB221"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%50</w:t>
            </w:r>
          </w:p>
        </w:tc>
        <w:tc>
          <w:tcPr>
            <w:tcW w:w="118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FB07A05"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40</w:t>
            </w:r>
          </w:p>
        </w:tc>
        <w:tc>
          <w:tcPr>
            <w:tcW w:w="66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0461072" w14:textId="77777777" w:rsidR="00294F98" w:rsidRDefault="00294F98" w:rsidP="005255EA">
            <w:pPr>
              <w:pStyle w:val="TableParagraph"/>
              <w:spacing w:line="223" w:lineRule="exact"/>
              <w:ind w:left="11" w:right="5"/>
              <w:jc w:val="center"/>
              <w:rPr>
                <w:rFonts w:ascii="Times New Roman" w:hAnsi="Times New Roman" w:cs="Times New Roman"/>
                <w:spacing w:val="-5"/>
                <w:sz w:val="20"/>
              </w:rPr>
            </w:pPr>
            <w:r>
              <w:rPr>
                <w:rFonts w:ascii="Times New Roman" w:hAnsi="Times New Roman" w:cs="Times New Roman"/>
                <w:spacing w:val="-5"/>
                <w:sz w:val="20"/>
              </w:rPr>
              <w:t>%50</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AF1BE35" w14:textId="77777777" w:rsidR="00294F98" w:rsidRDefault="00294F98" w:rsidP="005255EA">
            <w:pPr>
              <w:pStyle w:val="TableParagraph"/>
              <w:spacing w:line="223" w:lineRule="exact"/>
              <w:ind w:left="11" w:right="3"/>
              <w:jc w:val="center"/>
              <w:rPr>
                <w:rFonts w:ascii="Times New Roman" w:hAnsi="Times New Roman" w:cs="Times New Roman"/>
                <w:spacing w:val="-5"/>
                <w:sz w:val="20"/>
              </w:rPr>
            </w:pPr>
            <w:r>
              <w:rPr>
                <w:rFonts w:ascii="Times New Roman" w:hAnsi="Times New Roman" w:cs="Times New Roman"/>
                <w:spacing w:val="-5"/>
                <w:sz w:val="20"/>
              </w:rPr>
              <w:t>%55</w:t>
            </w:r>
          </w:p>
        </w:tc>
        <w:tc>
          <w:tcPr>
            <w:tcW w:w="7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71AB418"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%60</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67BE970"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%70</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AB75D1B"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%80</w:t>
            </w:r>
          </w:p>
        </w:tc>
        <w:tc>
          <w:tcPr>
            <w:tcW w:w="90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77BB279"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4"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7F7A8161"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47306C0E" w14:textId="77777777" w:rsidTr="00881D5A">
        <w:trPr>
          <w:gridAfter w:val="1"/>
          <w:wAfter w:w="27" w:type="dxa"/>
          <w:trHeight w:val="868"/>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4F0F4F2F" w14:textId="77777777" w:rsidR="00294F98" w:rsidRDefault="00294F98" w:rsidP="005255EA">
            <w:pPr>
              <w:pStyle w:val="TableParagraph"/>
              <w:snapToGrid w:val="0"/>
              <w:spacing w:line="224" w:lineRule="exact"/>
              <w:ind w:left="4"/>
              <w:rPr>
                <w:rFonts w:ascii="Times New Roman" w:hAnsi="Times New Roman" w:cs="Times New Roman"/>
                <w:b/>
                <w:sz w:val="20"/>
              </w:rPr>
            </w:pPr>
          </w:p>
          <w:p w14:paraId="195D960B" w14:textId="77777777" w:rsidR="00294F98" w:rsidRDefault="00294F98" w:rsidP="005255EA">
            <w:pPr>
              <w:pStyle w:val="TableParagraph"/>
              <w:spacing w:line="224" w:lineRule="exact"/>
              <w:ind w:left="4"/>
            </w:pPr>
            <w:r>
              <w:rPr>
                <w:rFonts w:ascii="Times New Roman" w:hAnsi="Times New Roman" w:cs="Times New Roman"/>
                <w:b/>
                <w:sz w:val="20"/>
              </w:rPr>
              <w:t>PG1.</w:t>
            </w:r>
            <w:proofErr w:type="gramStart"/>
            <w:r>
              <w:rPr>
                <w:rFonts w:ascii="Times New Roman" w:hAnsi="Times New Roman" w:cs="Times New Roman"/>
                <w:b/>
                <w:sz w:val="20"/>
              </w:rPr>
              <w:t>2.2</w:t>
            </w:r>
            <w:proofErr w:type="gramEnd"/>
            <w:r>
              <w:rPr>
                <w:rFonts w:ascii="Times New Roman" w:hAnsi="Times New Roman" w:cs="Times New Roman"/>
                <w:b/>
                <w:sz w:val="20"/>
              </w:rPr>
              <w:t>.</w:t>
            </w:r>
            <w:r>
              <w:rPr>
                <w:rFonts w:ascii="Times New Roman" w:hAnsi="Times New Roman" w:cs="Times New Roman"/>
                <w:sz w:val="20"/>
              </w:rPr>
              <w:t xml:space="preserve"> Bir</w:t>
            </w:r>
            <w:r>
              <w:rPr>
                <w:rFonts w:ascii="Times New Roman" w:hAnsi="Times New Roman" w:cs="Times New Roman"/>
                <w:spacing w:val="-11"/>
                <w:sz w:val="20"/>
              </w:rPr>
              <w:t xml:space="preserve"> </w:t>
            </w:r>
            <w:r>
              <w:rPr>
                <w:rFonts w:ascii="Times New Roman" w:hAnsi="Times New Roman" w:cs="Times New Roman"/>
                <w:sz w:val="20"/>
              </w:rPr>
              <w:t>eğitim</w:t>
            </w:r>
            <w:r>
              <w:rPr>
                <w:rFonts w:ascii="Times New Roman" w:hAnsi="Times New Roman" w:cs="Times New Roman"/>
                <w:spacing w:val="-8"/>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z w:val="20"/>
              </w:rPr>
              <w:t>öğretim yılında en az iki toplum hizmeti faaliyetine</w:t>
            </w:r>
            <w:r>
              <w:rPr>
                <w:rFonts w:ascii="Times New Roman" w:hAnsi="Times New Roman" w:cs="Times New Roman"/>
                <w:spacing w:val="-4"/>
                <w:sz w:val="20"/>
              </w:rPr>
              <w:t xml:space="preserve"> </w:t>
            </w:r>
            <w:r>
              <w:rPr>
                <w:rFonts w:ascii="Times New Roman" w:hAnsi="Times New Roman" w:cs="Times New Roman"/>
                <w:sz w:val="20"/>
              </w:rPr>
              <w:t>katılan</w:t>
            </w:r>
            <w:r>
              <w:rPr>
                <w:rFonts w:ascii="Times New Roman" w:hAnsi="Times New Roman" w:cs="Times New Roman"/>
                <w:spacing w:val="-4"/>
                <w:sz w:val="20"/>
              </w:rPr>
              <w:t xml:space="preserve"> </w:t>
            </w:r>
            <w:r>
              <w:rPr>
                <w:rFonts w:ascii="Times New Roman" w:hAnsi="Times New Roman" w:cs="Times New Roman"/>
                <w:sz w:val="20"/>
              </w:rPr>
              <w:t>öğrenci</w:t>
            </w:r>
            <w:r>
              <w:rPr>
                <w:rFonts w:ascii="Times New Roman" w:hAnsi="Times New Roman" w:cs="Times New Roman"/>
                <w:spacing w:val="-4"/>
                <w:sz w:val="20"/>
              </w:rPr>
              <w:t xml:space="preserve"> </w:t>
            </w:r>
            <w:r>
              <w:rPr>
                <w:rFonts w:ascii="Times New Roman" w:hAnsi="Times New Roman" w:cs="Times New Roman"/>
                <w:sz w:val="20"/>
              </w:rPr>
              <w:t xml:space="preserve">oranı </w:t>
            </w:r>
            <w:r>
              <w:rPr>
                <w:rFonts w:ascii="Times New Roman" w:hAnsi="Times New Roman" w:cs="Times New Roman"/>
                <w:spacing w:val="-4"/>
                <w:sz w:val="20"/>
              </w:rPr>
              <w:t>(%)</w:t>
            </w:r>
          </w:p>
          <w:p w14:paraId="3651E0EA" w14:textId="77777777" w:rsidR="00294F98" w:rsidRDefault="00294F98" w:rsidP="005255EA">
            <w:pPr>
              <w:pStyle w:val="TableParagraph"/>
              <w:spacing w:line="224" w:lineRule="exact"/>
              <w:ind w:left="4"/>
              <w:rPr>
                <w:rFonts w:ascii="Times New Roman" w:hAnsi="Times New Roman" w:cs="Times New Roman"/>
                <w:sz w:val="20"/>
              </w:rPr>
            </w:pPr>
          </w:p>
        </w:tc>
        <w:tc>
          <w:tcPr>
            <w:tcW w:w="10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E2E3E55" w14:textId="77777777" w:rsidR="00294F98" w:rsidRDefault="00294F98" w:rsidP="005255EA">
            <w:pPr>
              <w:pStyle w:val="TableParagraph"/>
              <w:spacing w:line="225" w:lineRule="exact"/>
              <w:ind w:left="6"/>
              <w:jc w:val="center"/>
              <w:rPr>
                <w:rFonts w:ascii="Times New Roman" w:hAnsi="Times New Roman" w:cs="Times New Roman"/>
                <w:spacing w:val="-5"/>
                <w:sz w:val="20"/>
              </w:rPr>
            </w:pPr>
            <w:r>
              <w:rPr>
                <w:rFonts w:ascii="Times New Roman" w:hAnsi="Times New Roman" w:cs="Times New Roman"/>
                <w:spacing w:val="-5"/>
                <w:sz w:val="20"/>
              </w:rPr>
              <w:t>%30</w:t>
            </w:r>
          </w:p>
        </w:tc>
        <w:tc>
          <w:tcPr>
            <w:tcW w:w="118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F1A2E1A" w14:textId="77777777" w:rsidR="00294F98" w:rsidRDefault="00294F98" w:rsidP="005255EA">
            <w:pPr>
              <w:pStyle w:val="TableParagraph"/>
              <w:spacing w:line="225" w:lineRule="exact"/>
              <w:ind w:left="11" w:right="2"/>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12"/>
                <w:sz w:val="20"/>
              </w:rPr>
              <w:t>5</w:t>
            </w:r>
          </w:p>
        </w:tc>
        <w:tc>
          <w:tcPr>
            <w:tcW w:w="66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A677296" w14:textId="77777777" w:rsidR="00294F98" w:rsidRDefault="00294F98" w:rsidP="005255EA">
            <w:pPr>
              <w:pStyle w:val="TableParagraph"/>
              <w:spacing w:line="225" w:lineRule="exact"/>
              <w:ind w:left="11" w:right="5"/>
              <w:jc w:val="center"/>
              <w:rPr>
                <w:rFonts w:ascii="Times New Roman" w:hAnsi="Times New Roman" w:cs="Times New Roman"/>
                <w:spacing w:val="-10"/>
                <w:sz w:val="20"/>
              </w:rPr>
            </w:pPr>
            <w:r>
              <w:rPr>
                <w:rFonts w:ascii="Times New Roman" w:hAnsi="Times New Roman" w:cs="Times New Roman"/>
                <w:spacing w:val="-10"/>
                <w:sz w:val="20"/>
              </w:rPr>
              <w:t>%6</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DA3C7D9" w14:textId="77777777" w:rsidR="00294F98" w:rsidRDefault="00294F98" w:rsidP="005255EA">
            <w:pPr>
              <w:pStyle w:val="TableParagraph"/>
              <w:spacing w:line="225" w:lineRule="exact"/>
              <w:ind w:left="11" w:right="3"/>
              <w:jc w:val="center"/>
              <w:rPr>
                <w:rFonts w:ascii="Times New Roman" w:hAnsi="Times New Roman" w:cs="Times New Roman"/>
                <w:spacing w:val="-10"/>
                <w:sz w:val="20"/>
              </w:rPr>
            </w:pPr>
            <w:r>
              <w:rPr>
                <w:rFonts w:ascii="Times New Roman" w:hAnsi="Times New Roman" w:cs="Times New Roman"/>
                <w:spacing w:val="-10"/>
                <w:sz w:val="20"/>
              </w:rPr>
              <w:t>%6</w:t>
            </w:r>
          </w:p>
        </w:tc>
        <w:tc>
          <w:tcPr>
            <w:tcW w:w="7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F36A41F" w14:textId="77777777" w:rsidR="00294F98" w:rsidRDefault="00294F98" w:rsidP="005255EA">
            <w:pPr>
              <w:pStyle w:val="TableParagraph"/>
              <w:spacing w:line="225" w:lineRule="exact"/>
              <w:ind w:left="11" w:right="7"/>
              <w:jc w:val="center"/>
              <w:rPr>
                <w:rFonts w:ascii="Times New Roman" w:hAnsi="Times New Roman" w:cs="Times New Roman"/>
                <w:spacing w:val="-10"/>
                <w:sz w:val="20"/>
              </w:rPr>
            </w:pPr>
            <w:r>
              <w:rPr>
                <w:rFonts w:ascii="Times New Roman" w:hAnsi="Times New Roman" w:cs="Times New Roman"/>
                <w:spacing w:val="-10"/>
                <w:sz w:val="20"/>
              </w:rPr>
              <w:t>%8</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E4346B9" w14:textId="77777777" w:rsidR="00294F98" w:rsidRDefault="00294F98" w:rsidP="005255EA">
            <w:pPr>
              <w:pStyle w:val="TableParagraph"/>
              <w:spacing w:line="225" w:lineRule="exact"/>
              <w:ind w:left="11" w:right="7"/>
              <w:jc w:val="center"/>
              <w:rPr>
                <w:rFonts w:ascii="Times New Roman" w:hAnsi="Times New Roman" w:cs="Times New Roman"/>
                <w:spacing w:val="-5"/>
                <w:sz w:val="20"/>
              </w:rPr>
            </w:pPr>
            <w:r>
              <w:rPr>
                <w:rFonts w:ascii="Times New Roman" w:hAnsi="Times New Roman" w:cs="Times New Roman"/>
                <w:spacing w:val="-5"/>
                <w:sz w:val="20"/>
              </w:rPr>
              <w:t>%10</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5FD2503" w14:textId="77777777" w:rsidR="00294F98" w:rsidRDefault="00294F98" w:rsidP="005255EA">
            <w:pPr>
              <w:pStyle w:val="TableParagraph"/>
              <w:spacing w:line="225" w:lineRule="exact"/>
              <w:ind w:left="11" w:right="7"/>
              <w:jc w:val="center"/>
              <w:rPr>
                <w:rFonts w:ascii="Times New Roman" w:hAnsi="Times New Roman" w:cs="Times New Roman"/>
                <w:spacing w:val="-5"/>
                <w:sz w:val="20"/>
              </w:rPr>
            </w:pPr>
            <w:r>
              <w:rPr>
                <w:rFonts w:ascii="Times New Roman" w:hAnsi="Times New Roman" w:cs="Times New Roman"/>
                <w:spacing w:val="-5"/>
                <w:sz w:val="20"/>
              </w:rPr>
              <w:t>%12</w:t>
            </w:r>
          </w:p>
        </w:tc>
        <w:tc>
          <w:tcPr>
            <w:tcW w:w="90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B81BD07" w14:textId="77777777" w:rsidR="00294F98" w:rsidRDefault="00294F98" w:rsidP="005255EA">
            <w:pPr>
              <w:pStyle w:val="TableParagraph"/>
              <w:spacing w:line="231"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4"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3B3DA6AF" w14:textId="77777777" w:rsidR="00294F98" w:rsidRDefault="00294F98" w:rsidP="005255EA">
            <w:pPr>
              <w:pStyle w:val="TableParagraph"/>
              <w:spacing w:line="225"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4BA4DDDC" w14:textId="77777777" w:rsidTr="00881D5A">
        <w:trPr>
          <w:gridAfter w:val="1"/>
          <w:wAfter w:w="27" w:type="dxa"/>
          <w:trHeight w:val="734"/>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27AE1ED1" w14:textId="77777777" w:rsidR="00294F98" w:rsidRDefault="00294F98" w:rsidP="005255EA">
            <w:pPr>
              <w:pStyle w:val="TableParagraph"/>
              <w:snapToGrid w:val="0"/>
              <w:ind w:left="4" w:right="114"/>
              <w:rPr>
                <w:rFonts w:ascii="Times New Roman" w:hAnsi="Times New Roman" w:cs="Times New Roman"/>
                <w:b/>
                <w:sz w:val="20"/>
              </w:rPr>
            </w:pPr>
          </w:p>
          <w:p w14:paraId="1CEC6F77" w14:textId="4F1CDD81" w:rsidR="00294F98" w:rsidRDefault="00294F98" w:rsidP="00881D5A">
            <w:pPr>
              <w:pStyle w:val="TableParagraph"/>
              <w:ind w:left="4" w:right="114"/>
              <w:rPr>
                <w:rFonts w:ascii="Times New Roman" w:hAnsi="Times New Roman" w:cs="Times New Roman"/>
                <w:spacing w:val="-5"/>
                <w:sz w:val="20"/>
              </w:rPr>
            </w:pPr>
            <w:r>
              <w:rPr>
                <w:rFonts w:ascii="Times New Roman" w:hAnsi="Times New Roman" w:cs="Times New Roman"/>
                <w:b/>
                <w:sz w:val="20"/>
              </w:rPr>
              <w:t>PG1.</w:t>
            </w:r>
            <w:proofErr w:type="gramStart"/>
            <w:r>
              <w:rPr>
                <w:rFonts w:ascii="Times New Roman" w:hAnsi="Times New Roman" w:cs="Times New Roman"/>
                <w:b/>
                <w:sz w:val="20"/>
              </w:rPr>
              <w:t>2.3</w:t>
            </w:r>
            <w:proofErr w:type="gramEnd"/>
            <w:r>
              <w:rPr>
                <w:rFonts w:ascii="Times New Roman" w:hAnsi="Times New Roman" w:cs="Times New Roman"/>
                <w:b/>
                <w:sz w:val="20"/>
              </w:rPr>
              <w:t>.</w:t>
            </w:r>
            <w:r>
              <w:rPr>
                <w:rFonts w:ascii="Times New Roman" w:hAnsi="Times New Roman" w:cs="Times New Roman"/>
                <w:sz w:val="20"/>
              </w:rPr>
              <w:t xml:space="preserve"> Bir</w:t>
            </w:r>
            <w:r>
              <w:rPr>
                <w:rFonts w:ascii="Times New Roman" w:hAnsi="Times New Roman" w:cs="Times New Roman"/>
                <w:spacing w:val="-4"/>
                <w:sz w:val="20"/>
              </w:rPr>
              <w:t xml:space="preserve"> </w:t>
            </w:r>
            <w:r>
              <w:rPr>
                <w:rFonts w:ascii="Times New Roman" w:hAnsi="Times New Roman" w:cs="Times New Roman"/>
                <w:sz w:val="20"/>
              </w:rPr>
              <w:t>eğitim</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r>
              <w:rPr>
                <w:rFonts w:ascii="Times New Roman" w:hAnsi="Times New Roman" w:cs="Times New Roman"/>
                <w:sz w:val="20"/>
              </w:rPr>
              <w:t xml:space="preserve">öğretim yılında yerel, ulusal ve </w:t>
            </w:r>
            <w:proofErr w:type="spellStart"/>
            <w:r>
              <w:rPr>
                <w:rFonts w:ascii="Times New Roman" w:hAnsi="Times New Roman" w:cs="Times New Roman"/>
                <w:sz w:val="20"/>
              </w:rPr>
              <w:t>luslararası</w:t>
            </w:r>
            <w:proofErr w:type="spellEnd"/>
            <w:r>
              <w:rPr>
                <w:rFonts w:ascii="Times New Roman" w:hAnsi="Times New Roman" w:cs="Times New Roman"/>
                <w:sz w:val="20"/>
              </w:rPr>
              <w:t xml:space="preserve"> proje, yarışma vb. etkinliklere</w:t>
            </w:r>
            <w:r>
              <w:rPr>
                <w:rFonts w:ascii="Times New Roman" w:hAnsi="Times New Roman" w:cs="Times New Roman"/>
                <w:spacing w:val="-12"/>
                <w:sz w:val="20"/>
              </w:rPr>
              <w:t xml:space="preserve"> </w:t>
            </w:r>
            <w:r>
              <w:rPr>
                <w:rFonts w:ascii="Times New Roman" w:hAnsi="Times New Roman" w:cs="Times New Roman"/>
                <w:sz w:val="20"/>
              </w:rPr>
              <w:t>katılan</w:t>
            </w:r>
            <w:r>
              <w:rPr>
                <w:rFonts w:ascii="Times New Roman" w:hAnsi="Times New Roman" w:cs="Times New Roman"/>
                <w:spacing w:val="-11"/>
                <w:sz w:val="20"/>
              </w:rPr>
              <w:t xml:space="preserve"> </w:t>
            </w:r>
            <w:r>
              <w:rPr>
                <w:rFonts w:ascii="Times New Roman" w:hAnsi="Times New Roman" w:cs="Times New Roman"/>
                <w:sz w:val="20"/>
              </w:rPr>
              <w:t>öğrenci</w:t>
            </w:r>
            <w:r>
              <w:rPr>
                <w:rFonts w:ascii="Times New Roman" w:hAnsi="Times New Roman" w:cs="Times New Roman"/>
                <w:spacing w:val="-11"/>
                <w:sz w:val="20"/>
              </w:rPr>
              <w:t xml:space="preserve"> </w:t>
            </w:r>
            <w:r>
              <w:rPr>
                <w:rFonts w:ascii="Times New Roman" w:hAnsi="Times New Roman" w:cs="Times New Roman"/>
                <w:sz w:val="20"/>
              </w:rPr>
              <w:t>oranı</w:t>
            </w:r>
            <w:r w:rsidR="00881D5A">
              <w:rPr>
                <w:rFonts w:ascii="Times New Roman" w:hAnsi="Times New Roman" w:cs="Times New Roman"/>
                <w:sz w:val="20"/>
              </w:rPr>
              <w:t xml:space="preserve"> </w:t>
            </w:r>
            <w:r>
              <w:rPr>
                <w:rFonts w:ascii="Times New Roman" w:hAnsi="Times New Roman" w:cs="Times New Roman"/>
                <w:spacing w:val="-5"/>
                <w:sz w:val="20"/>
              </w:rPr>
              <w:t>(%)</w:t>
            </w:r>
          </w:p>
          <w:p w14:paraId="357CF2A3" w14:textId="77777777" w:rsidR="00294F98" w:rsidRDefault="00294F98" w:rsidP="005255EA">
            <w:pPr>
              <w:pStyle w:val="TableParagraph"/>
              <w:spacing w:line="224" w:lineRule="exact"/>
              <w:ind w:left="4"/>
              <w:rPr>
                <w:rFonts w:ascii="Times New Roman" w:hAnsi="Times New Roman" w:cs="Times New Roman"/>
                <w:sz w:val="20"/>
              </w:rPr>
            </w:pPr>
          </w:p>
        </w:tc>
        <w:tc>
          <w:tcPr>
            <w:tcW w:w="10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57518DB"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18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8474188" w14:textId="77777777" w:rsidR="00294F98" w:rsidRDefault="00294F98" w:rsidP="005255EA">
            <w:pPr>
              <w:pStyle w:val="TableParagraph"/>
              <w:spacing w:line="223" w:lineRule="exact"/>
              <w:ind w:left="11" w:right="3"/>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12"/>
                <w:sz w:val="20"/>
              </w:rPr>
              <w:t>2</w:t>
            </w:r>
          </w:p>
        </w:tc>
        <w:tc>
          <w:tcPr>
            <w:tcW w:w="66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0A9CC2E" w14:textId="77777777" w:rsidR="00294F98" w:rsidRDefault="00294F98" w:rsidP="005255EA">
            <w:pPr>
              <w:pStyle w:val="TableParagraph"/>
              <w:spacing w:line="223" w:lineRule="exact"/>
              <w:ind w:left="11" w:right="5"/>
              <w:jc w:val="center"/>
              <w:rPr>
                <w:rFonts w:ascii="Times New Roman" w:hAnsi="Times New Roman" w:cs="Times New Roman"/>
                <w:spacing w:val="-10"/>
                <w:sz w:val="20"/>
              </w:rPr>
            </w:pPr>
            <w:r>
              <w:rPr>
                <w:rFonts w:ascii="Times New Roman" w:hAnsi="Times New Roman" w:cs="Times New Roman"/>
                <w:spacing w:val="-10"/>
                <w:sz w:val="20"/>
              </w:rPr>
              <w:t>%3</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D0AEF61"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%4</w:t>
            </w:r>
          </w:p>
        </w:tc>
        <w:tc>
          <w:tcPr>
            <w:tcW w:w="75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78E4104"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%4</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7611C0E"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%5</w:t>
            </w:r>
          </w:p>
        </w:tc>
        <w:tc>
          <w:tcPr>
            <w:tcW w:w="75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37E2A9D"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%6</w:t>
            </w:r>
          </w:p>
        </w:tc>
        <w:tc>
          <w:tcPr>
            <w:tcW w:w="90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A35A798"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4"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576B54E6"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77E139D9" w14:textId="77777777" w:rsidTr="00881D5A">
        <w:trPr>
          <w:trHeight w:val="678"/>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EE026C1" w14:textId="77777777" w:rsidR="00294F98" w:rsidRDefault="00294F98" w:rsidP="005255EA">
            <w:pPr>
              <w:pStyle w:val="TableParagraph"/>
              <w:spacing w:line="234" w:lineRule="exact"/>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83B67D2" w14:textId="77777777" w:rsidR="00294F98" w:rsidRDefault="00294F98" w:rsidP="005255EA">
            <w:pPr>
              <w:pStyle w:val="TableParagraph"/>
              <w:spacing w:line="239" w:lineRule="exact"/>
              <w:ind w:left="2"/>
            </w:pPr>
            <w:r>
              <w:rPr>
                <w:rFonts w:ascii="Times New Roman" w:hAnsi="Times New Roman" w:cs="Times New Roman"/>
              </w:rPr>
              <w:t xml:space="preserve"> </w:t>
            </w:r>
            <w:r>
              <w:rPr>
                <w:rFonts w:ascii="Times New Roman" w:hAnsi="Times New Roman" w:cs="Times New Roman"/>
                <w:sz w:val="20"/>
              </w:rPr>
              <w:t>Müdür</w:t>
            </w:r>
            <w:r>
              <w:rPr>
                <w:rFonts w:ascii="Times New Roman" w:hAnsi="Times New Roman" w:cs="Times New Roman"/>
                <w:spacing w:val="-9"/>
                <w:sz w:val="20"/>
              </w:rPr>
              <w:t xml:space="preserve"> </w:t>
            </w:r>
            <w:r>
              <w:rPr>
                <w:rFonts w:ascii="Times New Roman" w:hAnsi="Times New Roman" w:cs="Times New Roman"/>
                <w:spacing w:val="-2"/>
                <w:sz w:val="20"/>
              </w:rPr>
              <w:t>Yardımcısı</w:t>
            </w:r>
          </w:p>
        </w:tc>
        <w:tc>
          <w:tcPr>
            <w:tcW w:w="27" w:type="dxa"/>
            <w:tcBorders>
              <w:left w:val="single" w:sz="4" w:space="0" w:color="000000"/>
            </w:tcBorders>
            <w:tcMar>
              <w:top w:w="0" w:type="dxa"/>
              <w:left w:w="0" w:type="dxa"/>
              <w:bottom w:w="0" w:type="dxa"/>
              <w:right w:w="0" w:type="dxa"/>
            </w:tcMar>
          </w:tcPr>
          <w:p w14:paraId="2A0AB57D" w14:textId="77777777" w:rsidR="00294F98" w:rsidRDefault="00294F98" w:rsidP="005255EA">
            <w:pPr>
              <w:pStyle w:val="Standard"/>
              <w:snapToGrid w:val="0"/>
            </w:pPr>
          </w:p>
        </w:tc>
      </w:tr>
      <w:tr w:rsidR="00294F98" w14:paraId="2F2709FE" w14:textId="77777777" w:rsidTr="00881D5A">
        <w:trPr>
          <w:trHeight w:val="686"/>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67537F0" w14:textId="77777777" w:rsidR="00294F98" w:rsidRDefault="00294F98" w:rsidP="005255EA">
            <w:pPr>
              <w:pStyle w:val="TableParagraph"/>
              <w:spacing w:before="1"/>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9EFC0A4" w14:textId="77777777" w:rsidR="00294F98" w:rsidRDefault="00294F98" w:rsidP="005255EA">
            <w:pPr>
              <w:pStyle w:val="TableParagraph"/>
              <w:spacing w:before="1"/>
              <w:ind w:left="2"/>
            </w:pPr>
            <w:r>
              <w:rPr>
                <w:rFonts w:ascii="Times New Roman" w:hAnsi="Times New Roman" w:cs="Times New Roman"/>
              </w:rPr>
              <w:t xml:space="preserve"> </w:t>
            </w:r>
            <w:r>
              <w:rPr>
                <w:rFonts w:ascii="Times New Roman" w:hAnsi="Times New Roman" w:cs="Times New Roman"/>
                <w:sz w:val="20"/>
              </w:rPr>
              <w:t>Sınıf</w:t>
            </w:r>
            <w:r>
              <w:rPr>
                <w:rFonts w:ascii="Times New Roman" w:hAnsi="Times New Roman" w:cs="Times New Roman"/>
                <w:spacing w:val="-8"/>
                <w:sz w:val="20"/>
              </w:rPr>
              <w:t xml:space="preserve"> </w:t>
            </w:r>
            <w:r>
              <w:rPr>
                <w:rFonts w:ascii="Times New Roman" w:hAnsi="Times New Roman" w:cs="Times New Roman"/>
                <w:sz w:val="20"/>
              </w:rPr>
              <w:t>rehber</w:t>
            </w:r>
            <w:r>
              <w:rPr>
                <w:rFonts w:ascii="Times New Roman" w:hAnsi="Times New Roman" w:cs="Times New Roman"/>
                <w:spacing w:val="-6"/>
                <w:sz w:val="20"/>
              </w:rPr>
              <w:t xml:space="preserve"> </w:t>
            </w:r>
            <w:r>
              <w:rPr>
                <w:rFonts w:ascii="Times New Roman" w:hAnsi="Times New Roman" w:cs="Times New Roman"/>
                <w:sz w:val="20"/>
              </w:rPr>
              <w:t>öğretmenleri,</w:t>
            </w:r>
            <w:r>
              <w:rPr>
                <w:rFonts w:ascii="Times New Roman" w:hAnsi="Times New Roman" w:cs="Times New Roman"/>
                <w:spacing w:val="-6"/>
                <w:sz w:val="20"/>
              </w:rPr>
              <w:t xml:space="preserve"> </w:t>
            </w:r>
            <w:r>
              <w:rPr>
                <w:rFonts w:ascii="Times New Roman" w:hAnsi="Times New Roman" w:cs="Times New Roman"/>
                <w:sz w:val="20"/>
              </w:rPr>
              <w:t>Proje</w:t>
            </w:r>
            <w:r>
              <w:rPr>
                <w:rFonts w:ascii="Times New Roman" w:hAnsi="Times New Roman" w:cs="Times New Roman"/>
                <w:spacing w:val="-7"/>
                <w:sz w:val="20"/>
              </w:rPr>
              <w:t xml:space="preserve"> </w:t>
            </w:r>
            <w:r>
              <w:rPr>
                <w:rFonts w:ascii="Times New Roman" w:hAnsi="Times New Roman" w:cs="Times New Roman"/>
                <w:sz w:val="20"/>
              </w:rPr>
              <w:t>sorumlu</w:t>
            </w:r>
            <w:r>
              <w:rPr>
                <w:rFonts w:ascii="Times New Roman" w:hAnsi="Times New Roman" w:cs="Times New Roman"/>
                <w:spacing w:val="-6"/>
                <w:sz w:val="20"/>
              </w:rPr>
              <w:t xml:space="preserve"> </w:t>
            </w:r>
            <w:r>
              <w:rPr>
                <w:rFonts w:ascii="Times New Roman" w:hAnsi="Times New Roman" w:cs="Times New Roman"/>
                <w:sz w:val="20"/>
              </w:rPr>
              <w:t>öğretmenleri,</w:t>
            </w:r>
            <w:r>
              <w:rPr>
                <w:rFonts w:ascii="Times New Roman" w:hAnsi="Times New Roman" w:cs="Times New Roman"/>
                <w:spacing w:val="-6"/>
                <w:sz w:val="20"/>
              </w:rPr>
              <w:t xml:space="preserve"> </w:t>
            </w:r>
            <w:r>
              <w:rPr>
                <w:rFonts w:ascii="Times New Roman" w:hAnsi="Times New Roman" w:cs="Times New Roman"/>
                <w:sz w:val="20"/>
              </w:rPr>
              <w:t>Kulüp</w:t>
            </w:r>
            <w:r>
              <w:rPr>
                <w:rFonts w:ascii="Times New Roman" w:hAnsi="Times New Roman" w:cs="Times New Roman"/>
                <w:spacing w:val="-4"/>
                <w:sz w:val="20"/>
              </w:rPr>
              <w:t xml:space="preserve"> </w:t>
            </w:r>
            <w:r>
              <w:rPr>
                <w:rFonts w:ascii="Times New Roman" w:hAnsi="Times New Roman" w:cs="Times New Roman"/>
                <w:sz w:val="20"/>
              </w:rPr>
              <w:t>danışman</w:t>
            </w:r>
            <w:r>
              <w:rPr>
                <w:rFonts w:ascii="Times New Roman" w:hAnsi="Times New Roman" w:cs="Times New Roman"/>
                <w:spacing w:val="-3"/>
                <w:sz w:val="20"/>
              </w:rPr>
              <w:t xml:space="preserve"> </w:t>
            </w:r>
            <w:r>
              <w:rPr>
                <w:rFonts w:ascii="Times New Roman" w:hAnsi="Times New Roman" w:cs="Times New Roman"/>
                <w:spacing w:val="-2"/>
                <w:sz w:val="20"/>
              </w:rPr>
              <w:t>öğretmenleri</w:t>
            </w:r>
          </w:p>
        </w:tc>
        <w:tc>
          <w:tcPr>
            <w:tcW w:w="27" w:type="dxa"/>
            <w:tcBorders>
              <w:left w:val="single" w:sz="4" w:space="0" w:color="000000"/>
            </w:tcBorders>
            <w:tcMar>
              <w:top w:w="0" w:type="dxa"/>
              <w:left w:w="0" w:type="dxa"/>
              <w:bottom w:w="0" w:type="dxa"/>
              <w:right w:w="0" w:type="dxa"/>
            </w:tcMar>
          </w:tcPr>
          <w:p w14:paraId="6DBE0DDF" w14:textId="77777777" w:rsidR="00294F98" w:rsidRDefault="00294F98" w:rsidP="005255EA">
            <w:pPr>
              <w:pStyle w:val="Standard"/>
              <w:snapToGrid w:val="0"/>
            </w:pPr>
          </w:p>
        </w:tc>
      </w:tr>
      <w:tr w:rsidR="00294F98" w14:paraId="3AACCE77" w14:textId="77777777" w:rsidTr="00881D5A">
        <w:trPr>
          <w:trHeight w:val="711"/>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7B710FF"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513B133" w14:textId="77777777" w:rsidR="00294F98" w:rsidRDefault="00294F98" w:rsidP="00CF6B40">
            <w:pPr>
              <w:pStyle w:val="TableParagraph"/>
              <w:widowControl/>
              <w:numPr>
                <w:ilvl w:val="0"/>
                <w:numId w:val="42"/>
              </w:numPr>
              <w:tabs>
                <w:tab w:val="left" w:pos="306"/>
              </w:tabs>
              <w:suppressAutoHyphens/>
              <w:autoSpaceDE/>
              <w:spacing w:line="243" w:lineRule="exact"/>
              <w:ind w:left="153" w:hanging="151"/>
              <w:textAlignment w:val="baseline"/>
            </w:pPr>
            <w:r>
              <w:rPr>
                <w:rFonts w:ascii="Times New Roman" w:hAnsi="Times New Roman" w:cs="Times New Roman"/>
                <w:sz w:val="20"/>
              </w:rPr>
              <w:t xml:space="preserve"> Öğrencilerin</w:t>
            </w:r>
            <w:r>
              <w:rPr>
                <w:rFonts w:ascii="Times New Roman" w:hAnsi="Times New Roman" w:cs="Times New Roman"/>
                <w:spacing w:val="-7"/>
                <w:sz w:val="20"/>
              </w:rPr>
              <w:t xml:space="preserve"> </w:t>
            </w:r>
            <w:r>
              <w:rPr>
                <w:rFonts w:ascii="Times New Roman" w:hAnsi="Times New Roman" w:cs="Times New Roman"/>
                <w:sz w:val="20"/>
              </w:rPr>
              <w:t>katılım</w:t>
            </w:r>
            <w:r>
              <w:rPr>
                <w:rFonts w:ascii="Times New Roman" w:hAnsi="Times New Roman" w:cs="Times New Roman"/>
                <w:spacing w:val="-8"/>
                <w:sz w:val="20"/>
              </w:rPr>
              <w:t xml:space="preserve"> </w:t>
            </w:r>
            <w:r>
              <w:rPr>
                <w:rFonts w:ascii="Times New Roman" w:hAnsi="Times New Roman" w:cs="Times New Roman"/>
                <w:spacing w:val="-2"/>
                <w:sz w:val="20"/>
              </w:rPr>
              <w:t>isteksizliği</w:t>
            </w:r>
          </w:p>
          <w:p w14:paraId="2F81AB99" w14:textId="77777777" w:rsidR="00294F98" w:rsidRDefault="00294F98" w:rsidP="005255EA">
            <w:pPr>
              <w:pStyle w:val="TableParagraph"/>
              <w:ind w:left="2" w:right="1879"/>
            </w:pPr>
            <w:r>
              <w:rPr>
                <w:rFonts w:ascii="Times New Roman" w:hAnsi="Times New Roman" w:cs="Times New Roman"/>
                <w:sz w:val="20"/>
              </w:rPr>
              <w:t>2. Sonuçların</w:t>
            </w:r>
            <w:r>
              <w:rPr>
                <w:rFonts w:ascii="Times New Roman" w:hAnsi="Times New Roman" w:cs="Times New Roman"/>
                <w:spacing w:val="-12"/>
                <w:sz w:val="20"/>
              </w:rPr>
              <w:t xml:space="preserve"> </w:t>
            </w:r>
            <w:r>
              <w:rPr>
                <w:rFonts w:ascii="Times New Roman" w:hAnsi="Times New Roman" w:cs="Times New Roman"/>
                <w:sz w:val="20"/>
              </w:rPr>
              <w:t>zamanında</w:t>
            </w:r>
            <w:r>
              <w:rPr>
                <w:rFonts w:ascii="Times New Roman" w:hAnsi="Times New Roman" w:cs="Times New Roman"/>
                <w:spacing w:val="-11"/>
                <w:sz w:val="20"/>
              </w:rPr>
              <w:t xml:space="preserve"> </w:t>
            </w:r>
            <w:r>
              <w:rPr>
                <w:rFonts w:ascii="Times New Roman" w:hAnsi="Times New Roman" w:cs="Times New Roman"/>
                <w:sz w:val="20"/>
              </w:rPr>
              <w:t>raporlanmaması</w:t>
            </w:r>
          </w:p>
          <w:p w14:paraId="1CA0DDA8" w14:textId="77777777" w:rsidR="00294F98" w:rsidRDefault="00294F98" w:rsidP="005255EA">
            <w:pPr>
              <w:pStyle w:val="TableParagraph"/>
              <w:ind w:left="2" w:right="1879"/>
              <w:rPr>
                <w:rFonts w:ascii="Times New Roman" w:hAnsi="Times New Roman" w:cs="Times New Roman"/>
                <w:sz w:val="20"/>
              </w:rPr>
            </w:pPr>
            <w:r>
              <w:rPr>
                <w:rFonts w:ascii="Times New Roman" w:hAnsi="Times New Roman" w:cs="Times New Roman"/>
                <w:sz w:val="20"/>
              </w:rPr>
              <w:t>3. Velilerin öğrenci katılımına izinleri</w:t>
            </w:r>
          </w:p>
        </w:tc>
        <w:tc>
          <w:tcPr>
            <w:tcW w:w="27" w:type="dxa"/>
            <w:tcBorders>
              <w:left w:val="single" w:sz="4" w:space="0" w:color="000000"/>
            </w:tcBorders>
            <w:tcMar>
              <w:top w:w="0" w:type="dxa"/>
              <w:left w:w="0" w:type="dxa"/>
              <w:bottom w:w="0" w:type="dxa"/>
              <w:right w:w="0" w:type="dxa"/>
            </w:tcMar>
          </w:tcPr>
          <w:p w14:paraId="62643E09" w14:textId="77777777" w:rsidR="00294F98" w:rsidRDefault="00294F98" w:rsidP="005255EA">
            <w:pPr>
              <w:pStyle w:val="Standard"/>
              <w:snapToGrid w:val="0"/>
            </w:pPr>
          </w:p>
        </w:tc>
      </w:tr>
      <w:tr w:rsidR="00294F98" w14:paraId="6F02A36A" w14:textId="77777777" w:rsidTr="00881D5A">
        <w:trPr>
          <w:trHeight w:val="2542"/>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27973FD"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86372B2" w14:textId="77777777" w:rsidR="00294F98" w:rsidRDefault="00294F98" w:rsidP="005255EA">
            <w:pPr>
              <w:pStyle w:val="TableParagraph"/>
              <w:ind w:left="2"/>
            </w:pPr>
            <w:r>
              <w:rPr>
                <w:rFonts w:ascii="Times New Roman" w:hAnsi="Times New Roman" w:cs="Times New Roman"/>
                <w:sz w:val="20"/>
              </w:rPr>
              <w:t>S1.</w:t>
            </w:r>
            <w:r>
              <w:rPr>
                <w:rFonts w:ascii="Times New Roman" w:hAnsi="Times New Roman" w:cs="Times New Roman"/>
                <w:spacing w:val="-3"/>
                <w:sz w:val="20"/>
              </w:rPr>
              <w:t xml:space="preserve"> </w:t>
            </w:r>
            <w:r>
              <w:rPr>
                <w:rFonts w:ascii="Times New Roman" w:hAnsi="Times New Roman" w:cs="Times New Roman"/>
                <w:sz w:val="20"/>
              </w:rPr>
              <w:t>Her</w:t>
            </w:r>
            <w:r>
              <w:rPr>
                <w:rFonts w:ascii="Times New Roman" w:hAnsi="Times New Roman" w:cs="Times New Roman"/>
                <w:spacing w:val="-5"/>
                <w:sz w:val="20"/>
              </w:rPr>
              <w:t xml:space="preserve"> </w:t>
            </w:r>
            <w:r>
              <w:rPr>
                <w:rFonts w:ascii="Times New Roman" w:hAnsi="Times New Roman" w:cs="Times New Roman"/>
                <w:sz w:val="20"/>
              </w:rPr>
              <w:t>bir</w:t>
            </w:r>
            <w:r>
              <w:rPr>
                <w:rFonts w:ascii="Times New Roman" w:hAnsi="Times New Roman" w:cs="Times New Roman"/>
                <w:spacing w:val="-5"/>
                <w:sz w:val="20"/>
              </w:rPr>
              <w:t xml:space="preserve"> </w:t>
            </w:r>
            <w:r>
              <w:rPr>
                <w:rFonts w:ascii="Times New Roman" w:hAnsi="Times New Roman" w:cs="Times New Roman"/>
                <w:sz w:val="20"/>
              </w:rPr>
              <w:t>öğrencinin</w:t>
            </w:r>
            <w:r>
              <w:rPr>
                <w:rFonts w:ascii="Times New Roman" w:hAnsi="Times New Roman" w:cs="Times New Roman"/>
                <w:spacing w:val="-5"/>
                <w:sz w:val="20"/>
              </w:rPr>
              <w:t xml:space="preserve"> </w:t>
            </w:r>
            <w:r>
              <w:rPr>
                <w:rFonts w:ascii="Times New Roman" w:hAnsi="Times New Roman" w:cs="Times New Roman"/>
                <w:sz w:val="20"/>
              </w:rPr>
              <w:t>bir</w:t>
            </w:r>
            <w:r>
              <w:rPr>
                <w:rFonts w:ascii="Times New Roman" w:hAnsi="Times New Roman" w:cs="Times New Roman"/>
                <w:spacing w:val="-5"/>
                <w:sz w:val="20"/>
              </w:rPr>
              <w:t xml:space="preserve"> </w:t>
            </w:r>
            <w:r>
              <w:rPr>
                <w:rFonts w:ascii="Times New Roman" w:hAnsi="Times New Roman" w:cs="Times New Roman"/>
                <w:sz w:val="20"/>
              </w:rPr>
              <w:t>kulüp</w:t>
            </w:r>
            <w:r>
              <w:rPr>
                <w:rFonts w:ascii="Times New Roman" w:hAnsi="Times New Roman" w:cs="Times New Roman"/>
                <w:spacing w:val="-2"/>
                <w:sz w:val="20"/>
              </w:rPr>
              <w:t xml:space="preserve"> </w:t>
            </w:r>
            <w:r>
              <w:rPr>
                <w:rFonts w:ascii="Times New Roman" w:hAnsi="Times New Roman" w:cs="Times New Roman"/>
                <w:sz w:val="20"/>
              </w:rPr>
              <w:t>faaliyetinde</w:t>
            </w:r>
            <w:r>
              <w:rPr>
                <w:rFonts w:ascii="Times New Roman" w:hAnsi="Times New Roman" w:cs="Times New Roman"/>
                <w:spacing w:val="-5"/>
                <w:sz w:val="20"/>
              </w:rPr>
              <w:t xml:space="preserve"> </w:t>
            </w:r>
            <w:r>
              <w:rPr>
                <w:rFonts w:ascii="Times New Roman" w:hAnsi="Times New Roman" w:cs="Times New Roman"/>
                <w:sz w:val="20"/>
              </w:rPr>
              <w:t>aktif</w:t>
            </w:r>
            <w:r>
              <w:rPr>
                <w:rFonts w:ascii="Times New Roman" w:hAnsi="Times New Roman" w:cs="Times New Roman"/>
                <w:spacing w:val="-5"/>
                <w:sz w:val="20"/>
              </w:rPr>
              <w:t xml:space="preserve"> </w:t>
            </w:r>
            <w:r>
              <w:rPr>
                <w:rFonts w:ascii="Times New Roman" w:hAnsi="Times New Roman" w:cs="Times New Roman"/>
                <w:sz w:val="20"/>
              </w:rPr>
              <w:t>olarak</w:t>
            </w:r>
            <w:r>
              <w:rPr>
                <w:rFonts w:ascii="Times New Roman" w:hAnsi="Times New Roman" w:cs="Times New Roman"/>
                <w:spacing w:val="-4"/>
                <w:sz w:val="20"/>
              </w:rPr>
              <w:t xml:space="preserve"> </w:t>
            </w:r>
            <w:r>
              <w:rPr>
                <w:rFonts w:ascii="Times New Roman" w:hAnsi="Times New Roman" w:cs="Times New Roman"/>
                <w:sz w:val="20"/>
              </w:rPr>
              <w:t>yer</w:t>
            </w:r>
            <w:r>
              <w:rPr>
                <w:rFonts w:ascii="Times New Roman" w:hAnsi="Times New Roman" w:cs="Times New Roman"/>
                <w:spacing w:val="-5"/>
                <w:sz w:val="20"/>
              </w:rPr>
              <w:t xml:space="preserve"> </w:t>
            </w:r>
            <w:r>
              <w:rPr>
                <w:rFonts w:ascii="Times New Roman" w:hAnsi="Times New Roman" w:cs="Times New Roman"/>
                <w:sz w:val="20"/>
              </w:rPr>
              <w:t>alması</w:t>
            </w:r>
            <w:r>
              <w:rPr>
                <w:rFonts w:ascii="Times New Roman" w:hAnsi="Times New Roman" w:cs="Times New Roman"/>
                <w:spacing w:val="-2"/>
                <w:sz w:val="20"/>
              </w:rPr>
              <w:t xml:space="preserve"> </w:t>
            </w:r>
            <w:r>
              <w:rPr>
                <w:rFonts w:ascii="Times New Roman" w:hAnsi="Times New Roman" w:cs="Times New Roman"/>
                <w:sz w:val="20"/>
              </w:rPr>
              <w:t>sağlanarak</w:t>
            </w:r>
            <w:r>
              <w:rPr>
                <w:rFonts w:ascii="Times New Roman" w:hAnsi="Times New Roman" w:cs="Times New Roman"/>
                <w:spacing w:val="-4"/>
                <w:sz w:val="20"/>
              </w:rPr>
              <w:t xml:space="preserve"> </w:t>
            </w:r>
            <w:r>
              <w:rPr>
                <w:rFonts w:ascii="Times New Roman" w:hAnsi="Times New Roman" w:cs="Times New Roman"/>
                <w:sz w:val="20"/>
              </w:rPr>
              <w:t>kulüp faaliyetlerinin etkinliği artırılacaktır.</w:t>
            </w:r>
          </w:p>
          <w:p w14:paraId="7A3402EF" w14:textId="77777777" w:rsidR="00294F98" w:rsidRDefault="00294F98" w:rsidP="005255EA">
            <w:pPr>
              <w:pStyle w:val="TableParagraph"/>
              <w:ind w:left="2"/>
            </w:pPr>
            <w:r>
              <w:rPr>
                <w:rFonts w:ascii="Times New Roman" w:hAnsi="Times New Roman" w:cs="Times New Roman"/>
                <w:sz w:val="20"/>
              </w:rPr>
              <w:t>S2. Öğrencilerin seviyelerine uygun olarak toplumsal sorunların çözümüne katkı sağlamak amacıyla</w:t>
            </w:r>
            <w:r>
              <w:rPr>
                <w:rFonts w:ascii="Times New Roman" w:hAnsi="Times New Roman" w:cs="Times New Roman"/>
                <w:spacing w:val="-4"/>
                <w:sz w:val="20"/>
              </w:rPr>
              <w:t xml:space="preserve"> </w:t>
            </w:r>
            <w:r>
              <w:rPr>
                <w:rFonts w:ascii="Times New Roman" w:hAnsi="Times New Roman" w:cs="Times New Roman"/>
                <w:sz w:val="20"/>
              </w:rPr>
              <w:t>afet ve</w:t>
            </w:r>
            <w:r>
              <w:rPr>
                <w:rFonts w:ascii="Times New Roman" w:hAnsi="Times New Roman" w:cs="Times New Roman"/>
                <w:spacing w:val="-4"/>
                <w:sz w:val="20"/>
              </w:rPr>
              <w:t xml:space="preserve"> </w:t>
            </w:r>
            <w:r>
              <w:rPr>
                <w:rFonts w:ascii="Times New Roman" w:hAnsi="Times New Roman" w:cs="Times New Roman"/>
                <w:sz w:val="20"/>
              </w:rPr>
              <w:t>acil</w:t>
            </w:r>
            <w:r>
              <w:rPr>
                <w:rFonts w:ascii="Times New Roman" w:hAnsi="Times New Roman" w:cs="Times New Roman"/>
                <w:spacing w:val="-4"/>
                <w:sz w:val="20"/>
              </w:rPr>
              <w:t xml:space="preserve"> </w:t>
            </w:r>
            <w:r>
              <w:rPr>
                <w:rFonts w:ascii="Times New Roman" w:hAnsi="Times New Roman" w:cs="Times New Roman"/>
                <w:sz w:val="20"/>
              </w:rPr>
              <w:t>durum,</w:t>
            </w:r>
            <w:r>
              <w:rPr>
                <w:rFonts w:ascii="Times New Roman" w:hAnsi="Times New Roman" w:cs="Times New Roman"/>
                <w:spacing w:val="-3"/>
                <w:sz w:val="20"/>
              </w:rPr>
              <w:t xml:space="preserve"> </w:t>
            </w:r>
            <w:r>
              <w:rPr>
                <w:rFonts w:ascii="Times New Roman" w:hAnsi="Times New Roman" w:cs="Times New Roman"/>
                <w:sz w:val="20"/>
              </w:rPr>
              <w:t>çevre,</w:t>
            </w:r>
            <w:r>
              <w:rPr>
                <w:rFonts w:ascii="Times New Roman" w:hAnsi="Times New Roman" w:cs="Times New Roman"/>
                <w:spacing w:val="-4"/>
                <w:sz w:val="20"/>
              </w:rPr>
              <w:t xml:space="preserve"> </w:t>
            </w:r>
            <w:r>
              <w:rPr>
                <w:rFonts w:ascii="Times New Roman" w:hAnsi="Times New Roman" w:cs="Times New Roman"/>
                <w:sz w:val="20"/>
              </w:rPr>
              <w:t>eğitim,</w:t>
            </w:r>
            <w:r>
              <w:rPr>
                <w:rFonts w:ascii="Times New Roman" w:hAnsi="Times New Roman" w:cs="Times New Roman"/>
                <w:spacing w:val="-4"/>
                <w:sz w:val="20"/>
              </w:rPr>
              <w:t xml:space="preserve"> </w:t>
            </w:r>
            <w:r>
              <w:rPr>
                <w:rFonts w:ascii="Times New Roman" w:hAnsi="Times New Roman" w:cs="Times New Roman"/>
                <w:sz w:val="20"/>
              </w:rPr>
              <w:t>spor,</w:t>
            </w:r>
            <w:r>
              <w:rPr>
                <w:rFonts w:ascii="Times New Roman" w:hAnsi="Times New Roman" w:cs="Times New Roman"/>
                <w:spacing w:val="-4"/>
                <w:sz w:val="20"/>
              </w:rPr>
              <w:t xml:space="preserve"> </w:t>
            </w:r>
            <w:r>
              <w:rPr>
                <w:rFonts w:ascii="Times New Roman" w:hAnsi="Times New Roman" w:cs="Times New Roman"/>
                <w:sz w:val="20"/>
              </w:rPr>
              <w:t>kültür</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turizm,</w:t>
            </w:r>
            <w:r>
              <w:rPr>
                <w:rFonts w:ascii="Times New Roman" w:hAnsi="Times New Roman" w:cs="Times New Roman"/>
                <w:spacing w:val="-4"/>
                <w:sz w:val="20"/>
              </w:rPr>
              <w:t xml:space="preserve"> </w:t>
            </w:r>
            <w:r>
              <w:rPr>
                <w:rFonts w:ascii="Times New Roman" w:hAnsi="Times New Roman" w:cs="Times New Roman"/>
                <w:sz w:val="20"/>
              </w:rPr>
              <w:t>sağlık ve</w:t>
            </w:r>
            <w:r>
              <w:rPr>
                <w:rFonts w:ascii="Times New Roman" w:hAnsi="Times New Roman" w:cs="Times New Roman"/>
                <w:spacing w:val="-2"/>
                <w:sz w:val="20"/>
              </w:rPr>
              <w:t xml:space="preserve"> </w:t>
            </w:r>
            <w:r>
              <w:rPr>
                <w:rFonts w:ascii="Times New Roman" w:hAnsi="Times New Roman" w:cs="Times New Roman"/>
                <w:sz w:val="20"/>
              </w:rPr>
              <w:t>sosyal</w:t>
            </w:r>
            <w:r>
              <w:rPr>
                <w:rFonts w:ascii="Times New Roman" w:hAnsi="Times New Roman" w:cs="Times New Roman"/>
                <w:spacing w:val="-4"/>
                <w:sz w:val="20"/>
              </w:rPr>
              <w:t xml:space="preserve"> </w:t>
            </w:r>
            <w:r>
              <w:rPr>
                <w:rFonts w:ascii="Times New Roman" w:hAnsi="Times New Roman" w:cs="Times New Roman"/>
                <w:sz w:val="20"/>
              </w:rPr>
              <w:t>hizmetler alanlarında toplum hizmeti faaliyetlerine katılımları artırılacaktır.</w:t>
            </w:r>
          </w:p>
          <w:p w14:paraId="386176B9" w14:textId="77777777" w:rsidR="00294F98" w:rsidRDefault="00294F98" w:rsidP="005255EA">
            <w:pPr>
              <w:pStyle w:val="TableParagraph"/>
              <w:ind w:left="2"/>
            </w:pPr>
            <w:r>
              <w:rPr>
                <w:rFonts w:ascii="Times New Roman" w:hAnsi="Times New Roman" w:cs="Times New Roman"/>
                <w:sz w:val="20"/>
              </w:rPr>
              <w:t>S3.</w:t>
            </w:r>
            <w:r>
              <w:rPr>
                <w:rFonts w:ascii="Times New Roman" w:hAnsi="Times New Roman" w:cs="Times New Roman"/>
                <w:spacing w:val="-3"/>
                <w:sz w:val="20"/>
              </w:rPr>
              <w:t xml:space="preserve"> </w:t>
            </w:r>
            <w:r>
              <w:rPr>
                <w:rFonts w:ascii="Times New Roman" w:hAnsi="Times New Roman" w:cs="Times New Roman"/>
                <w:sz w:val="20"/>
              </w:rPr>
              <w:t>Öğrencilerin</w:t>
            </w:r>
            <w:r>
              <w:rPr>
                <w:rFonts w:ascii="Times New Roman" w:hAnsi="Times New Roman" w:cs="Times New Roman"/>
                <w:spacing w:val="-5"/>
                <w:sz w:val="20"/>
              </w:rPr>
              <w:t xml:space="preserve"> </w:t>
            </w:r>
            <w:r>
              <w:rPr>
                <w:rFonts w:ascii="Times New Roman" w:hAnsi="Times New Roman" w:cs="Times New Roman"/>
                <w:sz w:val="20"/>
              </w:rPr>
              <w:t>yerel,</w:t>
            </w:r>
            <w:r>
              <w:rPr>
                <w:rFonts w:ascii="Times New Roman" w:hAnsi="Times New Roman" w:cs="Times New Roman"/>
                <w:spacing w:val="-5"/>
                <w:sz w:val="20"/>
              </w:rPr>
              <w:t xml:space="preserve"> </w:t>
            </w:r>
            <w:r>
              <w:rPr>
                <w:rFonts w:ascii="Times New Roman" w:hAnsi="Times New Roman" w:cs="Times New Roman"/>
                <w:sz w:val="20"/>
              </w:rPr>
              <w:t>ulusal</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uluslararası</w:t>
            </w:r>
            <w:r>
              <w:rPr>
                <w:rFonts w:ascii="Times New Roman" w:hAnsi="Times New Roman" w:cs="Times New Roman"/>
                <w:spacing w:val="-7"/>
                <w:sz w:val="20"/>
              </w:rPr>
              <w:t xml:space="preserve"> </w:t>
            </w:r>
            <w:r>
              <w:rPr>
                <w:rFonts w:ascii="Times New Roman" w:hAnsi="Times New Roman" w:cs="Times New Roman"/>
                <w:sz w:val="20"/>
              </w:rPr>
              <w:t>proje</w:t>
            </w:r>
            <w:r>
              <w:rPr>
                <w:rFonts w:ascii="Times New Roman" w:hAnsi="Times New Roman" w:cs="Times New Roman"/>
                <w:spacing w:val="-2"/>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yarışmalara</w:t>
            </w:r>
            <w:r>
              <w:rPr>
                <w:rFonts w:ascii="Times New Roman" w:hAnsi="Times New Roman" w:cs="Times New Roman"/>
                <w:spacing w:val="-5"/>
                <w:sz w:val="20"/>
              </w:rPr>
              <w:t xml:space="preserve"> </w:t>
            </w:r>
            <w:r>
              <w:rPr>
                <w:rFonts w:ascii="Times New Roman" w:hAnsi="Times New Roman" w:cs="Times New Roman"/>
                <w:sz w:val="20"/>
              </w:rPr>
              <w:t>katılmaları</w:t>
            </w:r>
            <w:r>
              <w:rPr>
                <w:rFonts w:ascii="Times New Roman" w:hAnsi="Times New Roman" w:cs="Times New Roman"/>
                <w:spacing w:val="-5"/>
                <w:sz w:val="20"/>
              </w:rPr>
              <w:t xml:space="preserve"> </w:t>
            </w:r>
            <w:r>
              <w:rPr>
                <w:rFonts w:ascii="Times New Roman" w:hAnsi="Times New Roman" w:cs="Times New Roman"/>
                <w:sz w:val="20"/>
              </w:rPr>
              <w:t xml:space="preserve">teşvik </w:t>
            </w:r>
            <w:r>
              <w:rPr>
                <w:rFonts w:ascii="Times New Roman" w:hAnsi="Times New Roman" w:cs="Times New Roman"/>
                <w:spacing w:val="-2"/>
                <w:sz w:val="20"/>
              </w:rPr>
              <w:t>edilecektir.</w:t>
            </w:r>
          </w:p>
          <w:p w14:paraId="0E146044" w14:textId="77777777" w:rsidR="00294F98" w:rsidRDefault="00294F98" w:rsidP="005255EA">
            <w:pPr>
              <w:pStyle w:val="TableParagraph"/>
              <w:ind w:left="2"/>
            </w:pPr>
            <w:r>
              <w:rPr>
                <w:rFonts w:ascii="Times New Roman" w:hAnsi="Times New Roman" w:cs="Times New Roman"/>
                <w:sz w:val="20"/>
              </w:rPr>
              <w:t>S4.</w:t>
            </w:r>
            <w:r>
              <w:rPr>
                <w:rFonts w:ascii="Times New Roman" w:hAnsi="Times New Roman" w:cs="Times New Roman"/>
                <w:spacing w:val="-4"/>
                <w:sz w:val="20"/>
              </w:rPr>
              <w:t xml:space="preserve"> </w:t>
            </w:r>
            <w:r>
              <w:rPr>
                <w:rFonts w:ascii="Times New Roman" w:hAnsi="Times New Roman" w:cs="Times New Roman"/>
                <w:sz w:val="20"/>
              </w:rPr>
              <w:t>Okulda</w:t>
            </w:r>
            <w:r>
              <w:rPr>
                <w:rFonts w:ascii="Times New Roman" w:hAnsi="Times New Roman" w:cs="Times New Roman"/>
                <w:spacing w:val="-3"/>
                <w:sz w:val="20"/>
              </w:rPr>
              <w:t xml:space="preserve"> </w:t>
            </w:r>
            <w:r>
              <w:rPr>
                <w:rFonts w:ascii="Times New Roman" w:hAnsi="Times New Roman" w:cs="Times New Roman"/>
                <w:sz w:val="20"/>
              </w:rPr>
              <w:t>eğitimi</w:t>
            </w:r>
            <w:r>
              <w:rPr>
                <w:rFonts w:ascii="Times New Roman" w:hAnsi="Times New Roman" w:cs="Times New Roman"/>
                <w:spacing w:val="-3"/>
                <w:sz w:val="20"/>
              </w:rPr>
              <w:t xml:space="preserve"> </w:t>
            </w:r>
            <w:r>
              <w:rPr>
                <w:rFonts w:ascii="Times New Roman" w:hAnsi="Times New Roman" w:cs="Times New Roman"/>
                <w:sz w:val="20"/>
              </w:rPr>
              <w:t>verilen</w:t>
            </w:r>
            <w:r>
              <w:rPr>
                <w:rFonts w:ascii="Times New Roman" w:hAnsi="Times New Roman" w:cs="Times New Roman"/>
                <w:spacing w:val="-5"/>
                <w:sz w:val="20"/>
              </w:rPr>
              <w:t xml:space="preserve"> </w:t>
            </w:r>
            <w:r>
              <w:rPr>
                <w:rFonts w:ascii="Times New Roman" w:hAnsi="Times New Roman" w:cs="Times New Roman"/>
                <w:sz w:val="20"/>
              </w:rPr>
              <w:t>meslek</w:t>
            </w:r>
            <w:r>
              <w:rPr>
                <w:rFonts w:ascii="Times New Roman" w:hAnsi="Times New Roman" w:cs="Times New Roman"/>
                <w:spacing w:val="-4"/>
                <w:sz w:val="20"/>
              </w:rPr>
              <w:t xml:space="preserve"> </w:t>
            </w:r>
            <w:r>
              <w:rPr>
                <w:rFonts w:ascii="Times New Roman" w:hAnsi="Times New Roman" w:cs="Times New Roman"/>
                <w:sz w:val="20"/>
              </w:rPr>
              <w:t>alanlarının</w:t>
            </w:r>
            <w:r>
              <w:rPr>
                <w:rFonts w:ascii="Times New Roman" w:hAnsi="Times New Roman" w:cs="Times New Roman"/>
                <w:spacing w:val="-5"/>
                <w:sz w:val="20"/>
              </w:rPr>
              <w:t xml:space="preserve"> </w:t>
            </w:r>
            <w:r>
              <w:rPr>
                <w:rFonts w:ascii="Times New Roman" w:hAnsi="Times New Roman" w:cs="Times New Roman"/>
                <w:sz w:val="20"/>
              </w:rPr>
              <w:t>öğretim</w:t>
            </w:r>
            <w:r>
              <w:rPr>
                <w:rFonts w:ascii="Times New Roman" w:hAnsi="Times New Roman" w:cs="Times New Roman"/>
                <w:spacing w:val="-6"/>
                <w:sz w:val="20"/>
              </w:rPr>
              <w:t xml:space="preserve"> </w:t>
            </w:r>
            <w:r>
              <w:rPr>
                <w:rFonts w:ascii="Times New Roman" w:hAnsi="Times New Roman" w:cs="Times New Roman"/>
                <w:sz w:val="20"/>
              </w:rPr>
              <w:t>programı</w:t>
            </w:r>
            <w:r>
              <w:rPr>
                <w:rFonts w:ascii="Times New Roman" w:hAnsi="Times New Roman" w:cs="Times New Roman"/>
                <w:spacing w:val="-5"/>
                <w:sz w:val="20"/>
              </w:rPr>
              <w:t xml:space="preserve"> </w:t>
            </w:r>
            <w:r>
              <w:rPr>
                <w:rFonts w:ascii="Times New Roman" w:hAnsi="Times New Roman" w:cs="Times New Roman"/>
                <w:sz w:val="20"/>
              </w:rPr>
              <w:t>kazanımlarına</w:t>
            </w:r>
            <w:r>
              <w:rPr>
                <w:rFonts w:ascii="Times New Roman" w:hAnsi="Times New Roman" w:cs="Times New Roman"/>
                <w:spacing w:val="-3"/>
                <w:sz w:val="20"/>
              </w:rPr>
              <w:t xml:space="preserve"> </w:t>
            </w:r>
            <w:r>
              <w:rPr>
                <w:rFonts w:ascii="Times New Roman" w:hAnsi="Times New Roman" w:cs="Times New Roman"/>
                <w:sz w:val="20"/>
              </w:rPr>
              <w:t>uygun</w:t>
            </w:r>
            <w:r>
              <w:rPr>
                <w:rFonts w:ascii="Times New Roman" w:hAnsi="Times New Roman" w:cs="Times New Roman"/>
                <w:spacing w:val="-3"/>
                <w:sz w:val="20"/>
              </w:rPr>
              <w:t xml:space="preserve"> </w:t>
            </w:r>
            <w:r>
              <w:rPr>
                <w:rFonts w:ascii="Times New Roman" w:hAnsi="Times New Roman" w:cs="Times New Roman"/>
                <w:sz w:val="20"/>
              </w:rPr>
              <w:t>olarak kurum dışı etkinliklere katılım teşvik edilecektir.</w:t>
            </w:r>
          </w:p>
          <w:p w14:paraId="3EBDC800" w14:textId="77777777" w:rsidR="00294F98" w:rsidRDefault="00294F98" w:rsidP="005255EA">
            <w:pPr>
              <w:pStyle w:val="TableParagraph"/>
              <w:ind w:left="2"/>
            </w:pPr>
            <w:r>
              <w:rPr>
                <w:rFonts w:ascii="Times New Roman" w:hAnsi="Times New Roman" w:cs="Times New Roman"/>
                <w:sz w:val="20"/>
              </w:rPr>
              <w:t>S5.</w:t>
            </w:r>
            <w:r>
              <w:rPr>
                <w:rFonts w:ascii="Times New Roman" w:hAnsi="Times New Roman" w:cs="Times New Roman"/>
                <w:spacing w:val="-4"/>
                <w:sz w:val="20"/>
              </w:rPr>
              <w:t xml:space="preserve"> </w:t>
            </w:r>
            <w:r>
              <w:rPr>
                <w:rFonts w:ascii="Times New Roman" w:hAnsi="Times New Roman" w:cs="Times New Roman"/>
                <w:sz w:val="20"/>
              </w:rPr>
              <w:t>Okulda</w:t>
            </w:r>
            <w:r>
              <w:rPr>
                <w:rFonts w:ascii="Times New Roman" w:hAnsi="Times New Roman" w:cs="Times New Roman"/>
                <w:spacing w:val="-3"/>
                <w:sz w:val="20"/>
              </w:rPr>
              <w:t xml:space="preserve"> </w:t>
            </w:r>
            <w:r>
              <w:rPr>
                <w:rFonts w:ascii="Times New Roman" w:hAnsi="Times New Roman" w:cs="Times New Roman"/>
                <w:sz w:val="20"/>
              </w:rPr>
              <w:t>oluşturulacak</w:t>
            </w:r>
            <w:r>
              <w:rPr>
                <w:rFonts w:ascii="Times New Roman" w:hAnsi="Times New Roman" w:cs="Times New Roman"/>
                <w:spacing w:val="-5"/>
                <w:sz w:val="20"/>
              </w:rPr>
              <w:t xml:space="preserve"> </w:t>
            </w:r>
            <w:r>
              <w:rPr>
                <w:rFonts w:ascii="Times New Roman" w:hAnsi="Times New Roman" w:cs="Times New Roman"/>
                <w:sz w:val="20"/>
              </w:rPr>
              <w:t>bilim</w:t>
            </w:r>
            <w:r>
              <w:rPr>
                <w:rFonts w:ascii="Times New Roman" w:hAnsi="Times New Roman" w:cs="Times New Roman"/>
                <w:spacing w:val="-5"/>
                <w:sz w:val="20"/>
              </w:rPr>
              <w:t xml:space="preserve"> </w:t>
            </w:r>
            <w:r>
              <w:rPr>
                <w:rFonts w:ascii="Times New Roman" w:hAnsi="Times New Roman" w:cs="Times New Roman"/>
                <w:sz w:val="20"/>
              </w:rPr>
              <w:t>kulübü</w:t>
            </w:r>
            <w:r>
              <w:rPr>
                <w:rFonts w:ascii="Times New Roman" w:hAnsi="Times New Roman" w:cs="Times New Roman"/>
                <w:spacing w:val="-6"/>
                <w:sz w:val="20"/>
              </w:rPr>
              <w:t xml:space="preserve"> </w:t>
            </w:r>
            <w:r>
              <w:rPr>
                <w:rFonts w:ascii="Times New Roman" w:hAnsi="Times New Roman" w:cs="Times New Roman"/>
                <w:sz w:val="20"/>
              </w:rPr>
              <w:t>aracılığıyla</w:t>
            </w:r>
            <w:r>
              <w:rPr>
                <w:rFonts w:ascii="Times New Roman" w:hAnsi="Times New Roman" w:cs="Times New Roman"/>
                <w:spacing w:val="-5"/>
                <w:sz w:val="20"/>
              </w:rPr>
              <w:t xml:space="preserve"> </w:t>
            </w:r>
            <w:r>
              <w:rPr>
                <w:rFonts w:ascii="Times New Roman" w:hAnsi="Times New Roman" w:cs="Times New Roman"/>
                <w:sz w:val="20"/>
              </w:rPr>
              <w:t>yerel</w:t>
            </w:r>
            <w:r>
              <w:rPr>
                <w:rFonts w:ascii="Times New Roman" w:hAnsi="Times New Roman" w:cs="Times New Roman"/>
                <w:spacing w:val="-6"/>
                <w:sz w:val="20"/>
              </w:rPr>
              <w:t xml:space="preserve"> </w:t>
            </w:r>
            <w:r>
              <w:rPr>
                <w:rFonts w:ascii="Times New Roman" w:hAnsi="Times New Roman" w:cs="Times New Roman"/>
                <w:sz w:val="20"/>
              </w:rPr>
              <w:t>düzeyde</w:t>
            </w:r>
            <w:r>
              <w:rPr>
                <w:rFonts w:ascii="Times New Roman" w:hAnsi="Times New Roman" w:cs="Times New Roman"/>
                <w:spacing w:val="-5"/>
                <w:sz w:val="20"/>
              </w:rPr>
              <w:t xml:space="preserve"> </w:t>
            </w:r>
            <w:r>
              <w:rPr>
                <w:rFonts w:ascii="Times New Roman" w:hAnsi="Times New Roman" w:cs="Times New Roman"/>
                <w:sz w:val="20"/>
              </w:rPr>
              <w:t>etkinliklerin</w:t>
            </w:r>
            <w:r>
              <w:rPr>
                <w:rFonts w:ascii="Times New Roman" w:hAnsi="Times New Roman" w:cs="Times New Roman"/>
                <w:spacing w:val="-3"/>
                <w:sz w:val="20"/>
              </w:rPr>
              <w:t xml:space="preserve"> </w:t>
            </w:r>
            <w:r>
              <w:rPr>
                <w:rFonts w:ascii="Times New Roman" w:hAnsi="Times New Roman" w:cs="Times New Roman"/>
                <w:sz w:val="20"/>
              </w:rPr>
              <w:t xml:space="preserve">düzenlemesi </w:t>
            </w:r>
            <w:r>
              <w:rPr>
                <w:rFonts w:ascii="Times New Roman" w:hAnsi="Times New Roman" w:cs="Times New Roman"/>
                <w:spacing w:val="-2"/>
                <w:sz w:val="20"/>
              </w:rPr>
              <w:t>sağlanacaktır.</w:t>
            </w:r>
          </w:p>
        </w:tc>
        <w:tc>
          <w:tcPr>
            <w:tcW w:w="27" w:type="dxa"/>
            <w:tcBorders>
              <w:left w:val="single" w:sz="4" w:space="0" w:color="000000"/>
            </w:tcBorders>
            <w:tcMar>
              <w:top w:w="0" w:type="dxa"/>
              <w:left w:w="0" w:type="dxa"/>
              <w:bottom w:w="0" w:type="dxa"/>
              <w:right w:w="0" w:type="dxa"/>
            </w:tcMar>
          </w:tcPr>
          <w:p w14:paraId="11AE83CA" w14:textId="77777777" w:rsidR="00294F98" w:rsidRDefault="00294F98" w:rsidP="005255EA">
            <w:pPr>
              <w:pStyle w:val="Standard"/>
              <w:snapToGrid w:val="0"/>
            </w:pPr>
          </w:p>
        </w:tc>
      </w:tr>
      <w:tr w:rsidR="00294F98" w14:paraId="030F4283" w14:textId="77777777" w:rsidTr="00881D5A">
        <w:trPr>
          <w:trHeight w:val="573"/>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343FAD7" w14:textId="77777777" w:rsidR="00294F98" w:rsidRDefault="00294F98" w:rsidP="005255EA">
            <w:pPr>
              <w:pStyle w:val="TableParagraph"/>
              <w:spacing w:line="229" w:lineRule="exact"/>
              <w:ind w:left="4"/>
            </w:pPr>
            <w:r>
              <w:rPr>
                <w:rFonts w:ascii="Times New Roman" w:hAnsi="Times New Roman" w:cs="Times New Roman"/>
                <w:b/>
                <w:sz w:val="20"/>
              </w:rPr>
              <w:t xml:space="preserve">            Maliyet</w:t>
            </w:r>
            <w:r>
              <w:rPr>
                <w:rFonts w:ascii="Times New Roman" w:hAnsi="Times New Roman" w:cs="Times New Roman"/>
                <w:b/>
                <w:spacing w:val="-8"/>
                <w:sz w:val="20"/>
              </w:rPr>
              <w:t xml:space="preserve"> </w:t>
            </w:r>
            <w:r>
              <w:rPr>
                <w:rFonts w:ascii="Times New Roman" w:hAnsi="Times New Roman" w:cs="Times New Roman"/>
                <w:b/>
                <w:spacing w:val="-2"/>
                <w:sz w:val="20"/>
              </w:rPr>
              <w:t>Tahmini</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1FAE225" w14:textId="77777777" w:rsidR="00294F98" w:rsidRDefault="00294F98" w:rsidP="005255EA">
            <w:pPr>
              <w:pStyle w:val="TableParagraph"/>
              <w:spacing w:line="229" w:lineRule="exact"/>
            </w:pPr>
            <w:r>
              <w:rPr>
                <w:rFonts w:ascii="Times New Roman" w:hAnsi="Times New Roman" w:cs="Times New Roman"/>
                <w:sz w:val="20"/>
              </w:rPr>
              <w:t>10.000</w:t>
            </w:r>
            <w:r>
              <w:rPr>
                <w:rFonts w:ascii="Times New Roman" w:hAnsi="Times New Roman" w:cs="Times New Roman"/>
                <w:spacing w:val="-6"/>
                <w:sz w:val="20"/>
              </w:rPr>
              <w:t xml:space="preserve"> </w:t>
            </w:r>
            <w:r>
              <w:rPr>
                <w:rFonts w:ascii="Times New Roman" w:hAnsi="Times New Roman" w:cs="Times New Roman"/>
                <w:spacing w:val="-5"/>
                <w:sz w:val="20"/>
              </w:rPr>
              <w:t>TL</w:t>
            </w:r>
          </w:p>
        </w:tc>
        <w:tc>
          <w:tcPr>
            <w:tcW w:w="27" w:type="dxa"/>
            <w:tcBorders>
              <w:left w:val="single" w:sz="4" w:space="0" w:color="000000"/>
            </w:tcBorders>
            <w:tcMar>
              <w:top w:w="0" w:type="dxa"/>
              <w:left w:w="0" w:type="dxa"/>
              <w:bottom w:w="0" w:type="dxa"/>
              <w:right w:w="0" w:type="dxa"/>
            </w:tcMar>
          </w:tcPr>
          <w:p w14:paraId="40C28FB1" w14:textId="77777777" w:rsidR="00294F98" w:rsidRDefault="00294F98" w:rsidP="005255EA">
            <w:pPr>
              <w:pStyle w:val="Standard"/>
              <w:snapToGrid w:val="0"/>
            </w:pPr>
          </w:p>
        </w:tc>
      </w:tr>
      <w:tr w:rsidR="00294F98" w14:paraId="0FD5548A" w14:textId="77777777" w:rsidTr="00881D5A">
        <w:trPr>
          <w:trHeight w:val="856"/>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B773A75"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Tespitler</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80A946B" w14:textId="77777777" w:rsidR="00294F98" w:rsidRDefault="00294F98" w:rsidP="005255EA">
            <w:pPr>
              <w:pStyle w:val="TableParagraph"/>
              <w:snapToGrid w:val="0"/>
              <w:spacing w:line="243" w:lineRule="exact"/>
              <w:ind w:left="2"/>
              <w:rPr>
                <w:rFonts w:ascii="Times New Roman" w:hAnsi="Times New Roman" w:cs="Times New Roman"/>
              </w:rPr>
            </w:pPr>
          </w:p>
          <w:p w14:paraId="38EC854B" w14:textId="77777777" w:rsidR="00294F98" w:rsidRDefault="00294F98" w:rsidP="005255EA">
            <w:pPr>
              <w:pStyle w:val="TableParagraph"/>
              <w:spacing w:line="243" w:lineRule="exact"/>
              <w:ind w:left="2"/>
              <w:rPr>
                <w:rFonts w:ascii="Times New Roman" w:hAnsi="Times New Roman" w:cs="Times New Roman"/>
              </w:rPr>
            </w:pPr>
            <w:r>
              <w:rPr>
                <w:rFonts w:ascii="Times New Roman" w:hAnsi="Times New Roman" w:cs="Times New Roman"/>
              </w:rPr>
              <w:t>PAYDAŞ ANALİZİ:  Ailelerin okulumuzdaki sanatsal ve kültürel faaliyetlere katılımı azdır.</w:t>
            </w:r>
          </w:p>
        </w:tc>
        <w:tc>
          <w:tcPr>
            <w:tcW w:w="27" w:type="dxa"/>
            <w:tcBorders>
              <w:left w:val="single" w:sz="4" w:space="0" w:color="000000"/>
            </w:tcBorders>
            <w:tcMar>
              <w:top w:w="0" w:type="dxa"/>
              <w:left w:w="0" w:type="dxa"/>
              <w:bottom w:w="0" w:type="dxa"/>
              <w:right w:w="0" w:type="dxa"/>
            </w:tcMar>
          </w:tcPr>
          <w:p w14:paraId="64C25F77" w14:textId="77777777" w:rsidR="00294F98" w:rsidRDefault="00294F98" w:rsidP="005255EA">
            <w:pPr>
              <w:pStyle w:val="Standard"/>
              <w:snapToGrid w:val="0"/>
            </w:pPr>
          </w:p>
        </w:tc>
      </w:tr>
      <w:tr w:rsidR="00294F98" w14:paraId="487CC0A2" w14:textId="77777777" w:rsidTr="00881D5A">
        <w:trPr>
          <w:trHeight w:val="983"/>
        </w:trPr>
        <w:tc>
          <w:tcPr>
            <w:tcW w:w="31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618F2BA"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İhtiyaçlar</w:t>
            </w:r>
          </w:p>
        </w:tc>
        <w:tc>
          <w:tcPr>
            <w:tcW w:w="771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6246CB7" w14:textId="77777777" w:rsidR="00294F98" w:rsidRDefault="00294F98" w:rsidP="005255EA">
            <w:pPr>
              <w:pStyle w:val="TableParagraph"/>
              <w:snapToGrid w:val="0"/>
              <w:spacing w:line="243" w:lineRule="exact"/>
              <w:ind w:left="2"/>
              <w:rPr>
                <w:rFonts w:ascii="Times New Roman" w:hAnsi="Times New Roman" w:cs="Times New Roman"/>
              </w:rPr>
            </w:pPr>
          </w:p>
          <w:p w14:paraId="3E6B633A" w14:textId="77777777" w:rsidR="00294F98" w:rsidRDefault="00294F98" w:rsidP="005255EA">
            <w:pPr>
              <w:pStyle w:val="TableParagraph"/>
              <w:spacing w:line="243" w:lineRule="exact"/>
              <w:ind w:left="2"/>
              <w:rPr>
                <w:rFonts w:ascii="Times New Roman" w:hAnsi="Times New Roman" w:cs="Times New Roman"/>
              </w:rPr>
            </w:pPr>
            <w:r>
              <w:rPr>
                <w:rFonts w:ascii="Times New Roman" w:hAnsi="Times New Roman" w:cs="Times New Roman"/>
              </w:rPr>
              <w:t>PAYDAŞ ANALİZİ:  Ailelerle daha yakından ve sık görüşüp onların sanatsal ve kültürel faaliyetlere katılımını artırmak.</w:t>
            </w:r>
          </w:p>
        </w:tc>
        <w:tc>
          <w:tcPr>
            <w:tcW w:w="27" w:type="dxa"/>
            <w:tcBorders>
              <w:left w:val="single" w:sz="4" w:space="0" w:color="000000"/>
            </w:tcBorders>
            <w:tcMar>
              <w:top w:w="0" w:type="dxa"/>
              <w:left w:w="0" w:type="dxa"/>
              <w:bottom w:w="0" w:type="dxa"/>
              <w:right w:w="0" w:type="dxa"/>
            </w:tcMar>
          </w:tcPr>
          <w:p w14:paraId="38CA6B22" w14:textId="77777777" w:rsidR="00294F98" w:rsidRDefault="00294F98" w:rsidP="005255EA">
            <w:pPr>
              <w:pStyle w:val="Standard"/>
              <w:snapToGrid w:val="0"/>
            </w:pPr>
          </w:p>
        </w:tc>
      </w:tr>
    </w:tbl>
    <w:p w14:paraId="74F6D30D" w14:textId="77777777" w:rsidR="00294F98" w:rsidRDefault="00294F98" w:rsidP="00294F98">
      <w:pPr>
        <w:rPr>
          <w:rFonts w:cs="Mangal"/>
          <w:szCs w:val="21"/>
        </w:rPr>
        <w:sectPr w:rsidR="00294F98" w:rsidSect="0032508F">
          <w:headerReference w:type="default" r:id="rId55"/>
          <w:footerReference w:type="default" r:id="rId56"/>
          <w:pgSz w:w="11906" w:h="16838"/>
          <w:pgMar w:top="284" w:right="280" w:bottom="284" w:left="460" w:header="708" w:footer="708" w:gutter="0"/>
          <w:cols w:space="708"/>
        </w:sectPr>
      </w:pPr>
    </w:p>
    <w:p w14:paraId="78284C47" w14:textId="77777777" w:rsidR="007F5B5A" w:rsidRDefault="007F5B5A" w:rsidP="007F5B5A">
      <w:pPr>
        <w:pStyle w:val="Standard"/>
        <w:rPr>
          <w:rFonts w:ascii="Times New Roman" w:hAnsi="Times New Roman" w:cs="Times New Roman"/>
          <w:b/>
        </w:rPr>
      </w:pPr>
    </w:p>
    <w:p w14:paraId="4AF705CC" w14:textId="77777777" w:rsidR="00294F98" w:rsidRDefault="00294F98" w:rsidP="00294F98">
      <w:pPr>
        <w:pStyle w:val="Textbody"/>
        <w:tabs>
          <w:tab w:val="left" w:pos="7041"/>
        </w:tabs>
        <w:spacing w:before="77" w:after="5"/>
        <w:ind w:left="317"/>
      </w:pPr>
      <w:r>
        <w:rPr>
          <w:rFonts w:cs="Times New Roman"/>
          <w:b/>
          <w:color w:val="00B0F0"/>
          <w:sz w:val="26"/>
          <w:szCs w:val="26"/>
        </w:rPr>
        <w:t>TEMA 2</w:t>
      </w:r>
      <w:r>
        <w:rPr>
          <w:rFonts w:cs="Times New Roman"/>
          <w:b/>
          <w:color w:val="00B0F0"/>
          <w:spacing w:val="-2"/>
          <w:sz w:val="26"/>
          <w:szCs w:val="26"/>
        </w:rPr>
        <w:t>. EĞİTİM</w:t>
      </w:r>
      <w:r>
        <w:rPr>
          <w:rFonts w:cs="Times New Roman"/>
          <w:b/>
          <w:color w:val="00B0F0"/>
          <w:spacing w:val="1"/>
          <w:sz w:val="26"/>
          <w:szCs w:val="26"/>
        </w:rPr>
        <w:t xml:space="preserve"> </w:t>
      </w:r>
      <w:r>
        <w:rPr>
          <w:rFonts w:cs="Times New Roman"/>
          <w:b/>
          <w:color w:val="00B0F0"/>
          <w:spacing w:val="-2"/>
          <w:sz w:val="26"/>
          <w:szCs w:val="26"/>
        </w:rPr>
        <w:t>ÖĞRETİMDE KALİTE</w:t>
      </w:r>
    </w:p>
    <w:p w14:paraId="7944C4FC" w14:textId="79DB8155" w:rsidR="002C2252" w:rsidRDefault="002C2252" w:rsidP="002C2252">
      <w:pPr>
        <w:pStyle w:val="Standard"/>
        <w:spacing w:before="1"/>
        <w:ind w:left="351"/>
      </w:pPr>
      <w:r>
        <w:rPr>
          <w:rFonts w:ascii="Times New Roman" w:hAnsi="Times New Roman" w:cs="Times New Roman"/>
          <w:b/>
          <w:sz w:val="24"/>
        </w:rPr>
        <w:t>Tablo</w:t>
      </w:r>
      <w:r>
        <w:rPr>
          <w:rFonts w:ascii="Times New Roman" w:hAnsi="Times New Roman" w:cs="Times New Roman"/>
          <w:b/>
          <w:spacing w:val="-6"/>
          <w:sz w:val="24"/>
        </w:rPr>
        <w:t xml:space="preserve"> </w:t>
      </w:r>
      <w:r>
        <w:rPr>
          <w:rFonts w:ascii="Times New Roman" w:hAnsi="Times New Roman" w:cs="Times New Roman"/>
          <w:b/>
          <w:sz w:val="24"/>
        </w:rPr>
        <w:t>48.</w:t>
      </w:r>
      <w:r>
        <w:rPr>
          <w:rFonts w:ascii="Times New Roman" w:hAnsi="Times New Roman" w:cs="Times New Roman"/>
          <w:b/>
          <w:spacing w:val="-11"/>
          <w:sz w:val="24"/>
        </w:rPr>
        <w:t xml:space="preserve"> Stratejik </w:t>
      </w:r>
      <w:r>
        <w:rPr>
          <w:rFonts w:ascii="Times New Roman" w:hAnsi="Times New Roman" w:cs="Times New Roman"/>
          <w:b/>
          <w:sz w:val="24"/>
        </w:rPr>
        <w:t>Amaç 2,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p w14:paraId="01A63AEE" w14:textId="77777777" w:rsidR="00294F98" w:rsidRDefault="00294F98" w:rsidP="00294F98">
      <w:pPr>
        <w:pStyle w:val="Textbody"/>
        <w:tabs>
          <w:tab w:val="left" w:pos="7041"/>
        </w:tabs>
        <w:spacing w:before="77" w:after="5"/>
        <w:ind w:left="317"/>
        <w:rPr>
          <w:rFonts w:cs="Calibri"/>
        </w:rPr>
      </w:pPr>
    </w:p>
    <w:tbl>
      <w:tblPr>
        <w:tblW w:w="10822" w:type="dxa"/>
        <w:tblInd w:w="296" w:type="dxa"/>
        <w:tblLayout w:type="fixed"/>
        <w:tblCellMar>
          <w:left w:w="10" w:type="dxa"/>
          <w:right w:w="10" w:type="dxa"/>
        </w:tblCellMar>
        <w:tblLook w:val="0000" w:firstRow="0" w:lastRow="0" w:firstColumn="0" w:lastColumn="0" w:noHBand="0" w:noVBand="0"/>
      </w:tblPr>
      <w:tblGrid>
        <w:gridCol w:w="1517"/>
        <w:gridCol w:w="9305"/>
      </w:tblGrid>
      <w:tr w:rsidR="00294F98" w14:paraId="0A32EB57" w14:textId="77777777" w:rsidTr="00881D5A">
        <w:trPr>
          <w:trHeight w:val="495"/>
        </w:trPr>
        <w:tc>
          <w:tcPr>
            <w:tcW w:w="151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12F6B70" w14:textId="77777777" w:rsidR="00294F98" w:rsidRDefault="00294F98" w:rsidP="005255EA">
            <w:pPr>
              <w:pStyle w:val="TableParagraph"/>
              <w:spacing w:line="231" w:lineRule="exact"/>
              <w:ind w:left="2"/>
            </w:pPr>
            <w:r>
              <w:rPr>
                <w:rFonts w:ascii="Times New Roman" w:hAnsi="Times New Roman" w:cs="Times New Roman"/>
                <w:b/>
                <w:sz w:val="20"/>
              </w:rPr>
              <w:t>Amaç</w:t>
            </w:r>
            <w:r>
              <w:rPr>
                <w:rFonts w:ascii="Times New Roman" w:hAnsi="Times New Roman" w:cs="Times New Roman"/>
                <w:b/>
                <w:spacing w:val="-9"/>
                <w:sz w:val="20"/>
              </w:rPr>
              <w:t xml:space="preserve"> </w:t>
            </w:r>
            <w:r>
              <w:rPr>
                <w:rFonts w:ascii="Times New Roman" w:hAnsi="Times New Roman" w:cs="Times New Roman"/>
                <w:b/>
                <w:spacing w:val="-10"/>
                <w:sz w:val="20"/>
              </w:rPr>
              <w:t>2.</w:t>
            </w:r>
          </w:p>
        </w:tc>
        <w:tc>
          <w:tcPr>
            <w:tcW w:w="930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7339A39E" w14:textId="77777777" w:rsidR="00294F98" w:rsidRDefault="00294F98" w:rsidP="005255EA">
            <w:pPr>
              <w:pStyle w:val="TableParagraph"/>
              <w:spacing w:line="243" w:lineRule="exact"/>
              <w:ind w:left="4"/>
            </w:pPr>
            <w:r>
              <w:rPr>
                <w:rFonts w:ascii="Times New Roman" w:hAnsi="Times New Roman" w:cs="Times New Roman"/>
                <w:b/>
                <w:sz w:val="20"/>
              </w:rPr>
              <w:t>A2.</w:t>
            </w:r>
            <w:r>
              <w:rPr>
                <w:rFonts w:ascii="Times New Roman" w:hAnsi="Times New Roman" w:cs="Times New Roman"/>
                <w:spacing w:val="-6"/>
                <w:sz w:val="20"/>
              </w:rPr>
              <w:t xml:space="preserve"> </w:t>
            </w:r>
            <w:r>
              <w:rPr>
                <w:rFonts w:ascii="Times New Roman" w:hAnsi="Times New Roman" w:cs="Times New Roman"/>
                <w:sz w:val="20"/>
              </w:rPr>
              <w:t>Ulusal</w:t>
            </w:r>
            <w:r>
              <w:rPr>
                <w:rFonts w:ascii="Times New Roman" w:hAnsi="Times New Roman" w:cs="Times New Roman"/>
                <w:spacing w:val="-2"/>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uluslararası</w:t>
            </w:r>
            <w:r>
              <w:rPr>
                <w:rFonts w:ascii="Times New Roman" w:hAnsi="Times New Roman" w:cs="Times New Roman"/>
                <w:spacing w:val="-5"/>
                <w:sz w:val="20"/>
              </w:rPr>
              <w:t xml:space="preserve"> </w:t>
            </w:r>
            <w:r>
              <w:rPr>
                <w:rFonts w:ascii="Times New Roman" w:hAnsi="Times New Roman" w:cs="Times New Roman"/>
                <w:sz w:val="20"/>
              </w:rPr>
              <w:t>alanda</w:t>
            </w:r>
            <w:r>
              <w:rPr>
                <w:rFonts w:ascii="Times New Roman" w:hAnsi="Times New Roman" w:cs="Times New Roman"/>
                <w:spacing w:val="-2"/>
                <w:sz w:val="20"/>
              </w:rPr>
              <w:t xml:space="preserve"> </w:t>
            </w:r>
            <w:r>
              <w:rPr>
                <w:rFonts w:ascii="Times New Roman" w:hAnsi="Times New Roman" w:cs="Times New Roman"/>
                <w:sz w:val="20"/>
              </w:rPr>
              <w:t>mesleki</w:t>
            </w:r>
            <w:r>
              <w:rPr>
                <w:rFonts w:ascii="Times New Roman" w:hAnsi="Times New Roman" w:cs="Times New Roman"/>
                <w:spacing w:val="-5"/>
                <w:sz w:val="20"/>
              </w:rPr>
              <w:t xml:space="preserve"> </w:t>
            </w:r>
            <w:r>
              <w:rPr>
                <w:rFonts w:ascii="Times New Roman" w:hAnsi="Times New Roman" w:cs="Times New Roman"/>
                <w:sz w:val="20"/>
              </w:rPr>
              <w:t>yeterliliği</w:t>
            </w:r>
            <w:r>
              <w:rPr>
                <w:rFonts w:ascii="Times New Roman" w:hAnsi="Times New Roman" w:cs="Times New Roman"/>
                <w:spacing w:val="-5"/>
                <w:sz w:val="20"/>
              </w:rPr>
              <w:t xml:space="preserve"> </w:t>
            </w:r>
            <w:r>
              <w:rPr>
                <w:rFonts w:ascii="Times New Roman" w:hAnsi="Times New Roman" w:cs="Times New Roman"/>
                <w:sz w:val="20"/>
              </w:rPr>
              <w:t>ile</w:t>
            </w:r>
            <w:r>
              <w:rPr>
                <w:rFonts w:ascii="Times New Roman" w:hAnsi="Times New Roman" w:cs="Times New Roman"/>
                <w:spacing w:val="-5"/>
                <w:sz w:val="20"/>
              </w:rPr>
              <w:t xml:space="preserve"> </w:t>
            </w:r>
            <w:r>
              <w:rPr>
                <w:rFonts w:ascii="Times New Roman" w:hAnsi="Times New Roman" w:cs="Times New Roman"/>
                <w:sz w:val="20"/>
              </w:rPr>
              <w:t>kabul</w:t>
            </w:r>
            <w:r>
              <w:rPr>
                <w:rFonts w:ascii="Times New Roman" w:hAnsi="Times New Roman" w:cs="Times New Roman"/>
                <w:spacing w:val="-5"/>
                <w:sz w:val="20"/>
              </w:rPr>
              <w:t xml:space="preserve"> </w:t>
            </w:r>
            <w:r>
              <w:rPr>
                <w:rFonts w:ascii="Times New Roman" w:hAnsi="Times New Roman" w:cs="Times New Roman"/>
                <w:sz w:val="20"/>
              </w:rPr>
              <w:t>gören,</w:t>
            </w:r>
            <w:r>
              <w:rPr>
                <w:rFonts w:ascii="Times New Roman" w:hAnsi="Times New Roman" w:cs="Times New Roman"/>
                <w:spacing w:val="-4"/>
                <w:sz w:val="20"/>
              </w:rPr>
              <w:t xml:space="preserve"> </w:t>
            </w:r>
            <w:r>
              <w:rPr>
                <w:rFonts w:ascii="Times New Roman" w:hAnsi="Times New Roman" w:cs="Times New Roman"/>
                <w:sz w:val="20"/>
              </w:rPr>
              <w:t>mesleki</w:t>
            </w:r>
            <w:r>
              <w:rPr>
                <w:rFonts w:ascii="Times New Roman" w:hAnsi="Times New Roman" w:cs="Times New Roman"/>
                <w:spacing w:val="-5"/>
                <w:sz w:val="20"/>
              </w:rPr>
              <w:t xml:space="preserve"> </w:t>
            </w:r>
            <w:r>
              <w:rPr>
                <w:rFonts w:ascii="Times New Roman" w:hAnsi="Times New Roman" w:cs="Times New Roman"/>
                <w:sz w:val="20"/>
              </w:rPr>
              <w:t>değerlere</w:t>
            </w:r>
            <w:r>
              <w:rPr>
                <w:rFonts w:ascii="Times New Roman" w:hAnsi="Times New Roman" w:cs="Times New Roman"/>
                <w:spacing w:val="-2"/>
                <w:sz w:val="20"/>
              </w:rPr>
              <w:t xml:space="preserve"> </w:t>
            </w:r>
            <w:r>
              <w:rPr>
                <w:rFonts w:ascii="Times New Roman" w:hAnsi="Times New Roman" w:cs="Times New Roman"/>
                <w:sz w:val="20"/>
              </w:rPr>
              <w:t>sahip,</w:t>
            </w:r>
            <w:r>
              <w:rPr>
                <w:rFonts w:ascii="Times New Roman" w:hAnsi="Times New Roman" w:cs="Times New Roman"/>
                <w:spacing w:val="-5"/>
                <w:sz w:val="20"/>
              </w:rPr>
              <w:t xml:space="preserve"> </w:t>
            </w:r>
            <w:r>
              <w:rPr>
                <w:rFonts w:ascii="Times New Roman" w:hAnsi="Times New Roman" w:cs="Times New Roman"/>
                <w:spacing w:val="-2"/>
                <w:sz w:val="20"/>
              </w:rPr>
              <w:t>yaratıcı,</w:t>
            </w:r>
          </w:p>
          <w:p w14:paraId="0546DA57" w14:textId="77777777" w:rsidR="00294F98" w:rsidRDefault="00294F98" w:rsidP="005255EA">
            <w:pPr>
              <w:pStyle w:val="TableParagraph"/>
              <w:spacing w:line="225" w:lineRule="exact"/>
              <w:ind w:left="4"/>
            </w:pPr>
            <w:proofErr w:type="gramStart"/>
            <w:r>
              <w:rPr>
                <w:rFonts w:ascii="Times New Roman" w:hAnsi="Times New Roman" w:cs="Times New Roman"/>
                <w:sz w:val="20"/>
              </w:rPr>
              <w:t>yenilikçi</w:t>
            </w:r>
            <w:proofErr w:type="gramEnd"/>
            <w:r>
              <w:rPr>
                <w:rFonts w:ascii="Times New Roman" w:hAnsi="Times New Roman" w:cs="Times New Roman"/>
                <w:sz w:val="20"/>
              </w:rPr>
              <w:t>,</w:t>
            </w:r>
            <w:r>
              <w:rPr>
                <w:rFonts w:ascii="Times New Roman" w:hAnsi="Times New Roman" w:cs="Times New Roman"/>
                <w:spacing w:val="-7"/>
                <w:sz w:val="20"/>
              </w:rPr>
              <w:t xml:space="preserve"> </w:t>
            </w:r>
            <w:r>
              <w:rPr>
                <w:rFonts w:ascii="Times New Roman" w:hAnsi="Times New Roman" w:cs="Times New Roman"/>
                <w:sz w:val="20"/>
              </w:rPr>
              <w:t>girişimci,</w:t>
            </w:r>
            <w:r>
              <w:rPr>
                <w:rFonts w:ascii="Times New Roman" w:hAnsi="Times New Roman" w:cs="Times New Roman"/>
                <w:spacing w:val="-4"/>
                <w:sz w:val="20"/>
              </w:rPr>
              <w:t xml:space="preserve"> </w:t>
            </w:r>
            <w:r>
              <w:rPr>
                <w:rFonts w:ascii="Times New Roman" w:hAnsi="Times New Roman" w:cs="Times New Roman"/>
                <w:sz w:val="20"/>
              </w:rPr>
              <w:t>üretken,</w:t>
            </w:r>
            <w:r>
              <w:rPr>
                <w:rFonts w:ascii="Times New Roman" w:hAnsi="Times New Roman" w:cs="Times New Roman"/>
                <w:spacing w:val="-5"/>
                <w:sz w:val="20"/>
              </w:rPr>
              <w:t xml:space="preserve"> </w:t>
            </w:r>
            <w:r>
              <w:rPr>
                <w:rFonts w:ascii="Times New Roman" w:hAnsi="Times New Roman" w:cs="Times New Roman"/>
                <w:sz w:val="20"/>
              </w:rPr>
              <w:t>ekonomiye</w:t>
            </w:r>
            <w:r>
              <w:rPr>
                <w:rFonts w:ascii="Times New Roman" w:hAnsi="Times New Roman" w:cs="Times New Roman"/>
                <w:spacing w:val="-7"/>
                <w:sz w:val="20"/>
              </w:rPr>
              <w:t xml:space="preserve"> </w:t>
            </w:r>
            <w:r>
              <w:rPr>
                <w:rFonts w:ascii="Times New Roman" w:hAnsi="Times New Roman" w:cs="Times New Roman"/>
                <w:sz w:val="20"/>
              </w:rPr>
              <w:t>değer</w:t>
            </w:r>
            <w:r>
              <w:rPr>
                <w:rFonts w:ascii="Times New Roman" w:hAnsi="Times New Roman" w:cs="Times New Roman"/>
                <w:spacing w:val="-6"/>
                <w:sz w:val="20"/>
              </w:rPr>
              <w:t xml:space="preserve"> </w:t>
            </w:r>
            <w:r>
              <w:rPr>
                <w:rFonts w:ascii="Times New Roman" w:hAnsi="Times New Roman" w:cs="Times New Roman"/>
                <w:sz w:val="20"/>
              </w:rPr>
              <w:t>katan</w:t>
            </w:r>
            <w:r>
              <w:rPr>
                <w:rFonts w:ascii="Times New Roman" w:hAnsi="Times New Roman" w:cs="Times New Roman"/>
                <w:spacing w:val="-7"/>
                <w:sz w:val="20"/>
              </w:rPr>
              <w:t xml:space="preserve"> </w:t>
            </w:r>
            <w:r>
              <w:rPr>
                <w:rFonts w:ascii="Times New Roman" w:hAnsi="Times New Roman" w:cs="Times New Roman"/>
                <w:sz w:val="20"/>
              </w:rPr>
              <w:t>ehil</w:t>
            </w:r>
            <w:r>
              <w:rPr>
                <w:rFonts w:ascii="Times New Roman" w:hAnsi="Times New Roman" w:cs="Times New Roman"/>
                <w:spacing w:val="-6"/>
                <w:sz w:val="20"/>
              </w:rPr>
              <w:t xml:space="preserve"> </w:t>
            </w:r>
            <w:r>
              <w:rPr>
                <w:rFonts w:ascii="Times New Roman" w:hAnsi="Times New Roman" w:cs="Times New Roman"/>
                <w:sz w:val="20"/>
              </w:rPr>
              <w:t>işgücü</w:t>
            </w:r>
            <w:r>
              <w:rPr>
                <w:rFonts w:ascii="Times New Roman" w:hAnsi="Times New Roman" w:cs="Times New Roman"/>
                <w:spacing w:val="-6"/>
                <w:sz w:val="20"/>
              </w:rPr>
              <w:t xml:space="preserve"> </w:t>
            </w:r>
            <w:r>
              <w:rPr>
                <w:rFonts w:ascii="Times New Roman" w:hAnsi="Times New Roman" w:cs="Times New Roman"/>
                <w:sz w:val="20"/>
              </w:rPr>
              <w:t>yetiştirilmesi</w:t>
            </w:r>
            <w:r>
              <w:rPr>
                <w:rFonts w:ascii="Times New Roman" w:hAnsi="Times New Roman" w:cs="Times New Roman"/>
                <w:spacing w:val="-8"/>
                <w:sz w:val="20"/>
              </w:rPr>
              <w:t xml:space="preserve"> </w:t>
            </w:r>
            <w:r>
              <w:rPr>
                <w:rFonts w:ascii="Times New Roman" w:hAnsi="Times New Roman" w:cs="Times New Roman"/>
                <w:spacing w:val="-2"/>
                <w:sz w:val="20"/>
              </w:rPr>
              <w:t>sağlanacaktır.</w:t>
            </w:r>
          </w:p>
        </w:tc>
      </w:tr>
      <w:tr w:rsidR="00294F98" w14:paraId="395BA4DF" w14:textId="77777777" w:rsidTr="00881D5A">
        <w:trPr>
          <w:trHeight w:val="442"/>
        </w:trPr>
        <w:tc>
          <w:tcPr>
            <w:tcW w:w="1517"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E7B10C4" w14:textId="77777777" w:rsidR="00294F98" w:rsidRDefault="00294F98" w:rsidP="005255EA">
            <w:pPr>
              <w:pStyle w:val="TableParagraph"/>
              <w:spacing w:line="231" w:lineRule="exact"/>
              <w:ind w:left="2"/>
            </w:pPr>
            <w:r>
              <w:rPr>
                <w:rFonts w:ascii="Times New Roman" w:hAnsi="Times New Roman" w:cs="Times New Roman"/>
                <w:b/>
                <w:sz w:val="20"/>
              </w:rPr>
              <w:t>Hedef</w:t>
            </w:r>
            <w:r>
              <w:rPr>
                <w:rFonts w:ascii="Times New Roman" w:hAnsi="Times New Roman" w:cs="Times New Roman"/>
                <w:b/>
                <w:spacing w:val="-10"/>
                <w:sz w:val="20"/>
              </w:rPr>
              <w:t xml:space="preserve"> </w:t>
            </w:r>
            <w:proofErr w:type="gramStart"/>
            <w:r>
              <w:rPr>
                <w:rFonts w:ascii="Times New Roman" w:hAnsi="Times New Roman" w:cs="Times New Roman"/>
                <w:b/>
                <w:spacing w:val="-2"/>
                <w:sz w:val="20"/>
              </w:rPr>
              <w:t>2.1</w:t>
            </w:r>
            <w:proofErr w:type="gramEnd"/>
            <w:r>
              <w:rPr>
                <w:rFonts w:ascii="Times New Roman" w:hAnsi="Times New Roman" w:cs="Times New Roman"/>
                <w:b/>
                <w:spacing w:val="-2"/>
                <w:sz w:val="20"/>
              </w:rPr>
              <w:t>.</w:t>
            </w:r>
          </w:p>
        </w:tc>
        <w:tc>
          <w:tcPr>
            <w:tcW w:w="9305"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323F16D5" w14:textId="77777777" w:rsidR="00294F98" w:rsidRDefault="00294F98" w:rsidP="005255EA">
            <w:pPr>
              <w:pStyle w:val="TableParagraph"/>
              <w:spacing w:line="243" w:lineRule="exact"/>
              <w:ind w:left="4"/>
            </w:pPr>
            <w:r>
              <w:rPr>
                <w:rFonts w:ascii="Times New Roman" w:hAnsi="Times New Roman" w:cs="Times New Roman"/>
                <w:b/>
                <w:sz w:val="20"/>
              </w:rPr>
              <w:t>H2</w:t>
            </w:r>
            <w:proofErr w:type="gramStart"/>
            <w:r>
              <w:rPr>
                <w:rFonts w:ascii="Times New Roman" w:hAnsi="Times New Roman" w:cs="Times New Roman"/>
                <w:b/>
                <w:sz w:val="20"/>
              </w:rPr>
              <w:t>..</w:t>
            </w:r>
            <w:proofErr w:type="gramEnd"/>
            <w:r>
              <w:rPr>
                <w:rFonts w:ascii="Times New Roman" w:hAnsi="Times New Roman" w:cs="Times New Roman"/>
                <w:b/>
                <w:sz w:val="20"/>
              </w:rPr>
              <w:t>1.</w:t>
            </w:r>
            <w:r>
              <w:rPr>
                <w:rFonts w:ascii="Times New Roman" w:hAnsi="Times New Roman" w:cs="Times New Roman"/>
                <w:spacing w:val="-8"/>
                <w:sz w:val="20"/>
              </w:rPr>
              <w:t xml:space="preserve"> </w:t>
            </w:r>
            <w:r>
              <w:rPr>
                <w:rFonts w:ascii="Times New Roman" w:hAnsi="Times New Roman" w:cs="Times New Roman"/>
                <w:sz w:val="20"/>
              </w:rPr>
              <w:t>Öğrencilerin</w:t>
            </w:r>
            <w:r>
              <w:rPr>
                <w:rFonts w:ascii="Times New Roman" w:hAnsi="Times New Roman" w:cs="Times New Roman"/>
                <w:spacing w:val="-3"/>
                <w:sz w:val="20"/>
              </w:rPr>
              <w:t xml:space="preserve"> </w:t>
            </w:r>
            <w:r>
              <w:rPr>
                <w:rFonts w:ascii="Times New Roman" w:hAnsi="Times New Roman" w:cs="Times New Roman"/>
                <w:sz w:val="20"/>
              </w:rPr>
              <w:t>mesleki</w:t>
            </w:r>
            <w:r>
              <w:rPr>
                <w:rFonts w:ascii="Times New Roman" w:hAnsi="Times New Roman" w:cs="Times New Roman"/>
                <w:spacing w:val="-7"/>
                <w:sz w:val="20"/>
              </w:rPr>
              <w:t xml:space="preserve"> </w:t>
            </w:r>
            <w:r>
              <w:rPr>
                <w:rFonts w:ascii="Times New Roman" w:hAnsi="Times New Roman" w:cs="Times New Roman"/>
                <w:sz w:val="20"/>
              </w:rPr>
              <w:t>beceri</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8"/>
                <w:sz w:val="20"/>
              </w:rPr>
              <w:t xml:space="preserve"> </w:t>
            </w:r>
            <w:r>
              <w:rPr>
                <w:rFonts w:ascii="Times New Roman" w:hAnsi="Times New Roman" w:cs="Times New Roman"/>
                <w:sz w:val="20"/>
              </w:rPr>
              <w:t>yetkinlikleri</w:t>
            </w:r>
            <w:r>
              <w:rPr>
                <w:rFonts w:ascii="Times New Roman" w:hAnsi="Times New Roman" w:cs="Times New Roman"/>
                <w:spacing w:val="-7"/>
                <w:sz w:val="20"/>
              </w:rPr>
              <w:t xml:space="preserve"> </w:t>
            </w:r>
            <w:r>
              <w:rPr>
                <w:rFonts w:ascii="Times New Roman" w:hAnsi="Times New Roman" w:cs="Times New Roman"/>
                <w:spacing w:val="-2"/>
                <w:sz w:val="20"/>
              </w:rPr>
              <w:t>geliştirilecektir.</w:t>
            </w:r>
          </w:p>
        </w:tc>
      </w:tr>
    </w:tbl>
    <w:p w14:paraId="0BD0E165" w14:textId="77777777" w:rsidR="00294F98" w:rsidRDefault="00294F98" w:rsidP="00294F98">
      <w:pPr>
        <w:pStyle w:val="Textbody"/>
        <w:spacing w:before="66"/>
        <w:rPr>
          <w:rFonts w:ascii="Times New Roman" w:hAnsi="Times New Roman" w:cs="Times New Roman"/>
          <w:sz w:val="20"/>
        </w:rPr>
      </w:pPr>
    </w:p>
    <w:tbl>
      <w:tblPr>
        <w:tblW w:w="10905" w:type="dxa"/>
        <w:tblInd w:w="254" w:type="dxa"/>
        <w:tblLayout w:type="fixed"/>
        <w:tblCellMar>
          <w:left w:w="10" w:type="dxa"/>
          <w:right w:w="10" w:type="dxa"/>
        </w:tblCellMar>
        <w:tblLook w:val="0000" w:firstRow="0" w:lastRow="0" w:firstColumn="0" w:lastColumn="0" w:noHBand="0" w:noVBand="0"/>
      </w:tblPr>
      <w:tblGrid>
        <w:gridCol w:w="2898"/>
        <w:gridCol w:w="1289"/>
        <w:gridCol w:w="1190"/>
        <w:gridCol w:w="664"/>
        <w:gridCol w:w="758"/>
        <w:gridCol w:w="757"/>
        <w:gridCol w:w="758"/>
        <w:gridCol w:w="758"/>
        <w:gridCol w:w="909"/>
        <w:gridCol w:w="898"/>
        <w:gridCol w:w="26"/>
      </w:tblGrid>
      <w:tr w:rsidR="00294F98" w14:paraId="74D8B2BA" w14:textId="77777777" w:rsidTr="005255EA">
        <w:trPr>
          <w:gridAfter w:val="1"/>
          <w:wAfter w:w="24" w:type="dxa"/>
          <w:trHeight w:val="697"/>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763A61F" w14:textId="77777777" w:rsidR="00294F98" w:rsidRDefault="00294F98" w:rsidP="005255EA">
            <w:pPr>
              <w:pStyle w:val="TableParagraph"/>
              <w:spacing w:line="231"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28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4E8E992"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26557EFA"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19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8F4F6BE" w14:textId="77777777" w:rsidR="00294F98" w:rsidRDefault="00294F98" w:rsidP="005255EA">
            <w:pPr>
              <w:pStyle w:val="TableParagraph"/>
              <w:spacing w:line="234" w:lineRule="exact"/>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28AA9A29" w14:textId="77777777" w:rsidR="00294F98" w:rsidRDefault="00294F98" w:rsidP="005255EA">
            <w:pPr>
              <w:pStyle w:val="TableParagraph"/>
              <w:spacing w:before="118"/>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66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3E8E725" w14:textId="77777777" w:rsidR="00294F98" w:rsidRDefault="00294F98" w:rsidP="005255EA">
            <w:pPr>
              <w:pStyle w:val="TableParagraph"/>
              <w:snapToGrid w:val="0"/>
              <w:spacing w:before="125"/>
              <w:jc w:val="center"/>
              <w:rPr>
                <w:rFonts w:ascii="Times New Roman" w:hAnsi="Times New Roman" w:cs="Times New Roman"/>
                <w:sz w:val="20"/>
              </w:rPr>
            </w:pPr>
          </w:p>
          <w:p w14:paraId="08F83E87" w14:textId="77777777" w:rsidR="00294F98" w:rsidRDefault="00294F98"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6836A7B" w14:textId="77777777" w:rsidR="00294F98" w:rsidRDefault="00294F98" w:rsidP="005255EA">
            <w:pPr>
              <w:pStyle w:val="TableParagraph"/>
              <w:snapToGrid w:val="0"/>
              <w:spacing w:before="125"/>
              <w:jc w:val="center"/>
              <w:rPr>
                <w:rFonts w:ascii="Times New Roman" w:hAnsi="Times New Roman" w:cs="Times New Roman"/>
                <w:sz w:val="20"/>
              </w:rPr>
            </w:pPr>
          </w:p>
          <w:p w14:paraId="6A98B551" w14:textId="77777777" w:rsidR="00294F98" w:rsidRDefault="00294F98"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7"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F70CCF2" w14:textId="77777777" w:rsidR="00294F98" w:rsidRDefault="00294F98" w:rsidP="005255EA">
            <w:pPr>
              <w:pStyle w:val="TableParagraph"/>
              <w:snapToGrid w:val="0"/>
              <w:spacing w:before="125"/>
              <w:jc w:val="center"/>
              <w:rPr>
                <w:rFonts w:ascii="Times New Roman" w:hAnsi="Times New Roman" w:cs="Times New Roman"/>
                <w:sz w:val="20"/>
              </w:rPr>
            </w:pPr>
          </w:p>
          <w:p w14:paraId="25736F07" w14:textId="77777777" w:rsidR="00294F98" w:rsidRDefault="00294F98" w:rsidP="005255EA">
            <w:pPr>
              <w:pStyle w:val="TableParagraph"/>
              <w:ind w:left="110"/>
              <w:jc w:val="center"/>
            </w:pP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87736D5" w14:textId="77777777" w:rsidR="00294F98" w:rsidRDefault="00294F98" w:rsidP="005255EA">
            <w:pPr>
              <w:pStyle w:val="TableParagraph"/>
              <w:snapToGrid w:val="0"/>
              <w:spacing w:before="125"/>
              <w:jc w:val="center"/>
              <w:rPr>
                <w:rFonts w:ascii="Times New Roman" w:hAnsi="Times New Roman" w:cs="Times New Roman"/>
                <w:sz w:val="20"/>
              </w:rPr>
            </w:pPr>
          </w:p>
          <w:p w14:paraId="707F7AAB" w14:textId="77777777" w:rsidR="00294F98" w:rsidRDefault="00294F98"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5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591E489" w14:textId="77777777" w:rsidR="00294F98" w:rsidRDefault="00294F98" w:rsidP="005255EA">
            <w:pPr>
              <w:pStyle w:val="TableParagraph"/>
              <w:snapToGrid w:val="0"/>
              <w:spacing w:before="125"/>
              <w:jc w:val="center"/>
              <w:rPr>
                <w:rFonts w:ascii="Times New Roman" w:hAnsi="Times New Roman" w:cs="Times New Roman"/>
                <w:sz w:val="20"/>
              </w:rPr>
            </w:pPr>
          </w:p>
          <w:p w14:paraId="28F943B2" w14:textId="77777777" w:rsidR="00294F98" w:rsidRDefault="00294F98"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90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DA6DB07"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052D93CF"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898"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408C0DD8"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57FBE04C"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294F98" w14:paraId="4925D820" w14:textId="77777777" w:rsidTr="005255EA">
        <w:trPr>
          <w:gridAfter w:val="1"/>
          <w:wAfter w:w="24" w:type="dxa"/>
          <w:trHeight w:val="713"/>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84D71B9" w14:textId="77777777" w:rsidR="00294F98" w:rsidRDefault="00294F98" w:rsidP="005255EA">
            <w:pPr>
              <w:pStyle w:val="TableParagraph"/>
              <w:spacing w:line="218" w:lineRule="exact"/>
              <w:ind w:left="4"/>
            </w:pPr>
            <w:r>
              <w:rPr>
                <w:rFonts w:ascii="Times New Roman" w:hAnsi="Times New Roman" w:cs="Times New Roman"/>
                <w:b/>
                <w:sz w:val="18"/>
              </w:rPr>
              <w:t>PG2.</w:t>
            </w:r>
            <w:proofErr w:type="gramStart"/>
            <w:r>
              <w:rPr>
                <w:rFonts w:ascii="Times New Roman" w:hAnsi="Times New Roman" w:cs="Times New Roman"/>
                <w:b/>
                <w:sz w:val="18"/>
              </w:rPr>
              <w:t>1.1</w:t>
            </w:r>
            <w:proofErr w:type="gramEnd"/>
            <w:r>
              <w:rPr>
                <w:rFonts w:ascii="Times New Roman" w:hAnsi="Times New Roman" w:cs="Times New Roman"/>
                <w:b/>
                <w:sz w:val="18"/>
              </w:rPr>
              <w:t>.</w:t>
            </w:r>
            <w:r>
              <w:rPr>
                <w:rFonts w:ascii="Times New Roman" w:hAnsi="Times New Roman" w:cs="Times New Roman"/>
                <w:spacing w:val="-3"/>
                <w:sz w:val="18"/>
              </w:rPr>
              <w:t xml:space="preserve"> </w:t>
            </w:r>
            <w:r>
              <w:rPr>
                <w:rFonts w:ascii="Times New Roman" w:hAnsi="Times New Roman" w:cs="Times New Roman"/>
                <w:sz w:val="18"/>
              </w:rPr>
              <w:t>Meslek</w:t>
            </w:r>
            <w:r>
              <w:rPr>
                <w:rFonts w:ascii="Times New Roman" w:hAnsi="Times New Roman" w:cs="Times New Roman"/>
                <w:spacing w:val="1"/>
                <w:sz w:val="18"/>
              </w:rPr>
              <w:t xml:space="preserve"> </w:t>
            </w:r>
            <w:r>
              <w:rPr>
                <w:rFonts w:ascii="Times New Roman" w:hAnsi="Times New Roman" w:cs="Times New Roman"/>
                <w:sz w:val="18"/>
              </w:rPr>
              <w:t>dersleri</w:t>
            </w:r>
            <w:r>
              <w:rPr>
                <w:rFonts w:ascii="Times New Roman" w:hAnsi="Times New Roman" w:cs="Times New Roman"/>
                <w:spacing w:val="-4"/>
                <w:sz w:val="18"/>
              </w:rPr>
              <w:t xml:space="preserve"> </w:t>
            </w:r>
            <w:r>
              <w:rPr>
                <w:rFonts w:ascii="Times New Roman" w:hAnsi="Times New Roman" w:cs="Times New Roman"/>
                <w:sz w:val="18"/>
              </w:rPr>
              <w:t>yıl</w:t>
            </w:r>
            <w:r>
              <w:rPr>
                <w:rFonts w:ascii="Times New Roman" w:hAnsi="Times New Roman" w:cs="Times New Roman"/>
                <w:spacing w:val="-3"/>
                <w:sz w:val="18"/>
              </w:rPr>
              <w:t xml:space="preserve"> </w:t>
            </w:r>
            <w:r>
              <w:rPr>
                <w:rFonts w:ascii="Times New Roman" w:hAnsi="Times New Roman" w:cs="Times New Roman"/>
                <w:spacing w:val="-4"/>
                <w:sz w:val="18"/>
              </w:rPr>
              <w:t>sonu</w:t>
            </w:r>
          </w:p>
          <w:p w14:paraId="0E108C1E" w14:textId="77777777" w:rsidR="00294F98" w:rsidRDefault="00294F98" w:rsidP="005255EA">
            <w:pPr>
              <w:pStyle w:val="TableParagraph"/>
              <w:ind w:left="4"/>
            </w:pPr>
            <w:proofErr w:type="gramStart"/>
            <w:r>
              <w:rPr>
                <w:rFonts w:ascii="Times New Roman" w:hAnsi="Times New Roman" w:cs="Times New Roman"/>
                <w:sz w:val="18"/>
              </w:rPr>
              <w:t>puan</w:t>
            </w:r>
            <w:proofErr w:type="gramEnd"/>
            <w:r>
              <w:rPr>
                <w:rFonts w:ascii="Times New Roman" w:hAnsi="Times New Roman" w:cs="Times New Roman"/>
                <w:spacing w:val="-3"/>
                <w:sz w:val="18"/>
              </w:rPr>
              <w:t xml:space="preserve"> </w:t>
            </w:r>
            <w:r>
              <w:rPr>
                <w:rFonts w:ascii="Times New Roman" w:hAnsi="Times New Roman" w:cs="Times New Roman"/>
                <w:spacing w:val="-2"/>
                <w:sz w:val="18"/>
              </w:rPr>
              <w:t xml:space="preserve">ortalaması </w:t>
            </w:r>
            <w:r>
              <w:rPr>
                <w:rFonts w:ascii="Times New Roman" w:hAnsi="Times New Roman" w:cs="Times New Roman"/>
                <w:sz w:val="20"/>
              </w:rPr>
              <w:t>(%)</w:t>
            </w:r>
          </w:p>
        </w:tc>
        <w:tc>
          <w:tcPr>
            <w:tcW w:w="12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BDC206F"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20</w:t>
            </w:r>
          </w:p>
        </w:tc>
        <w:tc>
          <w:tcPr>
            <w:tcW w:w="119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6D50B61"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46</w:t>
            </w:r>
          </w:p>
        </w:tc>
        <w:tc>
          <w:tcPr>
            <w:tcW w:w="6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62265E7" w14:textId="77777777" w:rsidR="00294F98" w:rsidRDefault="00294F98" w:rsidP="005255EA">
            <w:pPr>
              <w:pStyle w:val="TableParagraph"/>
              <w:spacing w:line="223" w:lineRule="exact"/>
              <w:ind w:left="11"/>
              <w:jc w:val="center"/>
            </w:pPr>
            <w:r>
              <w:rPr>
                <w:rFonts w:ascii="Times New Roman" w:hAnsi="Times New Roman" w:cs="Times New Roman"/>
                <w:sz w:val="20"/>
              </w:rPr>
              <w:t>%</w:t>
            </w:r>
            <w:r>
              <w:rPr>
                <w:rFonts w:ascii="Times New Roman" w:hAnsi="Times New Roman" w:cs="Times New Roman"/>
                <w:spacing w:val="-5"/>
                <w:sz w:val="20"/>
              </w:rPr>
              <w:t>50</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0AC0458"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55</w:t>
            </w:r>
          </w:p>
        </w:tc>
        <w:tc>
          <w:tcPr>
            <w:tcW w:w="75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22F6B00"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60</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028C055"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65</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66754D9"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70</w:t>
            </w:r>
          </w:p>
        </w:tc>
        <w:tc>
          <w:tcPr>
            <w:tcW w:w="90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52EC5C0"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3E652414"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0B414636" w14:textId="77777777" w:rsidTr="005255EA">
        <w:trPr>
          <w:gridAfter w:val="1"/>
          <w:wAfter w:w="24" w:type="dxa"/>
          <w:trHeight w:val="714"/>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BE11AB1" w14:textId="77777777" w:rsidR="00294F98" w:rsidRDefault="00294F98" w:rsidP="005255EA">
            <w:pPr>
              <w:pStyle w:val="TableParagraph"/>
              <w:ind w:left="4"/>
            </w:pPr>
            <w:r>
              <w:rPr>
                <w:rFonts w:ascii="Times New Roman" w:hAnsi="Times New Roman" w:cs="Times New Roman"/>
                <w:b/>
                <w:sz w:val="18"/>
              </w:rPr>
              <w:t>PG2.</w:t>
            </w:r>
            <w:proofErr w:type="gramStart"/>
            <w:r>
              <w:rPr>
                <w:rFonts w:ascii="Times New Roman" w:hAnsi="Times New Roman" w:cs="Times New Roman"/>
                <w:b/>
                <w:sz w:val="18"/>
              </w:rPr>
              <w:t>1.2</w:t>
            </w:r>
            <w:proofErr w:type="gramEnd"/>
            <w:r>
              <w:rPr>
                <w:rFonts w:ascii="Times New Roman" w:hAnsi="Times New Roman" w:cs="Times New Roman"/>
                <w:b/>
                <w:sz w:val="18"/>
              </w:rPr>
              <w:t>.</w:t>
            </w:r>
            <w:r>
              <w:rPr>
                <w:rFonts w:ascii="Times New Roman" w:hAnsi="Times New Roman" w:cs="Times New Roman"/>
                <w:spacing w:val="-9"/>
                <w:sz w:val="18"/>
              </w:rPr>
              <w:t xml:space="preserve"> </w:t>
            </w:r>
            <w:r>
              <w:rPr>
                <w:rFonts w:ascii="Times New Roman" w:hAnsi="Times New Roman" w:cs="Times New Roman"/>
                <w:sz w:val="18"/>
              </w:rPr>
              <w:t>Beceri</w:t>
            </w:r>
            <w:r>
              <w:rPr>
                <w:rFonts w:ascii="Times New Roman" w:hAnsi="Times New Roman" w:cs="Times New Roman"/>
                <w:spacing w:val="-10"/>
                <w:sz w:val="18"/>
              </w:rPr>
              <w:t xml:space="preserve"> </w:t>
            </w:r>
            <w:r>
              <w:rPr>
                <w:rFonts w:ascii="Times New Roman" w:hAnsi="Times New Roman" w:cs="Times New Roman"/>
                <w:sz w:val="18"/>
              </w:rPr>
              <w:t>eğitimi</w:t>
            </w:r>
            <w:r>
              <w:rPr>
                <w:rFonts w:ascii="Times New Roman" w:hAnsi="Times New Roman" w:cs="Times New Roman"/>
                <w:spacing w:val="-10"/>
                <w:sz w:val="18"/>
              </w:rPr>
              <w:t xml:space="preserve"> </w:t>
            </w:r>
            <w:r>
              <w:rPr>
                <w:rFonts w:ascii="Times New Roman" w:hAnsi="Times New Roman" w:cs="Times New Roman"/>
                <w:sz w:val="18"/>
              </w:rPr>
              <w:t>yıl</w:t>
            </w:r>
            <w:r>
              <w:rPr>
                <w:rFonts w:ascii="Times New Roman" w:hAnsi="Times New Roman" w:cs="Times New Roman"/>
                <w:spacing w:val="-9"/>
                <w:sz w:val="18"/>
              </w:rPr>
              <w:t xml:space="preserve"> </w:t>
            </w:r>
            <w:r>
              <w:rPr>
                <w:rFonts w:ascii="Times New Roman" w:hAnsi="Times New Roman" w:cs="Times New Roman"/>
                <w:sz w:val="18"/>
              </w:rPr>
              <w:t>sonu puan</w:t>
            </w:r>
            <w:r>
              <w:rPr>
                <w:rFonts w:ascii="Times New Roman" w:hAnsi="Times New Roman" w:cs="Times New Roman"/>
                <w:spacing w:val="-2"/>
                <w:sz w:val="18"/>
              </w:rPr>
              <w:t xml:space="preserve"> </w:t>
            </w:r>
            <w:r>
              <w:rPr>
                <w:rFonts w:ascii="Times New Roman" w:hAnsi="Times New Roman" w:cs="Times New Roman"/>
                <w:sz w:val="18"/>
              </w:rPr>
              <w:t xml:space="preserve">ortalaması </w:t>
            </w:r>
            <w:r>
              <w:rPr>
                <w:rFonts w:ascii="Times New Roman" w:hAnsi="Times New Roman" w:cs="Times New Roman"/>
                <w:sz w:val="20"/>
              </w:rPr>
              <w:t>(%)</w:t>
            </w:r>
          </w:p>
        </w:tc>
        <w:tc>
          <w:tcPr>
            <w:tcW w:w="12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5C9D4B1"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10</w:t>
            </w:r>
          </w:p>
        </w:tc>
        <w:tc>
          <w:tcPr>
            <w:tcW w:w="119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AF13C5A"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70</w:t>
            </w:r>
          </w:p>
        </w:tc>
        <w:tc>
          <w:tcPr>
            <w:tcW w:w="6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3A52F6D" w14:textId="77777777" w:rsidR="00294F98" w:rsidRDefault="00294F98" w:rsidP="005255EA">
            <w:pPr>
              <w:pStyle w:val="TableParagraph"/>
              <w:spacing w:line="223" w:lineRule="exact"/>
              <w:ind w:left="11"/>
              <w:jc w:val="center"/>
            </w:pPr>
            <w:r>
              <w:rPr>
                <w:rFonts w:ascii="Times New Roman" w:hAnsi="Times New Roman" w:cs="Times New Roman"/>
                <w:sz w:val="20"/>
              </w:rPr>
              <w:t>%</w:t>
            </w:r>
            <w:r>
              <w:rPr>
                <w:rFonts w:ascii="Times New Roman" w:hAnsi="Times New Roman" w:cs="Times New Roman"/>
                <w:spacing w:val="-5"/>
                <w:sz w:val="20"/>
              </w:rPr>
              <w:t>72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3191D46"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74</w:t>
            </w:r>
          </w:p>
        </w:tc>
        <w:tc>
          <w:tcPr>
            <w:tcW w:w="75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584D482"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76</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3D93D0B"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78</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007A338"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80</w:t>
            </w:r>
          </w:p>
        </w:tc>
        <w:tc>
          <w:tcPr>
            <w:tcW w:w="90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00D551D"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5A871519"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14E5385F" w14:textId="77777777" w:rsidTr="005255EA">
        <w:trPr>
          <w:gridAfter w:val="1"/>
          <w:wAfter w:w="24" w:type="dxa"/>
          <w:trHeight w:val="714"/>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22F4F32" w14:textId="77777777" w:rsidR="00294F98" w:rsidRDefault="00294F98" w:rsidP="005255EA">
            <w:pPr>
              <w:pStyle w:val="TableParagraph"/>
              <w:snapToGrid w:val="0"/>
              <w:ind w:left="4"/>
              <w:rPr>
                <w:rFonts w:ascii="Times New Roman" w:hAnsi="Times New Roman" w:cs="Times New Roman"/>
                <w:b/>
                <w:sz w:val="18"/>
              </w:rPr>
            </w:pPr>
          </w:p>
          <w:p w14:paraId="4BFE193D" w14:textId="77777777" w:rsidR="00294F98" w:rsidRDefault="00294F98" w:rsidP="005255EA">
            <w:pPr>
              <w:pStyle w:val="TableParagraph"/>
              <w:ind w:left="4"/>
            </w:pPr>
            <w:r>
              <w:rPr>
                <w:rFonts w:ascii="Times New Roman" w:hAnsi="Times New Roman" w:cs="Times New Roman"/>
                <w:b/>
                <w:sz w:val="18"/>
              </w:rPr>
              <w:t>PG2.</w:t>
            </w:r>
            <w:proofErr w:type="gramStart"/>
            <w:r>
              <w:rPr>
                <w:rFonts w:ascii="Times New Roman" w:hAnsi="Times New Roman" w:cs="Times New Roman"/>
                <w:b/>
                <w:sz w:val="18"/>
              </w:rPr>
              <w:t>1.3</w:t>
            </w:r>
            <w:proofErr w:type="gramEnd"/>
            <w:r>
              <w:rPr>
                <w:rFonts w:ascii="Times New Roman" w:hAnsi="Times New Roman" w:cs="Times New Roman"/>
                <w:b/>
                <w:sz w:val="18"/>
              </w:rPr>
              <w:t>.</w:t>
            </w:r>
            <w:r>
              <w:rPr>
                <w:rFonts w:ascii="Times New Roman" w:hAnsi="Times New Roman" w:cs="Times New Roman"/>
                <w:sz w:val="18"/>
              </w:rPr>
              <w:t xml:space="preserve"> Beceri eğitimi alan öğrencilerden</w:t>
            </w:r>
            <w:r>
              <w:rPr>
                <w:rFonts w:ascii="Times New Roman" w:hAnsi="Times New Roman" w:cs="Times New Roman"/>
                <w:spacing w:val="-11"/>
                <w:sz w:val="18"/>
              </w:rPr>
              <w:t xml:space="preserve"> </w:t>
            </w:r>
            <w:r>
              <w:rPr>
                <w:rFonts w:ascii="Times New Roman" w:hAnsi="Times New Roman" w:cs="Times New Roman"/>
                <w:sz w:val="18"/>
              </w:rPr>
              <w:t>işletmenin</w:t>
            </w:r>
            <w:r>
              <w:rPr>
                <w:rFonts w:ascii="Times New Roman" w:hAnsi="Times New Roman" w:cs="Times New Roman"/>
                <w:spacing w:val="-10"/>
                <w:sz w:val="18"/>
              </w:rPr>
              <w:t xml:space="preserve"> </w:t>
            </w:r>
            <w:r>
              <w:rPr>
                <w:rFonts w:ascii="Times New Roman" w:hAnsi="Times New Roman" w:cs="Times New Roman"/>
                <w:sz w:val="18"/>
              </w:rPr>
              <w:t>öğrenci</w:t>
            </w:r>
          </w:p>
          <w:p w14:paraId="6E1B1E76" w14:textId="77777777" w:rsidR="00294F98" w:rsidRDefault="00294F98" w:rsidP="005255EA">
            <w:pPr>
              <w:pStyle w:val="TableParagraph"/>
              <w:ind w:left="4"/>
            </w:pPr>
            <w:proofErr w:type="gramStart"/>
            <w:r>
              <w:rPr>
                <w:rFonts w:ascii="Times New Roman" w:hAnsi="Times New Roman" w:cs="Times New Roman"/>
                <w:sz w:val="18"/>
              </w:rPr>
              <w:t>becerileri</w:t>
            </w:r>
            <w:proofErr w:type="gramEnd"/>
            <w:r>
              <w:rPr>
                <w:rFonts w:ascii="Times New Roman" w:hAnsi="Times New Roman" w:cs="Times New Roman"/>
                <w:spacing w:val="-4"/>
                <w:sz w:val="18"/>
              </w:rPr>
              <w:t xml:space="preserve"> </w:t>
            </w:r>
            <w:r>
              <w:rPr>
                <w:rFonts w:ascii="Times New Roman" w:hAnsi="Times New Roman" w:cs="Times New Roman"/>
                <w:sz w:val="18"/>
              </w:rPr>
              <w:t>ile</w:t>
            </w:r>
            <w:r>
              <w:rPr>
                <w:rFonts w:ascii="Times New Roman" w:hAnsi="Times New Roman" w:cs="Times New Roman"/>
                <w:spacing w:val="-3"/>
                <w:sz w:val="18"/>
              </w:rPr>
              <w:t xml:space="preserve"> </w:t>
            </w:r>
            <w:r>
              <w:rPr>
                <w:rFonts w:ascii="Times New Roman" w:hAnsi="Times New Roman" w:cs="Times New Roman"/>
                <w:sz w:val="18"/>
              </w:rPr>
              <w:t>ilgili</w:t>
            </w:r>
            <w:r>
              <w:rPr>
                <w:rFonts w:ascii="Times New Roman" w:hAnsi="Times New Roman" w:cs="Times New Roman"/>
                <w:spacing w:val="-2"/>
                <w:sz w:val="18"/>
              </w:rPr>
              <w:t xml:space="preserve"> </w:t>
            </w:r>
            <w:r>
              <w:rPr>
                <w:rFonts w:ascii="Times New Roman" w:hAnsi="Times New Roman" w:cs="Times New Roman"/>
                <w:sz w:val="18"/>
              </w:rPr>
              <w:t>memnuniyet</w:t>
            </w:r>
            <w:r>
              <w:rPr>
                <w:rFonts w:ascii="Times New Roman" w:hAnsi="Times New Roman" w:cs="Times New Roman"/>
                <w:spacing w:val="-3"/>
                <w:sz w:val="18"/>
              </w:rPr>
              <w:t xml:space="preserve"> </w:t>
            </w:r>
            <w:r>
              <w:rPr>
                <w:rFonts w:ascii="Times New Roman" w:hAnsi="Times New Roman" w:cs="Times New Roman"/>
                <w:spacing w:val="-4"/>
                <w:sz w:val="18"/>
              </w:rPr>
              <w:t xml:space="preserve">oranı </w:t>
            </w:r>
            <w:r>
              <w:rPr>
                <w:rFonts w:ascii="Times New Roman" w:hAnsi="Times New Roman" w:cs="Times New Roman"/>
                <w:sz w:val="20"/>
              </w:rPr>
              <w:t>(%)</w:t>
            </w:r>
          </w:p>
          <w:p w14:paraId="216C84E3" w14:textId="77777777" w:rsidR="00294F98" w:rsidRDefault="00294F98" w:rsidP="005255EA">
            <w:pPr>
              <w:pStyle w:val="TableParagraph"/>
              <w:ind w:left="4"/>
              <w:rPr>
                <w:rFonts w:ascii="Times New Roman" w:hAnsi="Times New Roman" w:cs="Times New Roman"/>
                <w:sz w:val="20"/>
              </w:rPr>
            </w:pPr>
          </w:p>
        </w:tc>
        <w:tc>
          <w:tcPr>
            <w:tcW w:w="12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B32C138"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10</w:t>
            </w:r>
          </w:p>
        </w:tc>
        <w:tc>
          <w:tcPr>
            <w:tcW w:w="119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52B697E"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90</w:t>
            </w:r>
          </w:p>
        </w:tc>
        <w:tc>
          <w:tcPr>
            <w:tcW w:w="6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D7AF30C" w14:textId="77777777" w:rsidR="00294F98" w:rsidRDefault="00294F98" w:rsidP="005255EA">
            <w:pPr>
              <w:pStyle w:val="TableParagraph"/>
              <w:spacing w:line="223" w:lineRule="exact"/>
              <w:ind w:left="11"/>
              <w:jc w:val="center"/>
            </w:pPr>
            <w:r>
              <w:rPr>
                <w:rFonts w:ascii="Times New Roman" w:hAnsi="Times New Roman" w:cs="Times New Roman"/>
                <w:sz w:val="20"/>
              </w:rPr>
              <w:t>%</w:t>
            </w:r>
            <w:r>
              <w:rPr>
                <w:rFonts w:ascii="Times New Roman" w:hAnsi="Times New Roman" w:cs="Times New Roman"/>
                <w:spacing w:val="-5"/>
                <w:sz w:val="20"/>
              </w:rPr>
              <w:t>92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0CAD8E4"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93</w:t>
            </w:r>
          </w:p>
        </w:tc>
        <w:tc>
          <w:tcPr>
            <w:tcW w:w="75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0EF923F"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94</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1CA588C"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95</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AB3CEA6"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96</w:t>
            </w:r>
          </w:p>
        </w:tc>
        <w:tc>
          <w:tcPr>
            <w:tcW w:w="90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F0B7D56"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06D42D94"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55636441" w14:textId="77777777" w:rsidTr="005255EA">
        <w:trPr>
          <w:gridAfter w:val="1"/>
          <w:wAfter w:w="24" w:type="dxa"/>
          <w:trHeight w:val="716"/>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8B0516E" w14:textId="77777777" w:rsidR="00294F98" w:rsidRDefault="00294F98" w:rsidP="005255EA">
            <w:pPr>
              <w:pStyle w:val="TableParagraph"/>
              <w:snapToGrid w:val="0"/>
              <w:spacing w:before="1"/>
              <w:ind w:left="4"/>
              <w:rPr>
                <w:rFonts w:ascii="Times New Roman" w:hAnsi="Times New Roman" w:cs="Times New Roman"/>
                <w:b/>
                <w:sz w:val="18"/>
              </w:rPr>
            </w:pPr>
          </w:p>
          <w:p w14:paraId="5F30B649" w14:textId="77777777" w:rsidR="00294F98" w:rsidRDefault="00294F98" w:rsidP="005255EA">
            <w:pPr>
              <w:pStyle w:val="TableParagraph"/>
              <w:spacing w:before="1"/>
              <w:ind w:left="4"/>
            </w:pPr>
            <w:r>
              <w:rPr>
                <w:rFonts w:ascii="Times New Roman" w:hAnsi="Times New Roman" w:cs="Times New Roman"/>
                <w:b/>
                <w:sz w:val="18"/>
              </w:rPr>
              <w:t>PG2.</w:t>
            </w:r>
            <w:proofErr w:type="gramStart"/>
            <w:r>
              <w:rPr>
                <w:rFonts w:ascii="Times New Roman" w:hAnsi="Times New Roman" w:cs="Times New Roman"/>
                <w:b/>
                <w:sz w:val="18"/>
              </w:rPr>
              <w:t>1.4</w:t>
            </w:r>
            <w:proofErr w:type="gramEnd"/>
            <w:r>
              <w:rPr>
                <w:rFonts w:ascii="Times New Roman" w:hAnsi="Times New Roman" w:cs="Times New Roman"/>
                <w:b/>
                <w:sz w:val="18"/>
              </w:rPr>
              <w:t>.</w:t>
            </w:r>
            <w:r>
              <w:rPr>
                <w:rFonts w:ascii="Times New Roman" w:hAnsi="Times New Roman" w:cs="Times New Roman"/>
                <w:sz w:val="18"/>
              </w:rPr>
              <w:t xml:space="preserve"> Beceri eğitimi alan öğrencilerden</w:t>
            </w:r>
            <w:r>
              <w:rPr>
                <w:rFonts w:ascii="Times New Roman" w:hAnsi="Times New Roman" w:cs="Times New Roman"/>
                <w:spacing w:val="-11"/>
                <w:sz w:val="18"/>
              </w:rPr>
              <w:t xml:space="preserve"> </w:t>
            </w:r>
            <w:r>
              <w:rPr>
                <w:rFonts w:ascii="Times New Roman" w:hAnsi="Times New Roman" w:cs="Times New Roman"/>
                <w:sz w:val="18"/>
              </w:rPr>
              <w:t>işletmenin</w:t>
            </w:r>
            <w:r>
              <w:rPr>
                <w:rFonts w:ascii="Times New Roman" w:hAnsi="Times New Roman" w:cs="Times New Roman"/>
                <w:spacing w:val="-10"/>
                <w:sz w:val="18"/>
              </w:rPr>
              <w:t xml:space="preserve"> </w:t>
            </w:r>
            <w:r>
              <w:rPr>
                <w:rFonts w:ascii="Times New Roman" w:hAnsi="Times New Roman" w:cs="Times New Roman"/>
                <w:sz w:val="18"/>
              </w:rPr>
              <w:t>mesleki</w:t>
            </w:r>
            <w:r>
              <w:rPr>
                <w:rFonts w:ascii="Times New Roman" w:hAnsi="Times New Roman" w:cs="Times New Roman"/>
                <w:spacing w:val="-10"/>
                <w:sz w:val="18"/>
              </w:rPr>
              <w:t xml:space="preserve"> </w:t>
            </w:r>
            <w:r>
              <w:rPr>
                <w:rFonts w:ascii="Times New Roman" w:hAnsi="Times New Roman" w:cs="Times New Roman"/>
                <w:sz w:val="18"/>
              </w:rPr>
              <w:t>etik</w:t>
            </w:r>
          </w:p>
          <w:p w14:paraId="6ACDF9BD" w14:textId="77777777" w:rsidR="00294F98" w:rsidRDefault="00294F98" w:rsidP="005255EA">
            <w:pPr>
              <w:pStyle w:val="TableParagraph"/>
              <w:spacing w:before="1"/>
              <w:ind w:left="4"/>
            </w:pPr>
            <w:proofErr w:type="gramStart"/>
            <w:r>
              <w:rPr>
                <w:rFonts w:ascii="Times New Roman" w:hAnsi="Times New Roman" w:cs="Times New Roman"/>
                <w:sz w:val="18"/>
              </w:rPr>
              <w:t>ile</w:t>
            </w:r>
            <w:proofErr w:type="gramEnd"/>
            <w:r>
              <w:rPr>
                <w:rFonts w:ascii="Times New Roman" w:hAnsi="Times New Roman" w:cs="Times New Roman"/>
                <w:spacing w:val="-2"/>
                <w:sz w:val="18"/>
              </w:rPr>
              <w:t xml:space="preserve"> </w:t>
            </w:r>
            <w:r>
              <w:rPr>
                <w:rFonts w:ascii="Times New Roman" w:hAnsi="Times New Roman" w:cs="Times New Roman"/>
                <w:sz w:val="18"/>
              </w:rPr>
              <w:t>ilgili</w:t>
            </w:r>
            <w:r>
              <w:rPr>
                <w:rFonts w:ascii="Times New Roman" w:hAnsi="Times New Roman" w:cs="Times New Roman"/>
                <w:spacing w:val="-3"/>
                <w:sz w:val="18"/>
              </w:rPr>
              <w:t xml:space="preserve"> </w:t>
            </w:r>
            <w:r>
              <w:rPr>
                <w:rFonts w:ascii="Times New Roman" w:hAnsi="Times New Roman" w:cs="Times New Roman"/>
                <w:sz w:val="18"/>
              </w:rPr>
              <w:t>memnuniyet</w:t>
            </w:r>
            <w:r>
              <w:rPr>
                <w:rFonts w:ascii="Times New Roman" w:hAnsi="Times New Roman" w:cs="Times New Roman"/>
                <w:spacing w:val="-3"/>
                <w:sz w:val="18"/>
              </w:rPr>
              <w:t xml:space="preserve"> </w:t>
            </w:r>
            <w:r>
              <w:rPr>
                <w:rFonts w:ascii="Times New Roman" w:hAnsi="Times New Roman" w:cs="Times New Roman"/>
                <w:spacing w:val="-4"/>
                <w:sz w:val="18"/>
              </w:rPr>
              <w:t xml:space="preserve">oranı </w:t>
            </w:r>
            <w:r>
              <w:rPr>
                <w:rFonts w:ascii="Times New Roman" w:hAnsi="Times New Roman" w:cs="Times New Roman"/>
                <w:sz w:val="20"/>
              </w:rPr>
              <w:t>(%)</w:t>
            </w:r>
          </w:p>
          <w:p w14:paraId="7AF2C516" w14:textId="77777777" w:rsidR="00294F98" w:rsidRDefault="00294F98" w:rsidP="005255EA">
            <w:pPr>
              <w:pStyle w:val="TableParagraph"/>
              <w:spacing w:before="1"/>
              <w:ind w:left="4"/>
              <w:rPr>
                <w:rFonts w:ascii="Times New Roman" w:hAnsi="Times New Roman" w:cs="Times New Roman"/>
                <w:sz w:val="20"/>
              </w:rPr>
            </w:pPr>
          </w:p>
        </w:tc>
        <w:tc>
          <w:tcPr>
            <w:tcW w:w="12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E7FDFBE" w14:textId="77777777" w:rsidR="00294F98" w:rsidRDefault="00294F98" w:rsidP="005255EA">
            <w:pPr>
              <w:pStyle w:val="TableParagraph"/>
              <w:spacing w:line="225" w:lineRule="exact"/>
              <w:ind w:left="6"/>
              <w:jc w:val="center"/>
            </w:pPr>
            <w:r>
              <w:rPr>
                <w:rFonts w:ascii="Times New Roman" w:hAnsi="Times New Roman" w:cs="Times New Roman"/>
                <w:sz w:val="20"/>
              </w:rPr>
              <w:t>%</w:t>
            </w:r>
            <w:r>
              <w:rPr>
                <w:rFonts w:ascii="Times New Roman" w:hAnsi="Times New Roman" w:cs="Times New Roman"/>
                <w:spacing w:val="-5"/>
                <w:sz w:val="20"/>
              </w:rPr>
              <w:t>10</w:t>
            </w:r>
          </w:p>
        </w:tc>
        <w:tc>
          <w:tcPr>
            <w:tcW w:w="119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AB75484" w14:textId="77777777" w:rsidR="00294F98" w:rsidRDefault="00294F98" w:rsidP="005255EA">
            <w:pPr>
              <w:pStyle w:val="TableParagraph"/>
              <w:spacing w:line="225" w:lineRule="exact"/>
              <w:ind w:left="11" w:right="2"/>
              <w:jc w:val="center"/>
            </w:pPr>
            <w:r>
              <w:rPr>
                <w:rFonts w:ascii="Times New Roman" w:hAnsi="Times New Roman" w:cs="Times New Roman"/>
                <w:sz w:val="20"/>
              </w:rPr>
              <w:t>%</w:t>
            </w:r>
            <w:r>
              <w:rPr>
                <w:rFonts w:ascii="Times New Roman" w:hAnsi="Times New Roman" w:cs="Times New Roman"/>
                <w:spacing w:val="-5"/>
                <w:sz w:val="20"/>
              </w:rPr>
              <w:t>90</w:t>
            </w:r>
          </w:p>
        </w:tc>
        <w:tc>
          <w:tcPr>
            <w:tcW w:w="6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632134A" w14:textId="77777777" w:rsidR="00294F98" w:rsidRDefault="00294F98" w:rsidP="005255EA">
            <w:pPr>
              <w:pStyle w:val="TableParagraph"/>
              <w:spacing w:line="225" w:lineRule="exact"/>
              <w:ind w:left="11"/>
              <w:jc w:val="center"/>
            </w:pPr>
            <w:r>
              <w:rPr>
                <w:rFonts w:ascii="Times New Roman" w:hAnsi="Times New Roman" w:cs="Times New Roman"/>
                <w:sz w:val="20"/>
              </w:rPr>
              <w:t>%</w:t>
            </w:r>
            <w:r>
              <w:rPr>
                <w:rFonts w:ascii="Times New Roman" w:hAnsi="Times New Roman" w:cs="Times New Roman"/>
                <w:spacing w:val="-5"/>
                <w:sz w:val="20"/>
              </w:rPr>
              <w:t>92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A1AAE5C" w14:textId="77777777" w:rsidR="00294F98" w:rsidRDefault="00294F98" w:rsidP="005255EA">
            <w:pPr>
              <w:pStyle w:val="TableParagraph"/>
              <w:spacing w:line="225" w:lineRule="exact"/>
              <w:ind w:left="11" w:right="2"/>
              <w:jc w:val="center"/>
            </w:pPr>
            <w:r>
              <w:rPr>
                <w:rFonts w:ascii="Times New Roman" w:hAnsi="Times New Roman" w:cs="Times New Roman"/>
                <w:sz w:val="20"/>
              </w:rPr>
              <w:t>%</w:t>
            </w:r>
            <w:r>
              <w:rPr>
                <w:rFonts w:ascii="Times New Roman" w:hAnsi="Times New Roman" w:cs="Times New Roman"/>
                <w:spacing w:val="-5"/>
                <w:sz w:val="20"/>
              </w:rPr>
              <w:t>93</w:t>
            </w:r>
          </w:p>
        </w:tc>
        <w:tc>
          <w:tcPr>
            <w:tcW w:w="75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C9FED43" w14:textId="77777777" w:rsidR="00294F98" w:rsidRDefault="00294F98" w:rsidP="005255EA">
            <w:pPr>
              <w:pStyle w:val="TableParagraph"/>
              <w:spacing w:line="225" w:lineRule="exact"/>
              <w:ind w:left="11" w:right="2"/>
              <w:jc w:val="center"/>
            </w:pPr>
            <w:r>
              <w:rPr>
                <w:rFonts w:ascii="Times New Roman" w:hAnsi="Times New Roman" w:cs="Times New Roman"/>
                <w:sz w:val="20"/>
              </w:rPr>
              <w:t>%</w:t>
            </w:r>
            <w:r>
              <w:rPr>
                <w:rFonts w:ascii="Times New Roman" w:hAnsi="Times New Roman" w:cs="Times New Roman"/>
                <w:spacing w:val="-5"/>
                <w:sz w:val="20"/>
              </w:rPr>
              <w:t>94</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E5E2E7C" w14:textId="77777777" w:rsidR="00294F98" w:rsidRDefault="00294F98" w:rsidP="005255EA">
            <w:pPr>
              <w:pStyle w:val="TableParagraph"/>
              <w:spacing w:line="225" w:lineRule="exact"/>
              <w:ind w:left="11" w:right="7"/>
              <w:jc w:val="center"/>
            </w:pPr>
            <w:r>
              <w:rPr>
                <w:rFonts w:ascii="Times New Roman" w:hAnsi="Times New Roman" w:cs="Times New Roman"/>
                <w:sz w:val="20"/>
              </w:rPr>
              <w:t>%</w:t>
            </w:r>
            <w:r>
              <w:rPr>
                <w:rFonts w:ascii="Times New Roman" w:hAnsi="Times New Roman" w:cs="Times New Roman"/>
                <w:spacing w:val="-5"/>
                <w:sz w:val="20"/>
              </w:rPr>
              <w:t>95</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E2A0A5D" w14:textId="77777777" w:rsidR="00294F98" w:rsidRDefault="00294F98" w:rsidP="005255EA">
            <w:pPr>
              <w:pStyle w:val="TableParagraph"/>
              <w:spacing w:line="225" w:lineRule="exact"/>
              <w:ind w:left="11" w:right="7"/>
              <w:jc w:val="center"/>
            </w:pPr>
            <w:r>
              <w:rPr>
                <w:rFonts w:ascii="Times New Roman" w:hAnsi="Times New Roman" w:cs="Times New Roman"/>
                <w:sz w:val="20"/>
              </w:rPr>
              <w:t>%</w:t>
            </w:r>
            <w:r>
              <w:rPr>
                <w:rFonts w:ascii="Times New Roman" w:hAnsi="Times New Roman" w:cs="Times New Roman"/>
                <w:spacing w:val="-5"/>
                <w:sz w:val="20"/>
              </w:rPr>
              <w:t>96</w:t>
            </w:r>
          </w:p>
        </w:tc>
        <w:tc>
          <w:tcPr>
            <w:tcW w:w="90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DDC57EB" w14:textId="77777777" w:rsidR="00294F98" w:rsidRDefault="00294F98" w:rsidP="005255EA">
            <w:pPr>
              <w:pStyle w:val="TableParagraph"/>
              <w:spacing w:line="231"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1925ACD0" w14:textId="77777777" w:rsidR="00294F98" w:rsidRDefault="00294F98" w:rsidP="005255EA">
            <w:pPr>
              <w:pStyle w:val="TableParagraph"/>
              <w:spacing w:line="225"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573903B3" w14:textId="77777777" w:rsidTr="005255EA">
        <w:trPr>
          <w:gridAfter w:val="1"/>
          <w:wAfter w:w="24" w:type="dxa"/>
          <w:trHeight w:val="462"/>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109F065" w14:textId="77777777" w:rsidR="00294F98" w:rsidRDefault="00294F98" w:rsidP="005255EA">
            <w:pPr>
              <w:pStyle w:val="TableParagraph"/>
              <w:snapToGrid w:val="0"/>
              <w:ind w:left="4"/>
              <w:rPr>
                <w:rFonts w:ascii="Times New Roman" w:hAnsi="Times New Roman" w:cs="Times New Roman"/>
                <w:b/>
                <w:sz w:val="18"/>
              </w:rPr>
            </w:pPr>
          </w:p>
          <w:p w14:paraId="55584A47" w14:textId="77777777" w:rsidR="00294F98" w:rsidRDefault="00294F98" w:rsidP="005255EA">
            <w:pPr>
              <w:pStyle w:val="TableParagraph"/>
              <w:ind w:left="4"/>
            </w:pPr>
            <w:r>
              <w:rPr>
                <w:rFonts w:ascii="Times New Roman" w:hAnsi="Times New Roman" w:cs="Times New Roman"/>
                <w:b/>
                <w:sz w:val="18"/>
              </w:rPr>
              <w:t>PG2.</w:t>
            </w:r>
            <w:proofErr w:type="gramStart"/>
            <w:r>
              <w:rPr>
                <w:rFonts w:ascii="Times New Roman" w:hAnsi="Times New Roman" w:cs="Times New Roman"/>
                <w:b/>
                <w:sz w:val="18"/>
              </w:rPr>
              <w:t>1.5</w:t>
            </w:r>
            <w:proofErr w:type="gramEnd"/>
            <w:r>
              <w:rPr>
                <w:rFonts w:ascii="Times New Roman" w:hAnsi="Times New Roman" w:cs="Times New Roman"/>
                <w:b/>
                <w:sz w:val="18"/>
              </w:rPr>
              <w:t>.</w:t>
            </w:r>
            <w:r>
              <w:rPr>
                <w:rFonts w:ascii="Times New Roman" w:hAnsi="Times New Roman" w:cs="Times New Roman"/>
                <w:spacing w:val="-11"/>
                <w:sz w:val="18"/>
              </w:rPr>
              <w:t xml:space="preserve"> </w:t>
            </w:r>
            <w:r>
              <w:rPr>
                <w:rFonts w:ascii="Times New Roman" w:hAnsi="Times New Roman" w:cs="Times New Roman"/>
                <w:sz w:val="18"/>
              </w:rPr>
              <w:t>Öğrencilerin</w:t>
            </w:r>
            <w:r>
              <w:rPr>
                <w:rFonts w:ascii="Times New Roman" w:hAnsi="Times New Roman" w:cs="Times New Roman"/>
                <w:spacing w:val="-10"/>
                <w:sz w:val="18"/>
              </w:rPr>
              <w:t xml:space="preserve"> </w:t>
            </w:r>
            <w:r>
              <w:rPr>
                <w:rFonts w:ascii="Times New Roman" w:hAnsi="Times New Roman" w:cs="Times New Roman"/>
                <w:sz w:val="18"/>
              </w:rPr>
              <w:t>beceri</w:t>
            </w:r>
            <w:r>
              <w:rPr>
                <w:rFonts w:ascii="Times New Roman" w:hAnsi="Times New Roman" w:cs="Times New Roman"/>
                <w:spacing w:val="-10"/>
                <w:sz w:val="18"/>
              </w:rPr>
              <w:t xml:space="preserve"> </w:t>
            </w:r>
            <w:r>
              <w:rPr>
                <w:rFonts w:ascii="Times New Roman" w:hAnsi="Times New Roman" w:cs="Times New Roman"/>
                <w:sz w:val="18"/>
              </w:rPr>
              <w:t>eğitimi aldıkları işletmeden memnuniyet</w:t>
            </w:r>
          </w:p>
          <w:p w14:paraId="37265BBD" w14:textId="77777777" w:rsidR="00294F98" w:rsidRDefault="00294F98" w:rsidP="005255EA">
            <w:pPr>
              <w:pStyle w:val="TableParagraph"/>
              <w:spacing w:line="232" w:lineRule="exact"/>
              <w:ind w:left="4"/>
            </w:pPr>
            <w:r>
              <w:rPr>
                <w:rFonts w:ascii="Times New Roman" w:hAnsi="Times New Roman" w:cs="Times New Roman"/>
                <w:spacing w:val="-2"/>
                <w:sz w:val="18"/>
              </w:rPr>
              <w:t>Oranı</w:t>
            </w:r>
            <w:r>
              <w:t xml:space="preserve"> </w:t>
            </w:r>
            <w:r>
              <w:rPr>
                <w:rFonts w:ascii="Times New Roman" w:hAnsi="Times New Roman" w:cs="Times New Roman"/>
                <w:sz w:val="20"/>
              </w:rPr>
              <w:t>(%)</w:t>
            </w:r>
          </w:p>
          <w:p w14:paraId="559A223F" w14:textId="77777777" w:rsidR="00294F98" w:rsidRDefault="00294F98" w:rsidP="005255EA">
            <w:pPr>
              <w:pStyle w:val="TableParagraph"/>
              <w:spacing w:line="232" w:lineRule="exact"/>
              <w:ind w:left="4"/>
              <w:rPr>
                <w:rFonts w:ascii="Times New Roman" w:hAnsi="Times New Roman" w:cs="Times New Roman"/>
                <w:sz w:val="20"/>
              </w:rPr>
            </w:pPr>
          </w:p>
        </w:tc>
        <w:tc>
          <w:tcPr>
            <w:tcW w:w="128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520BAC2"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10</w:t>
            </w:r>
          </w:p>
        </w:tc>
        <w:tc>
          <w:tcPr>
            <w:tcW w:w="119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3A95F39" w14:textId="77777777" w:rsidR="00294F98" w:rsidRDefault="00294F98" w:rsidP="005255EA">
            <w:pPr>
              <w:pStyle w:val="TableParagraph"/>
              <w:spacing w:line="223" w:lineRule="exact"/>
              <w:ind w:left="11" w:right="3"/>
              <w:jc w:val="center"/>
            </w:pPr>
            <w:r>
              <w:rPr>
                <w:rFonts w:ascii="Times New Roman" w:hAnsi="Times New Roman" w:cs="Times New Roman"/>
                <w:sz w:val="20"/>
              </w:rPr>
              <w:t>%</w:t>
            </w:r>
            <w:r>
              <w:rPr>
                <w:rFonts w:ascii="Times New Roman" w:hAnsi="Times New Roman" w:cs="Times New Roman"/>
                <w:spacing w:val="-5"/>
                <w:sz w:val="20"/>
              </w:rPr>
              <w:t>90</w:t>
            </w:r>
          </w:p>
        </w:tc>
        <w:tc>
          <w:tcPr>
            <w:tcW w:w="6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3B6D0C5" w14:textId="77777777" w:rsidR="00294F98" w:rsidRDefault="00294F98" w:rsidP="005255EA">
            <w:pPr>
              <w:pStyle w:val="TableParagraph"/>
              <w:spacing w:line="223" w:lineRule="exact"/>
              <w:ind w:left="11" w:right="5"/>
              <w:jc w:val="center"/>
            </w:pPr>
            <w:r>
              <w:rPr>
                <w:rFonts w:ascii="Times New Roman" w:hAnsi="Times New Roman" w:cs="Times New Roman"/>
                <w:sz w:val="20"/>
              </w:rPr>
              <w:t>%</w:t>
            </w:r>
            <w:r>
              <w:rPr>
                <w:rFonts w:ascii="Times New Roman" w:hAnsi="Times New Roman" w:cs="Times New Roman"/>
                <w:spacing w:val="-5"/>
                <w:sz w:val="20"/>
              </w:rPr>
              <w:t>92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773DEDA" w14:textId="77777777" w:rsidR="00294F98" w:rsidRDefault="00294F98" w:rsidP="005255EA">
            <w:pPr>
              <w:pStyle w:val="TableParagraph"/>
              <w:spacing w:line="223" w:lineRule="exact"/>
              <w:ind w:left="11" w:right="3"/>
              <w:jc w:val="center"/>
            </w:pPr>
            <w:r>
              <w:rPr>
                <w:rFonts w:ascii="Times New Roman" w:hAnsi="Times New Roman" w:cs="Times New Roman"/>
                <w:sz w:val="20"/>
              </w:rPr>
              <w:t>%</w:t>
            </w:r>
            <w:r>
              <w:rPr>
                <w:rFonts w:ascii="Times New Roman" w:hAnsi="Times New Roman" w:cs="Times New Roman"/>
                <w:spacing w:val="-5"/>
                <w:sz w:val="20"/>
              </w:rPr>
              <w:t>92</w:t>
            </w:r>
          </w:p>
        </w:tc>
        <w:tc>
          <w:tcPr>
            <w:tcW w:w="75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338F70A"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92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B69E3B2"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92</w:t>
            </w:r>
          </w:p>
        </w:tc>
        <w:tc>
          <w:tcPr>
            <w:tcW w:w="75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850EBD2"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92</w:t>
            </w:r>
          </w:p>
        </w:tc>
        <w:tc>
          <w:tcPr>
            <w:tcW w:w="90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373C510"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898"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0B5BAE43"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37BECD8E" w14:textId="77777777" w:rsidTr="005255EA">
        <w:trPr>
          <w:trHeight w:val="697"/>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14FCF2E" w14:textId="77777777" w:rsidR="00294F98" w:rsidRDefault="00294F98" w:rsidP="005255EA">
            <w:pPr>
              <w:pStyle w:val="TableParagraph"/>
              <w:spacing w:line="234" w:lineRule="exact"/>
              <w:ind w:left="4"/>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DCBF9CB" w14:textId="77777777" w:rsidR="00294F98" w:rsidRDefault="00294F98" w:rsidP="005255EA">
            <w:pPr>
              <w:pStyle w:val="TableParagraph"/>
              <w:spacing w:before="117" w:line="215" w:lineRule="exact"/>
              <w:ind w:left="2"/>
            </w:pPr>
            <w:r>
              <w:rPr>
                <w:rFonts w:ascii="Times New Roman" w:hAnsi="Times New Roman" w:cs="Times New Roman"/>
                <w:sz w:val="20"/>
              </w:rPr>
              <w:t>Koordinatör</w:t>
            </w:r>
            <w:r>
              <w:rPr>
                <w:rFonts w:ascii="Times New Roman" w:hAnsi="Times New Roman" w:cs="Times New Roman"/>
                <w:spacing w:val="-9"/>
                <w:sz w:val="20"/>
              </w:rPr>
              <w:t xml:space="preserve"> </w:t>
            </w:r>
            <w:r>
              <w:rPr>
                <w:rFonts w:ascii="Times New Roman" w:hAnsi="Times New Roman" w:cs="Times New Roman"/>
                <w:sz w:val="20"/>
              </w:rPr>
              <w:t>Müdür</w:t>
            </w:r>
            <w:r>
              <w:rPr>
                <w:rFonts w:ascii="Times New Roman" w:hAnsi="Times New Roman" w:cs="Times New Roman"/>
                <w:spacing w:val="-6"/>
                <w:sz w:val="20"/>
              </w:rPr>
              <w:t xml:space="preserve"> </w:t>
            </w:r>
            <w:r>
              <w:rPr>
                <w:rFonts w:ascii="Times New Roman" w:hAnsi="Times New Roman" w:cs="Times New Roman"/>
                <w:spacing w:val="-2"/>
                <w:sz w:val="20"/>
              </w:rPr>
              <w:t>Yardımcısı</w:t>
            </w:r>
          </w:p>
        </w:tc>
        <w:tc>
          <w:tcPr>
            <w:tcW w:w="26" w:type="dxa"/>
            <w:tcBorders>
              <w:left w:val="single" w:sz="4" w:space="0" w:color="000000"/>
            </w:tcBorders>
            <w:tcMar>
              <w:top w:w="0" w:type="dxa"/>
              <w:left w:w="0" w:type="dxa"/>
              <w:bottom w:w="0" w:type="dxa"/>
              <w:right w:w="0" w:type="dxa"/>
            </w:tcMar>
          </w:tcPr>
          <w:p w14:paraId="053AB1AC" w14:textId="77777777" w:rsidR="00294F98" w:rsidRDefault="00294F98" w:rsidP="005255EA">
            <w:pPr>
              <w:pStyle w:val="Standard"/>
              <w:snapToGrid w:val="0"/>
            </w:pPr>
          </w:p>
        </w:tc>
      </w:tr>
      <w:tr w:rsidR="00294F98" w14:paraId="162BC002" w14:textId="77777777" w:rsidTr="005255EA">
        <w:trPr>
          <w:trHeight w:val="691"/>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DE091A9" w14:textId="77777777" w:rsidR="00294F98" w:rsidRDefault="00294F98" w:rsidP="005255EA">
            <w:pPr>
              <w:pStyle w:val="TableParagraph"/>
              <w:spacing w:line="234" w:lineRule="exact"/>
              <w:ind w:left="4"/>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B40C867" w14:textId="77777777" w:rsidR="00294F98" w:rsidRDefault="00294F98" w:rsidP="005255EA">
            <w:pPr>
              <w:pStyle w:val="TableParagraph"/>
              <w:spacing w:before="117" w:line="215" w:lineRule="exact"/>
              <w:ind w:left="2"/>
            </w:pPr>
            <w:r>
              <w:rPr>
                <w:rFonts w:ascii="Times New Roman" w:hAnsi="Times New Roman" w:cs="Times New Roman"/>
                <w:sz w:val="20"/>
              </w:rPr>
              <w:t>Alan</w:t>
            </w:r>
            <w:r>
              <w:rPr>
                <w:rFonts w:ascii="Times New Roman" w:hAnsi="Times New Roman" w:cs="Times New Roman"/>
                <w:spacing w:val="-8"/>
                <w:sz w:val="20"/>
              </w:rPr>
              <w:t xml:space="preserve"> </w:t>
            </w:r>
            <w:r>
              <w:rPr>
                <w:rFonts w:ascii="Times New Roman" w:hAnsi="Times New Roman" w:cs="Times New Roman"/>
                <w:sz w:val="20"/>
              </w:rPr>
              <w:t>şefleri,</w:t>
            </w:r>
            <w:r>
              <w:rPr>
                <w:rFonts w:ascii="Times New Roman" w:hAnsi="Times New Roman" w:cs="Times New Roman"/>
                <w:spacing w:val="-6"/>
                <w:sz w:val="20"/>
              </w:rPr>
              <w:t xml:space="preserve"> </w:t>
            </w:r>
            <w:r>
              <w:rPr>
                <w:rFonts w:ascii="Times New Roman" w:hAnsi="Times New Roman" w:cs="Times New Roman"/>
                <w:sz w:val="20"/>
              </w:rPr>
              <w:t>Koordinatör</w:t>
            </w:r>
            <w:r>
              <w:rPr>
                <w:rFonts w:ascii="Times New Roman" w:hAnsi="Times New Roman" w:cs="Times New Roman"/>
                <w:spacing w:val="-7"/>
                <w:sz w:val="20"/>
              </w:rPr>
              <w:t xml:space="preserve"> </w:t>
            </w:r>
            <w:r>
              <w:rPr>
                <w:rFonts w:ascii="Times New Roman" w:hAnsi="Times New Roman" w:cs="Times New Roman"/>
                <w:sz w:val="20"/>
              </w:rPr>
              <w:t>öğretmenler,</w:t>
            </w:r>
            <w:r>
              <w:rPr>
                <w:rFonts w:ascii="Times New Roman" w:hAnsi="Times New Roman" w:cs="Times New Roman"/>
                <w:spacing w:val="-6"/>
                <w:sz w:val="20"/>
              </w:rPr>
              <w:t xml:space="preserve"> </w:t>
            </w:r>
            <w:r>
              <w:rPr>
                <w:rFonts w:ascii="Times New Roman" w:hAnsi="Times New Roman" w:cs="Times New Roman"/>
                <w:sz w:val="20"/>
              </w:rPr>
              <w:t>Proje</w:t>
            </w:r>
            <w:r>
              <w:rPr>
                <w:rFonts w:ascii="Times New Roman" w:hAnsi="Times New Roman" w:cs="Times New Roman"/>
                <w:spacing w:val="-6"/>
                <w:sz w:val="20"/>
              </w:rPr>
              <w:t xml:space="preserve"> </w:t>
            </w:r>
            <w:r>
              <w:rPr>
                <w:rFonts w:ascii="Times New Roman" w:hAnsi="Times New Roman" w:cs="Times New Roman"/>
                <w:sz w:val="20"/>
              </w:rPr>
              <w:t>sorumlu</w:t>
            </w:r>
            <w:r>
              <w:rPr>
                <w:rFonts w:ascii="Times New Roman" w:hAnsi="Times New Roman" w:cs="Times New Roman"/>
                <w:spacing w:val="-7"/>
                <w:sz w:val="20"/>
              </w:rPr>
              <w:t xml:space="preserve"> </w:t>
            </w:r>
            <w:r>
              <w:rPr>
                <w:rFonts w:ascii="Times New Roman" w:hAnsi="Times New Roman" w:cs="Times New Roman"/>
                <w:spacing w:val="-2"/>
                <w:sz w:val="20"/>
              </w:rPr>
              <w:t>öğretmenleri</w:t>
            </w:r>
          </w:p>
        </w:tc>
        <w:tc>
          <w:tcPr>
            <w:tcW w:w="26" w:type="dxa"/>
            <w:tcBorders>
              <w:left w:val="single" w:sz="4" w:space="0" w:color="000000"/>
            </w:tcBorders>
            <w:tcMar>
              <w:top w:w="0" w:type="dxa"/>
              <w:left w:w="0" w:type="dxa"/>
              <w:bottom w:w="0" w:type="dxa"/>
              <w:right w:w="0" w:type="dxa"/>
            </w:tcMar>
          </w:tcPr>
          <w:p w14:paraId="1F54E040" w14:textId="77777777" w:rsidR="00294F98" w:rsidRDefault="00294F98" w:rsidP="005255EA">
            <w:pPr>
              <w:pStyle w:val="Standard"/>
              <w:snapToGrid w:val="0"/>
            </w:pPr>
          </w:p>
        </w:tc>
      </w:tr>
      <w:tr w:rsidR="00294F98" w14:paraId="4677E025" w14:textId="77777777" w:rsidTr="005255EA">
        <w:trPr>
          <w:trHeight w:val="828"/>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771CE84"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40C63DC" w14:textId="77777777" w:rsidR="00294F98" w:rsidRDefault="00294F98" w:rsidP="00CF6B40">
            <w:pPr>
              <w:pStyle w:val="TableParagraph"/>
              <w:widowControl/>
              <w:numPr>
                <w:ilvl w:val="0"/>
                <w:numId w:val="44"/>
              </w:numPr>
              <w:tabs>
                <w:tab w:val="left" w:pos="306"/>
              </w:tabs>
              <w:suppressAutoHyphens/>
              <w:autoSpaceDE/>
              <w:spacing w:before="1" w:line="243" w:lineRule="exact"/>
              <w:ind w:left="153" w:hanging="151"/>
              <w:textAlignment w:val="baseline"/>
            </w:pPr>
            <w:r>
              <w:rPr>
                <w:rFonts w:ascii="Times New Roman" w:hAnsi="Times New Roman" w:cs="Times New Roman"/>
                <w:sz w:val="20"/>
              </w:rPr>
              <w:t>Öğrencilerin</w:t>
            </w:r>
            <w:r>
              <w:rPr>
                <w:rFonts w:ascii="Times New Roman" w:hAnsi="Times New Roman" w:cs="Times New Roman"/>
                <w:spacing w:val="-6"/>
                <w:sz w:val="20"/>
              </w:rPr>
              <w:t xml:space="preserve"> </w:t>
            </w:r>
            <w:r>
              <w:rPr>
                <w:rFonts w:ascii="Times New Roman" w:hAnsi="Times New Roman" w:cs="Times New Roman"/>
                <w:sz w:val="20"/>
              </w:rPr>
              <w:t>proje</w:t>
            </w:r>
            <w:r>
              <w:rPr>
                <w:rFonts w:ascii="Times New Roman" w:hAnsi="Times New Roman" w:cs="Times New Roman"/>
                <w:spacing w:val="-8"/>
                <w:sz w:val="20"/>
              </w:rPr>
              <w:t xml:space="preserve"> </w:t>
            </w:r>
            <w:r>
              <w:rPr>
                <w:rFonts w:ascii="Times New Roman" w:hAnsi="Times New Roman" w:cs="Times New Roman"/>
                <w:sz w:val="20"/>
              </w:rPr>
              <w:t>üretimindeki</w:t>
            </w:r>
            <w:r>
              <w:rPr>
                <w:rFonts w:ascii="Times New Roman" w:hAnsi="Times New Roman" w:cs="Times New Roman"/>
                <w:spacing w:val="-7"/>
                <w:sz w:val="20"/>
              </w:rPr>
              <w:t xml:space="preserve"> </w:t>
            </w:r>
            <w:r>
              <w:rPr>
                <w:rFonts w:ascii="Times New Roman" w:hAnsi="Times New Roman" w:cs="Times New Roman"/>
                <w:spacing w:val="-2"/>
                <w:sz w:val="20"/>
              </w:rPr>
              <w:t>isteksizliği</w:t>
            </w:r>
          </w:p>
          <w:p w14:paraId="7A5FDAD1" w14:textId="77777777" w:rsidR="00294F98" w:rsidRDefault="00294F98" w:rsidP="00CF6B40">
            <w:pPr>
              <w:pStyle w:val="TableParagraph"/>
              <w:widowControl/>
              <w:numPr>
                <w:ilvl w:val="0"/>
                <w:numId w:val="43"/>
              </w:numPr>
              <w:tabs>
                <w:tab w:val="left" w:pos="306"/>
              </w:tabs>
              <w:suppressAutoHyphens/>
              <w:autoSpaceDE/>
              <w:spacing w:line="243" w:lineRule="exact"/>
              <w:ind w:left="153" w:hanging="151"/>
              <w:textAlignment w:val="baseline"/>
            </w:pPr>
            <w:r>
              <w:rPr>
                <w:rFonts w:ascii="Times New Roman" w:hAnsi="Times New Roman" w:cs="Times New Roman"/>
                <w:sz w:val="20"/>
              </w:rPr>
              <w:t>Projeler</w:t>
            </w:r>
            <w:r>
              <w:rPr>
                <w:rFonts w:ascii="Times New Roman" w:hAnsi="Times New Roman" w:cs="Times New Roman"/>
                <w:spacing w:val="-5"/>
                <w:sz w:val="20"/>
              </w:rPr>
              <w:t xml:space="preserve"> </w:t>
            </w:r>
            <w:r>
              <w:rPr>
                <w:rFonts w:ascii="Times New Roman" w:hAnsi="Times New Roman" w:cs="Times New Roman"/>
                <w:sz w:val="20"/>
              </w:rPr>
              <w:t>için</w:t>
            </w:r>
            <w:r>
              <w:rPr>
                <w:rFonts w:ascii="Times New Roman" w:hAnsi="Times New Roman" w:cs="Times New Roman"/>
                <w:spacing w:val="-5"/>
                <w:sz w:val="20"/>
              </w:rPr>
              <w:t xml:space="preserve"> </w:t>
            </w:r>
            <w:r>
              <w:rPr>
                <w:rFonts w:ascii="Times New Roman" w:hAnsi="Times New Roman" w:cs="Times New Roman"/>
                <w:sz w:val="20"/>
              </w:rPr>
              <w:t>uygun</w:t>
            </w:r>
            <w:r>
              <w:rPr>
                <w:rFonts w:ascii="Times New Roman" w:hAnsi="Times New Roman" w:cs="Times New Roman"/>
                <w:spacing w:val="-4"/>
                <w:sz w:val="20"/>
              </w:rPr>
              <w:t xml:space="preserve"> </w:t>
            </w:r>
            <w:r>
              <w:rPr>
                <w:rFonts w:ascii="Times New Roman" w:hAnsi="Times New Roman" w:cs="Times New Roman"/>
                <w:sz w:val="20"/>
              </w:rPr>
              <w:t>zaman,</w:t>
            </w:r>
            <w:r>
              <w:rPr>
                <w:rFonts w:ascii="Times New Roman" w:hAnsi="Times New Roman" w:cs="Times New Roman"/>
                <w:spacing w:val="-6"/>
                <w:sz w:val="20"/>
              </w:rPr>
              <w:t xml:space="preserve"> </w:t>
            </w:r>
            <w:r>
              <w:rPr>
                <w:rFonts w:ascii="Times New Roman" w:hAnsi="Times New Roman" w:cs="Times New Roman"/>
                <w:sz w:val="20"/>
              </w:rPr>
              <w:t>mekan</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proofErr w:type="gramStart"/>
            <w:r>
              <w:rPr>
                <w:rFonts w:ascii="Times New Roman" w:hAnsi="Times New Roman" w:cs="Times New Roman"/>
                <w:sz w:val="20"/>
              </w:rPr>
              <w:t>ekipman</w:t>
            </w:r>
            <w:proofErr w:type="gramEnd"/>
            <w:r>
              <w:rPr>
                <w:rFonts w:ascii="Times New Roman" w:hAnsi="Times New Roman" w:cs="Times New Roman"/>
                <w:spacing w:val="-5"/>
                <w:sz w:val="20"/>
              </w:rPr>
              <w:t xml:space="preserve"> </w:t>
            </w:r>
            <w:r>
              <w:rPr>
                <w:rFonts w:ascii="Times New Roman" w:hAnsi="Times New Roman" w:cs="Times New Roman"/>
                <w:spacing w:val="-2"/>
                <w:sz w:val="20"/>
              </w:rPr>
              <w:t>ayarlanması</w:t>
            </w:r>
          </w:p>
          <w:p w14:paraId="4A5A7358" w14:textId="77777777" w:rsidR="00294F98" w:rsidRDefault="00294F98" w:rsidP="005255EA">
            <w:pPr>
              <w:pStyle w:val="TableParagraph"/>
              <w:spacing w:line="224" w:lineRule="exact"/>
              <w:ind w:left="2"/>
            </w:pPr>
            <w:r>
              <w:rPr>
                <w:rFonts w:ascii="Times New Roman" w:hAnsi="Times New Roman" w:cs="Times New Roman"/>
                <w:sz w:val="20"/>
              </w:rPr>
              <w:t>Proje</w:t>
            </w:r>
            <w:r>
              <w:rPr>
                <w:rFonts w:ascii="Times New Roman" w:hAnsi="Times New Roman" w:cs="Times New Roman"/>
                <w:spacing w:val="-8"/>
                <w:sz w:val="20"/>
              </w:rPr>
              <w:t xml:space="preserve"> </w:t>
            </w:r>
            <w:r>
              <w:rPr>
                <w:rFonts w:ascii="Times New Roman" w:hAnsi="Times New Roman" w:cs="Times New Roman"/>
                <w:sz w:val="20"/>
              </w:rPr>
              <w:t>çalışmasına</w:t>
            </w:r>
            <w:r>
              <w:rPr>
                <w:rFonts w:ascii="Times New Roman" w:hAnsi="Times New Roman" w:cs="Times New Roman"/>
                <w:spacing w:val="-3"/>
                <w:sz w:val="20"/>
              </w:rPr>
              <w:t xml:space="preserve"> </w:t>
            </w:r>
            <w:r>
              <w:rPr>
                <w:rFonts w:ascii="Times New Roman" w:hAnsi="Times New Roman" w:cs="Times New Roman"/>
                <w:sz w:val="20"/>
              </w:rPr>
              <w:t>katılanların</w:t>
            </w:r>
            <w:r>
              <w:rPr>
                <w:rFonts w:ascii="Times New Roman" w:hAnsi="Times New Roman" w:cs="Times New Roman"/>
                <w:spacing w:val="-6"/>
                <w:sz w:val="20"/>
              </w:rPr>
              <w:t xml:space="preserve"> </w:t>
            </w:r>
            <w:r>
              <w:rPr>
                <w:rFonts w:ascii="Times New Roman" w:hAnsi="Times New Roman" w:cs="Times New Roman"/>
                <w:spacing w:val="-2"/>
                <w:sz w:val="20"/>
              </w:rPr>
              <w:t>ödüllendirilmesi</w:t>
            </w:r>
          </w:p>
        </w:tc>
        <w:tc>
          <w:tcPr>
            <w:tcW w:w="26" w:type="dxa"/>
            <w:tcBorders>
              <w:left w:val="single" w:sz="4" w:space="0" w:color="000000"/>
            </w:tcBorders>
            <w:tcMar>
              <w:top w:w="0" w:type="dxa"/>
              <w:left w:w="0" w:type="dxa"/>
              <w:bottom w:w="0" w:type="dxa"/>
              <w:right w:w="0" w:type="dxa"/>
            </w:tcMar>
          </w:tcPr>
          <w:p w14:paraId="0B07D4B5" w14:textId="77777777" w:rsidR="00294F98" w:rsidRDefault="00294F98" w:rsidP="005255EA">
            <w:pPr>
              <w:pStyle w:val="Standard"/>
              <w:snapToGrid w:val="0"/>
            </w:pPr>
          </w:p>
        </w:tc>
      </w:tr>
      <w:tr w:rsidR="00294F98" w14:paraId="57998F57" w14:textId="77777777" w:rsidTr="005255EA">
        <w:trPr>
          <w:trHeight w:val="2142"/>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FDED4B6"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2935230"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1.1</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Meslek</w:t>
            </w:r>
            <w:r>
              <w:rPr>
                <w:rFonts w:ascii="Times New Roman" w:hAnsi="Times New Roman" w:cs="Times New Roman"/>
                <w:spacing w:val="-4"/>
                <w:sz w:val="20"/>
              </w:rPr>
              <w:t xml:space="preserve"> </w:t>
            </w:r>
            <w:r>
              <w:rPr>
                <w:rFonts w:ascii="Times New Roman" w:hAnsi="Times New Roman" w:cs="Times New Roman"/>
                <w:sz w:val="20"/>
              </w:rPr>
              <w:t>derslerinde</w:t>
            </w:r>
            <w:r>
              <w:rPr>
                <w:rFonts w:ascii="Times New Roman" w:hAnsi="Times New Roman" w:cs="Times New Roman"/>
                <w:spacing w:val="-5"/>
                <w:sz w:val="20"/>
              </w:rPr>
              <w:t xml:space="preserve"> </w:t>
            </w:r>
            <w:r>
              <w:rPr>
                <w:rFonts w:ascii="Times New Roman" w:hAnsi="Times New Roman" w:cs="Times New Roman"/>
                <w:sz w:val="20"/>
              </w:rPr>
              <w:t>proje</w:t>
            </w:r>
            <w:r>
              <w:rPr>
                <w:rFonts w:ascii="Times New Roman" w:hAnsi="Times New Roman" w:cs="Times New Roman"/>
                <w:spacing w:val="-5"/>
                <w:sz w:val="20"/>
              </w:rPr>
              <w:t xml:space="preserve"> </w:t>
            </w:r>
            <w:r>
              <w:rPr>
                <w:rFonts w:ascii="Times New Roman" w:hAnsi="Times New Roman" w:cs="Times New Roman"/>
                <w:sz w:val="20"/>
              </w:rPr>
              <w:t>tabanlı</w:t>
            </w:r>
            <w:r>
              <w:rPr>
                <w:rFonts w:ascii="Times New Roman" w:hAnsi="Times New Roman" w:cs="Times New Roman"/>
                <w:spacing w:val="-5"/>
                <w:sz w:val="20"/>
              </w:rPr>
              <w:t xml:space="preserve"> </w:t>
            </w:r>
            <w:r>
              <w:rPr>
                <w:rFonts w:ascii="Times New Roman" w:hAnsi="Times New Roman" w:cs="Times New Roman"/>
                <w:sz w:val="20"/>
              </w:rPr>
              <w:t>yöntem</w:t>
            </w:r>
            <w:r>
              <w:rPr>
                <w:rFonts w:ascii="Times New Roman" w:hAnsi="Times New Roman" w:cs="Times New Roman"/>
                <w:spacing w:val="-5"/>
                <w:sz w:val="20"/>
              </w:rPr>
              <w:t xml:space="preserve"> </w:t>
            </w:r>
            <w:r>
              <w:rPr>
                <w:rFonts w:ascii="Times New Roman" w:hAnsi="Times New Roman" w:cs="Times New Roman"/>
                <w:sz w:val="20"/>
              </w:rPr>
              <w:t>kullanılarak</w:t>
            </w:r>
            <w:r>
              <w:rPr>
                <w:rFonts w:ascii="Times New Roman" w:hAnsi="Times New Roman" w:cs="Times New Roman"/>
                <w:spacing w:val="-5"/>
                <w:sz w:val="20"/>
              </w:rPr>
              <w:t xml:space="preserve"> </w:t>
            </w:r>
            <w:r>
              <w:rPr>
                <w:rFonts w:ascii="Times New Roman" w:hAnsi="Times New Roman" w:cs="Times New Roman"/>
                <w:sz w:val="20"/>
              </w:rPr>
              <w:t>öğrencilerin</w:t>
            </w:r>
            <w:r>
              <w:rPr>
                <w:rFonts w:ascii="Times New Roman" w:hAnsi="Times New Roman" w:cs="Times New Roman"/>
                <w:spacing w:val="-5"/>
                <w:sz w:val="20"/>
              </w:rPr>
              <w:t xml:space="preserve"> </w:t>
            </w:r>
            <w:r>
              <w:rPr>
                <w:rFonts w:ascii="Times New Roman" w:hAnsi="Times New Roman" w:cs="Times New Roman"/>
                <w:sz w:val="20"/>
              </w:rPr>
              <w:t>analiz,</w:t>
            </w:r>
            <w:r>
              <w:rPr>
                <w:rFonts w:ascii="Times New Roman" w:hAnsi="Times New Roman" w:cs="Times New Roman"/>
                <w:spacing w:val="-3"/>
                <w:sz w:val="20"/>
              </w:rPr>
              <w:t xml:space="preserve"> </w:t>
            </w:r>
            <w:r>
              <w:rPr>
                <w:rFonts w:ascii="Times New Roman" w:hAnsi="Times New Roman" w:cs="Times New Roman"/>
                <w:sz w:val="20"/>
              </w:rPr>
              <w:t>sentez</w:t>
            </w:r>
            <w:r>
              <w:rPr>
                <w:rFonts w:ascii="Times New Roman" w:hAnsi="Times New Roman" w:cs="Times New Roman"/>
                <w:spacing w:val="-5"/>
                <w:sz w:val="20"/>
              </w:rPr>
              <w:t xml:space="preserve"> </w:t>
            </w:r>
            <w:r>
              <w:rPr>
                <w:rFonts w:ascii="Times New Roman" w:hAnsi="Times New Roman" w:cs="Times New Roman"/>
                <w:sz w:val="20"/>
              </w:rPr>
              <w:t>ve değerlendirme becerilerinin geliştirilmesi sağlanacaktır.</w:t>
            </w:r>
          </w:p>
          <w:p w14:paraId="08C4CFE3"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1.2</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Bakanlık</w:t>
            </w:r>
            <w:r>
              <w:rPr>
                <w:rFonts w:ascii="Times New Roman" w:hAnsi="Times New Roman" w:cs="Times New Roman"/>
                <w:spacing w:val="-4"/>
                <w:sz w:val="20"/>
              </w:rPr>
              <w:t xml:space="preserve"> </w:t>
            </w:r>
            <w:r>
              <w:rPr>
                <w:rFonts w:ascii="Times New Roman" w:hAnsi="Times New Roman" w:cs="Times New Roman"/>
                <w:sz w:val="20"/>
              </w:rPr>
              <w:t>tarafından</w:t>
            </w:r>
            <w:r>
              <w:rPr>
                <w:rFonts w:ascii="Times New Roman" w:hAnsi="Times New Roman" w:cs="Times New Roman"/>
                <w:spacing w:val="-5"/>
                <w:sz w:val="20"/>
              </w:rPr>
              <w:t xml:space="preserve"> </w:t>
            </w:r>
            <w:r>
              <w:rPr>
                <w:rFonts w:ascii="Times New Roman" w:hAnsi="Times New Roman" w:cs="Times New Roman"/>
                <w:sz w:val="20"/>
              </w:rPr>
              <w:t>hazırlanan</w:t>
            </w:r>
            <w:r>
              <w:rPr>
                <w:rFonts w:ascii="Times New Roman" w:hAnsi="Times New Roman" w:cs="Times New Roman"/>
                <w:spacing w:val="-5"/>
                <w:sz w:val="20"/>
              </w:rPr>
              <w:t xml:space="preserve"> </w:t>
            </w:r>
            <w:r>
              <w:rPr>
                <w:rFonts w:ascii="Times New Roman" w:hAnsi="Times New Roman" w:cs="Times New Roman"/>
                <w:sz w:val="20"/>
              </w:rPr>
              <w:t>eğitim‐iş</w:t>
            </w:r>
            <w:r>
              <w:rPr>
                <w:rFonts w:ascii="Times New Roman" w:hAnsi="Times New Roman" w:cs="Times New Roman"/>
                <w:spacing w:val="-7"/>
                <w:sz w:val="20"/>
              </w:rPr>
              <w:t xml:space="preserve"> </w:t>
            </w:r>
            <w:r>
              <w:rPr>
                <w:rFonts w:ascii="Times New Roman" w:hAnsi="Times New Roman" w:cs="Times New Roman"/>
                <w:sz w:val="20"/>
              </w:rPr>
              <w:t>ahlakı</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öğrenci</w:t>
            </w:r>
            <w:r>
              <w:rPr>
                <w:rFonts w:ascii="Times New Roman" w:hAnsi="Times New Roman" w:cs="Times New Roman"/>
                <w:spacing w:val="-5"/>
                <w:sz w:val="20"/>
              </w:rPr>
              <w:t xml:space="preserve"> </w:t>
            </w:r>
            <w:r>
              <w:rPr>
                <w:rFonts w:ascii="Times New Roman" w:hAnsi="Times New Roman" w:cs="Times New Roman"/>
                <w:sz w:val="20"/>
              </w:rPr>
              <w:t>yeterlilikleri</w:t>
            </w:r>
            <w:r>
              <w:rPr>
                <w:rFonts w:ascii="Times New Roman" w:hAnsi="Times New Roman" w:cs="Times New Roman"/>
                <w:spacing w:val="-5"/>
                <w:sz w:val="20"/>
              </w:rPr>
              <w:t xml:space="preserve"> </w:t>
            </w:r>
            <w:r>
              <w:rPr>
                <w:rFonts w:ascii="Times New Roman" w:hAnsi="Times New Roman" w:cs="Times New Roman"/>
                <w:sz w:val="20"/>
              </w:rPr>
              <w:t>anketlerinin işletmeler ve öğrenciler tarafından doldurması sağlanacaktır. Anket sonuçları değerlendirilerek sonuçlara uygun stratejiler belirlenecektir.</w:t>
            </w:r>
          </w:p>
          <w:p w14:paraId="0167DFC8"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1.3</w:t>
            </w:r>
            <w:proofErr w:type="gramEnd"/>
            <w:r>
              <w:rPr>
                <w:rFonts w:ascii="Times New Roman" w:hAnsi="Times New Roman" w:cs="Times New Roman"/>
                <w:sz w:val="20"/>
              </w:rPr>
              <w:t>.</w:t>
            </w:r>
            <w:r>
              <w:rPr>
                <w:rFonts w:ascii="Times New Roman" w:hAnsi="Times New Roman" w:cs="Times New Roman"/>
                <w:spacing w:val="-4"/>
                <w:sz w:val="20"/>
              </w:rPr>
              <w:t xml:space="preserve"> </w:t>
            </w:r>
            <w:r>
              <w:rPr>
                <w:rFonts w:ascii="Times New Roman" w:hAnsi="Times New Roman" w:cs="Times New Roman"/>
                <w:sz w:val="20"/>
              </w:rPr>
              <w:t>Öğrencilerin</w:t>
            </w:r>
            <w:r>
              <w:rPr>
                <w:rFonts w:ascii="Times New Roman" w:hAnsi="Times New Roman" w:cs="Times New Roman"/>
                <w:spacing w:val="-5"/>
                <w:sz w:val="20"/>
              </w:rPr>
              <w:t xml:space="preserve"> </w:t>
            </w:r>
            <w:r>
              <w:rPr>
                <w:rFonts w:ascii="Times New Roman" w:hAnsi="Times New Roman" w:cs="Times New Roman"/>
                <w:sz w:val="20"/>
              </w:rPr>
              <w:t>atölye</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laboratuvar</w:t>
            </w:r>
            <w:r>
              <w:rPr>
                <w:rFonts w:ascii="Times New Roman" w:hAnsi="Times New Roman" w:cs="Times New Roman"/>
                <w:spacing w:val="-5"/>
                <w:sz w:val="20"/>
              </w:rPr>
              <w:t xml:space="preserve"> </w:t>
            </w:r>
            <w:r>
              <w:rPr>
                <w:rFonts w:ascii="Times New Roman" w:hAnsi="Times New Roman" w:cs="Times New Roman"/>
                <w:sz w:val="20"/>
              </w:rPr>
              <w:t>derslerinde</w:t>
            </w:r>
            <w:r>
              <w:rPr>
                <w:rFonts w:ascii="Times New Roman" w:hAnsi="Times New Roman" w:cs="Times New Roman"/>
                <w:spacing w:val="-6"/>
                <w:sz w:val="20"/>
              </w:rPr>
              <w:t xml:space="preserve"> </w:t>
            </w:r>
            <w:r>
              <w:rPr>
                <w:rFonts w:ascii="Times New Roman" w:hAnsi="Times New Roman" w:cs="Times New Roman"/>
                <w:sz w:val="20"/>
              </w:rPr>
              <w:t>fiziki</w:t>
            </w:r>
            <w:r>
              <w:rPr>
                <w:rFonts w:ascii="Times New Roman" w:hAnsi="Times New Roman" w:cs="Times New Roman"/>
                <w:spacing w:val="-3"/>
                <w:sz w:val="20"/>
              </w:rPr>
              <w:t xml:space="preserve"> </w:t>
            </w:r>
            <w:r>
              <w:rPr>
                <w:rFonts w:ascii="Times New Roman" w:hAnsi="Times New Roman" w:cs="Times New Roman"/>
                <w:sz w:val="20"/>
              </w:rPr>
              <w:t>mekân</w:t>
            </w:r>
            <w:r>
              <w:rPr>
                <w:rFonts w:ascii="Times New Roman" w:hAnsi="Times New Roman" w:cs="Times New Roman"/>
                <w:spacing w:val="-3"/>
                <w:sz w:val="20"/>
              </w:rPr>
              <w:t xml:space="preserve"> </w:t>
            </w:r>
            <w:r>
              <w:rPr>
                <w:rFonts w:ascii="Times New Roman" w:hAnsi="Times New Roman" w:cs="Times New Roman"/>
                <w:sz w:val="20"/>
              </w:rPr>
              <w:t>sorumluluğu</w:t>
            </w:r>
            <w:r>
              <w:rPr>
                <w:rFonts w:ascii="Times New Roman" w:hAnsi="Times New Roman" w:cs="Times New Roman"/>
                <w:spacing w:val="-5"/>
                <w:sz w:val="20"/>
              </w:rPr>
              <w:t xml:space="preserve"> </w:t>
            </w:r>
            <w:r>
              <w:rPr>
                <w:rFonts w:ascii="Times New Roman" w:hAnsi="Times New Roman" w:cs="Times New Roman"/>
                <w:sz w:val="20"/>
              </w:rPr>
              <w:t>alması sağlanarak öğrencilerde sorumluluk bilinci geliştirilecektir.</w:t>
            </w:r>
          </w:p>
          <w:p w14:paraId="0900A47F"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1.4</w:t>
            </w:r>
            <w:proofErr w:type="gramEnd"/>
            <w:r>
              <w:rPr>
                <w:rFonts w:ascii="Times New Roman" w:hAnsi="Times New Roman" w:cs="Times New Roman"/>
                <w:sz w:val="20"/>
              </w:rPr>
              <w:t>.</w:t>
            </w:r>
            <w:r>
              <w:rPr>
                <w:rFonts w:ascii="Times New Roman" w:hAnsi="Times New Roman" w:cs="Times New Roman"/>
                <w:spacing w:val="-2"/>
                <w:sz w:val="20"/>
              </w:rPr>
              <w:t xml:space="preserve"> </w:t>
            </w:r>
            <w:r>
              <w:rPr>
                <w:rFonts w:ascii="Times New Roman" w:hAnsi="Times New Roman" w:cs="Times New Roman"/>
                <w:sz w:val="20"/>
              </w:rPr>
              <w:t>Mesleki</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teknik</w:t>
            </w:r>
            <w:r>
              <w:rPr>
                <w:rFonts w:ascii="Times New Roman" w:hAnsi="Times New Roman" w:cs="Times New Roman"/>
                <w:spacing w:val="-4"/>
                <w:sz w:val="20"/>
              </w:rPr>
              <w:t xml:space="preserve"> </w:t>
            </w:r>
            <w:r>
              <w:rPr>
                <w:rFonts w:ascii="Times New Roman" w:hAnsi="Times New Roman" w:cs="Times New Roman"/>
                <w:sz w:val="20"/>
              </w:rPr>
              <w:t>eğitimle</w:t>
            </w:r>
            <w:r>
              <w:rPr>
                <w:rFonts w:ascii="Times New Roman" w:hAnsi="Times New Roman" w:cs="Times New Roman"/>
                <w:spacing w:val="-1"/>
                <w:sz w:val="20"/>
              </w:rPr>
              <w:t xml:space="preserve"> </w:t>
            </w:r>
            <w:r>
              <w:rPr>
                <w:rFonts w:ascii="Times New Roman" w:hAnsi="Times New Roman" w:cs="Times New Roman"/>
                <w:sz w:val="20"/>
              </w:rPr>
              <w:t>ilgili</w:t>
            </w:r>
            <w:r>
              <w:rPr>
                <w:rFonts w:ascii="Times New Roman" w:hAnsi="Times New Roman" w:cs="Times New Roman"/>
                <w:spacing w:val="-4"/>
                <w:sz w:val="20"/>
              </w:rPr>
              <w:t xml:space="preserve"> </w:t>
            </w:r>
            <w:r>
              <w:rPr>
                <w:rFonts w:ascii="Times New Roman" w:hAnsi="Times New Roman" w:cs="Times New Roman"/>
                <w:sz w:val="20"/>
              </w:rPr>
              <w:t>yerel,</w:t>
            </w:r>
            <w:r>
              <w:rPr>
                <w:rFonts w:ascii="Times New Roman" w:hAnsi="Times New Roman" w:cs="Times New Roman"/>
                <w:spacing w:val="-4"/>
                <w:sz w:val="20"/>
              </w:rPr>
              <w:t xml:space="preserve"> </w:t>
            </w:r>
            <w:r>
              <w:rPr>
                <w:rFonts w:ascii="Times New Roman" w:hAnsi="Times New Roman" w:cs="Times New Roman"/>
                <w:sz w:val="20"/>
              </w:rPr>
              <w:t>ulusal</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r>
              <w:rPr>
                <w:rFonts w:ascii="Times New Roman" w:hAnsi="Times New Roman" w:cs="Times New Roman"/>
                <w:sz w:val="20"/>
              </w:rPr>
              <w:t>uluslararası</w:t>
            </w:r>
            <w:r>
              <w:rPr>
                <w:rFonts w:ascii="Times New Roman" w:hAnsi="Times New Roman" w:cs="Times New Roman"/>
                <w:spacing w:val="-4"/>
                <w:sz w:val="20"/>
              </w:rPr>
              <w:t xml:space="preserve"> </w:t>
            </w:r>
            <w:r>
              <w:rPr>
                <w:rFonts w:ascii="Times New Roman" w:hAnsi="Times New Roman" w:cs="Times New Roman"/>
                <w:sz w:val="20"/>
              </w:rPr>
              <w:t>boyutta</w:t>
            </w:r>
            <w:r>
              <w:rPr>
                <w:rFonts w:ascii="Times New Roman" w:hAnsi="Times New Roman" w:cs="Times New Roman"/>
                <w:spacing w:val="-4"/>
                <w:sz w:val="20"/>
              </w:rPr>
              <w:t xml:space="preserve"> </w:t>
            </w:r>
            <w:r>
              <w:rPr>
                <w:rFonts w:ascii="Times New Roman" w:hAnsi="Times New Roman" w:cs="Times New Roman"/>
                <w:sz w:val="20"/>
              </w:rPr>
              <w:t>düzenlenen etkinliklere katılım sağlanacaktır.</w:t>
            </w:r>
          </w:p>
          <w:p w14:paraId="78B34F63"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1.5</w:t>
            </w:r>
            <w:proofErr w:type="gramEnd"/>
            <w:r>
              <w:rPr>
                <w:rFonts w:ascii="Times New Roman" w:hAnsi="Times New Roman" w:cs="Times New Roman"/>
                <w:sz w:val="20"/>
              </w:rPr>
              <w:t>.</w:t>
            </w:r>
            <w:r>
              <w:rPr>
                <w:rFonts w:ascii="Times New Roman" w:hAnsi="Times New Roman" w:cs="Times New Roman"/>
                <w:spacing w:val="-5"/>
                <w:sz w:val="20"/>
              </w:rPr>
              <w:t xml:space="preserve"> </w:t>
            </w:r>
            <w:r>
              <w:rPr>
                <w:rFonts w:ascii="Times New Roman" w:hAnsi="Times New Roman" w:cs="Times New Roman"/>
                <w:sz w:val="20"/>
              </w:rPr>
              <w:t>Öğrencilerin</w:t>
            </w:r>
            <w:r>
              <w:rPr>
                <w:rFonts w:ascii="Times New Roman" w:hAnsi="Times New Roman" w:cs="Times New Roman"/>
                <w:spacing w:val="-7"/>
                <w:sz w:val="20"/>
              </w:rPr>
              <w:t xml:space="preserve"> </w:t>
            </w:r>
            <w:r>
              <w:rPr>
                <w:rFonts w:ascii="Times New Roman" w:hAnsi="Times New Roman" w:cs="Times New Roman"/>
                <w:sz w:val="20"/>
              </w:rPr>
              <w:t>alanlarında</w:t>
            </w:r>
            <w:r>
              <w:rPr>
                <w:rFonts w:ascii="Times New Roman" w:hAnsi="Times New Roman" w:cs="Times New Roman"/>
                <w:spacing w:val="-4"/>
                <w:sz w:val="20"/>
              </w:rPr>
              <w:t xml:space="preserve"> </w:t>
            </w:r>
            <w:r>
              <w:rPr>
                <w:rFonts w:ascii="Times New Roman" w:hAnsi="Times New Roman" w:cs="Times New Roman"/>
                <w:sz w:val="20"/>
              </w:rPr>
              <w:t>becerilerini</w:t>
            </w:r>
            <w:r>
              <w:rPr>
                <w:rFonts w:ascii="Times New Roman" w:hAnsi="Times New Roman" w:cs="Times New Roman"/>
                <w:spacing w:val="-7"/>
                <w:sz w:val="20"/>
              </w:rPr>
              <w:t xml:space="preserve"> </w:t>
            </w:r>
            <w:r>
              <w:rPr>
                <w:rFonts w:ascii="Times New Roman" w:hAnsi="Times New Roman" w:cs="Times New Roman"/>
                <w:sz w:val="20"/>
              </w:rPr>
              <w:t>geliştirmelerini,</w:t>
            </w:r>
            <w:r>
              <w:rPr>
                <w:rFonts w:ascii="Times New Roman" w:hAnsi="Times New Roman" w:cs="Times New Roman"/>
                <w:spacing w:val="-7"/>
                <w:sz w:val="20"/>
              </w:rPr>
              <w:t xml:space="preserve"> </w:t>
            </w:r>
            <w:r>
              <w:rPr>
                <w:rFonts w:ascii="Times New Roman" w:hAnsi="Times New Roman" w:cs="Times New Roman"/>
                <w:sz w:val="20"/>
              </w:rPr>
              <w:t>mesleki</w:t>
            </w:r>
            <w:r>
              <w:rPr>
                <w:rFonts w:ascii="Times New Roman" w:hAnsi="Times New Roman" w:cs="Times New Roman"/>
                <w:spacing w:val="-7"/>
                <w:sz w:val="20"/>
              </w:rPr>
              <w:t xml:space="preserve"> </w:t>
            </w:r>
            <w:r>
              <w:rPr>
                <w:rFonts w:ascii="Times New Roman" w:hAnsi="Times New Roman" w:cs="Times New Roman"/>
                <w:sz w:val="20"/>
              </w:rPr>
              <w:t>yeterliklerinin</w:t>
            </w:r>
            <w:r>
              <w:rPr>
                <w:rFonts w:ascii="Times New Roman" w:hAnsi="Times New Roman" w:cs="Times New Roman"/>
                <w:spacing w:val="-4"/>
                <w:sz w:val="20"/>
              </w:rPr>
              <w:t xml:space="preserve"> </w:t>
            </w:r>
            <w:r>
              <w:rPr>
                <w:rFonts w:ascii="Times New Roman" w:hAnsi="Times New Roman" w:cs="Times New Roman"/>
                <w:sz w:val="20"/>
              </w:rPr>
              <w:t>farkına varmalarını sağlamak amacıyla fikri mülkiyet alanında çalışmalar geliştirilecektir.</w:t>
            </w:r>
          </w:p>
          <w:p w14:paraId="11F97799" w14:textId="77777777" w:rsidR="00294F98" w:rsidRDefault="00294F98" w:rsidP="005255EA">
            <w:pPr>
              <w:pStyle w:val="TableParagraph"/>
              <w:ind w:left="2"/>
              <w:rPr>
                <w:rFonts w:ascii="Times New Roman" w:hAnsi="Times New Roman" w:cs="Times New Roman"/>
                <w:sz w:val="20"/>
              </w:rPr>
            </w:pPr>
          </w:p>
        </w:tc>
        <w:tc>
          <w:tcPr>
            <w:tcW w:w="26" w:type="dxa"/>
            <w:tcBorders>
              <w:left w:val="single" w:sz="4" w:space="0" w:color="000000"/>
            </w:tcBorders>
            <w:tcMar>
              <w:top w:w="0" w:type="dxa"/>
              <w:left w:w="0" w:type="dxa"/>
              <w:bottom w:w="0" w:type="dxa"/>
              <w:right w:w="0" w:type="dxa"/>
            </w:tcMar>
          </w:tcPr>
          <w:p w14:paraId="2A6DF696" w14:textId="77777777" w:rsidR="00294F98" w:rsidRDefault="00294F98" w:rsidP="005255EA">
            <w:pPr>
              <w:pStyle w:val="Standard"/>
              <w:snapToGrid w:val="0"/>
            </w:pPr>
          </w:p>
        </w:tc>
      </w:tr>
      <w:tr w:rsidR="00294F98" w14:paraId="514637C5" w14:textId="77777777" w:rsidTr="005255EA">
        <w:trPr>
          <w:trHeight w:val="461"/>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91CD4F2" w14:textId="77777777" w:rsidR="00294F98" w:rsidRDefault="00294F98" w:rsidP="005255EA">
            <w:pPr>
              <w:pStyle w:val="TableParagraph"/>
              <w:spacing w:line="229" w:lineRule="exact"/>
            </w:pPr>
            <w:r>
              <w:rPr>
                <w:rFonts w:ascii="Times New Roman" w:hAnsi="Times New Roman" w:cs="Times New Roman"/>
                <w:b/>
                <w:sz w:val="20"/>
              </w:rPr>
              <w:t xml:space="preserve">            Maliyet</w:t>
            </w:r>
            <w:r>
              <w:rPr>
                <w:rFonts w:ascii="Times New Roman" w:hAnsi="Times New Roman" w:cs="Times New Roman"/>
                <w:b/>
                <w:spacing w:val="-8"/>
                <w:sz w:val="20"/>
              </w:rPr>
              <w:t xml:space="preserve"> </w:t>
            </w:r>
            <w:r>
              <w:rPr>
                <w:rFonts w:ascii="Times New Roman" w:hAnsi="Times New Roman" w:cs="Times New Roman"/>
                <w:b/>
                <w:spacing w:val="-2"/>
                <w:sz w:val="20"/>
              </w:rPr>
              <w:t>Tahmini</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22227AD" w14:textId="77777777" w:rsidR="00294F98" w:rsidRDefault="00294F98" w:rsidP="005255EA">
            <w:pPr>
              <w:pStyle w:val="TableParagraph"/>
              <w:spacing w:line="229" w:lineRule="exact"/>
              <w:ind w:left="2"/>
              <w:rPr>
                <w:rFonts w:ascii="Times New Roman" w:hAnsi="Times New Roman" w:cs="Times New Roman"/>
                <w:sz w:val="20"/>
              </w:rPr>
            </w:pPr>
            <w:r>
              <w:rPr>
                <w:rFonts w:ascii="Times New Roman" w:hAnsi="Times New Roman" w:cs="Times New Roman"/>
                <w:sz w:val="20"/>
              </w:rPr>
              <w:t>0</w:t>
            </w:r>
          </w:p>
        </w:tc>
        <w:tc>
          <w:tcPr>
            <w:tcW w:w="26" w:type="dxa"/>
            <w:tcBorders>
              <w:left w:val="single" w:sz="4" w:space="0" w:color="000000"/>
            </w:tcBorders>
            <w:tcMar>
              <w:top w:w="0" w:type="dxa"/>
              <w:left w:w="0" w:type="dxa"/>
              <w:bottom w:w="0" w:type="dxa"/>
              <w:right w:w="0" w:type="dxa"/>
            </w:tcMar>
          </w:tcPr>
          <w:p w14:paraId="1358D092" w14:textId="77777777" w:rsidR="00294F98" w:rsidRDefault="00294F98" w:rsidP="005255EA">
            <w:pPr>
              <w:pStyle w:val="Standard"/>
              <w:snapToGrid w:val="0"/>
            </w:pPr>
          </w:p>
        </w:tc>
      </w:tr>
      <w:tr w:rsidR="00294F98" w14:paraId="0D417060" w14:textId="77777777" w:rsidTr="005255EA">
        <w:trPr>
          <w:trHeight w:val="611"/>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DD66C64"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Tespitler</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608FA69" w14:textId="77777777" w:rsidR="00294F98" w:rsidRDefault="00294F98" w:rsidP="005255EA">
            <w:pPr>
              <w:pStyle w:val="TableParagraph"/>
              <w:spacing w:line="243" w:lineRule="exact"/>
              <w:ind w:left="2"/>
            </w:pPr>
            <w:r>
              <w:rPr>
                <w:rFonts w:ascii="Times New Roman" w:hAnsi="Times New Roman" w:cs="Times New Roman"/>
                <w:sz w:val="20"/>
              </w:rPr>
              <w:t>Proje</w:t>
            </w:r>
            <w:r>
              <w:rPr>
                <w:rFonts w:ascii="Times New Roman" w:hAnsi="Times New Roman" w:cs="Times New Roman"/>
                <w:spacing w:val="-7"/>
                <w:sz w:val="20"/>
              </w:rPr>
              <w:t xml:space="preserve"> </w:t>
            </w:r>
            <w:r>
              <w:rPr>
                <w:rFonts w:ascii="Times New Roman" w:hAnsi="Times New Roman" w:cs="Times New Roman"/>
                <w:sz w:val="20"/>
              </w:rPr>
              <w:t>çalışmasına</w:t>
            </w:r>
            <w:r>
              <w:rPr>
                <w:rFonts w:ascii="Times New Roman" w:hAnsi="Times New Roman" w:cs="Times New Roman"/>
                <w:spacing w:val="-6"/>
                <w:sz w:val="20"/>
              </w:rPr>
              <w:t xml:space="preserve"> </w:t>
            </w:r>
            <w:r>
              <w:rPr>
                <w:rFonts w:ascii="Times New Roman" w:hAnsi="Times New Roman" w:cs="Times New Roman"/>
                <w:sz w:val="20"/>
              </w:rPr>
              <w:t>katılanların</w:t>
            </w:r>
            <w:r>
              <w:rPr>
                <w:rFonts w:ascii="Times New Roman" w:hAnsi="Times New Roman" w:cs="Times New Roman"/>
                <w:spacing w:val="-3"/>
                <w:sz w:val="20"/>
              </w:rPr>
              <w:t xml:space="preserve"> </w:t>
            </w:r>
            <w:r>
              <w:rPr>
                <w:rFonts w:ascii="Times New Roman" w:hAnsi="Times New Roman" w:cs="Times New Roman"/>
                <w:spacing w:val="-2"/>
                <w:sz w:val="20"/>
              </w:rPr>
              <w:t>ödüllendirilmesi</w:t>
            </w:r>
          </w:p>
        </w:tc>
        <w:tc>
          <w:tcPr>
            <w:tcW w:w="26" w:type="dxa"/>
            <w:tcBorders>
              <w:left w:val="single" w:sz="4" w:space="0" w:color="000000"/>
            </w:tcBorders>
            <w:tcMar>
              <w:top w:w="0" w:type="dxa"/>
              <w:left w:w="0" w:type="dxa"/>
              <w:bottom w:w="0" w:type="dxa"/>
              <w:right w:w="0" w:type="dxa"/>
            </w:tcMar>
          </w:tcPr>
          <w:p w14:paraId="517B964A" w14:textId="77777777" w:rsidR="00294F98" w:rsidRDefault="00294F98" w:rsidP="005255EA">
            <w:pPr>
              <w:pStyle w:val="Standard"/>
              <w:snapToGrid w:val="0"/>
            </w:pPr>
          </w:p>
        </w:tc>
      </w:tr>
      <w:tr w:rsidR="00294F98" w14:paraId="63BEA4D9" w14:textId="77777777" w:rsidTr="005255EA">
        <w:trPr>
          <w:trHeight w:val="491"/>
        </w:trPr>
        <w:tc>
          <w:tcPr>
            <w:tcW w:w="29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280BE09" w14:textId="77777777" w:rsidR="00294F98" w:rsidRDefault="00294F98" w:rsidP="005255EA">
            <w:pPr>
              <w:pStyle w:val="TableParagraph"/>
              <w:spacing w:before="1"/>
              <w:rPr>
                <w:rFonts w:ascii="Times New Roman" w:hAnsi="Times New Roman" w:cs="Times New Roman"/>
                <w:b/>
                <w:spacing w:val="-2"/>
                <w:sz w:val="20"/>
              </w:rPr>
            </w:pPr>
            <w:r>
              <w:rPr>
                <w:rFonts w:ascii="Times New Roman" w:hAnsi="Times New Roman" w:cs="Times New Roman"/>
                <w:b/>
                <w:spacing w:val="-2"/>
                <w:sz w:val="20"/>
              </w:rPr>
              <w:t xml:space="preserve">                    İhtiyaçlar</w:t>
            </w:r>
          </w:p>
        </w:tc>
        <w:tc>
          <w:tcPr>
            <w:tcW w:w="7979"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0072AB9" w14:textId="77777777" w:rsidR="00294F98" w:rsidRDefault="00294F98" w:rsidP="005255EA">
            <w:pPr>
              <w:pStyle w:val="TableParagraph"/>
              <w:spacing w:before="1"/>
              <w:ind w:left="2"/>
            </w:pPr>
            <w:r>
              <w:rPr>
                <w:rFonts w:ascii="Times New Roman" w:hAnsi="Times New Roman" w:cs="Times New Roman"/>
                <w:sz w:val="20"/>
              </w:rPr>
              <w:t>Zaman,</w:t>
            </w:r>
            <w:r>
              <w:rPr>
                <w:rFonts w:ascii="Times New Roman" w:hAnsi="Times New Roman" w:cs="Times New Roman"/>
                <w:spacing w:val="-5"/>
                <w:sz w:val="20"/>
              </w:rPr>
              <w:t xml:space="preserve"> </w:t>
            </w:r>
            <w:r>
              <w:rPr>
                <w:rFonts w:ascii="Times New Roman" w:hAnsi="Times New Roman" w:cs="Times New Roman"/>
                <w:sz w:val="20"/>
              </w:rPr>
              <w:t>mekan</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proofErr w:type="gramStart"/>
            <w:r>
              <w:rPr>
                <w:rFonts w:ascii="Times New Roman" w:hAnsi="Times New Roman" w:cs="Times New Roman"/>
                <w:sz w:val="20"/>
              </w:rPr>
              <w:t>ekipman</w:t>
            </w:r>
            <w:proofErr w:type="gramEnd"/>
            <w:r>
              <w:rPr>
                <w:rFonts w:ascii="Times New Roman" w:hAnsi="Times New Roman" w:cs="Times New Roman"/>
                <w:spacing w:val="-6"/>
                <w:sz w:val="20"/>
              </w:rPr>
              <w:t xml:space="preserve"> </w:t>
            </w:r>
            <w:r>
              <w:rPr>
                <w:rFonts w:ascii="Times New Roman" w:hAnsi="Times New Roman" w:cs="Times New Roman"/>
                <w:spacing w:val="-2"/>
                <w:sz w:val="20"/>
              </w:rPr>
              <w:t>ihtiyaçları</w:t>
            </w:r>
          </w:p>
        </w:tc>
        <w:tc>
          <w:tcPr>
            <w:tcW w:w="26" w:type="dxa"/>
            <w:tcBorders>
              <w:left w:val="single" w:sz="4" w:space="0" w:color="000000"/>
            </w:tcBorders>
            <w:tcMar>
              <w:top w:w="0" w:type="dxa"/>
              <w:left w:w="0" w:type="dxa"/>
              <w:bottom w:w="0" w:type="dxa"/>
              <w:right w:w="0" w:type="dxa"/>
            </w:tcMar>
          </w:tcPr>
          <w:p w14:paraId="6DFED1AC" w14:textId="77777777" w:rsidR="00294F98" w:rsidRDefault="00294F98" w:rsidP="005255EA">
            <w:pPr>
              <w:pStyle w:val="Standard"/>
              <w:snapToGrid w:val="0"/>
            </w:pPr>
          </w:p>
        </w:tc>
      </w:tr>
    </w:tbl>
    <w:p w14:paraId="23C7124B" w14:textId="77777777" w:rsidR="00294F98" w:rsidRDefault="00294F98" w:rsidP="00294F98">
      <w:pPr>
        <w:pStyle w:val="Standard"/>
        <w:rPr>
          <w:rFonts w:ascii="Times New Roman" w:hAnsi="Times New Roman" w:cs="Times New Roman"/>
          <w:sz w:val="24"/>
          <w:szCs w:val="24"/>
        </w:rPr>
      </w:pPr>
    </w:p>
    <w:p w14:paraId="63B340A3" w14:textId="24079F32" w:rsidR="008D6270" w:rsidRPr="0032508F" w:rsidRDefault="002C2252" w:rsidP="0032508F">
      <w:pPr>
        <w:pStyle w:val="Standard"/>
        <w:spacing w:before="1"/>
        <w:ind w:left="351"/>
      </w:pPr>
      <w:r>
        <w:rPr>
          <w:rFonts w:ascii="Times New Roman" w:hAnsi="Times New Roman" w:cs="Times New Roman"/>
          <w:b/>
          <w:sz w:val="24"/>
        </w:rPr>
        <w:t>Tablo</w:t>
      </w:r>
      <w:r>
        <w:rPr>
          <w:rFonts w:ascii="Times New Roman" w:hAnsi="Times New Roman" w:cs="Times New Roman"/>
          <w:b/>
          <w:spacing w:val="-6"/>
          <w:sz w:val="24"/>
        </w:rPr>
        <w:t xml:space="preserve"> </w:t>
      </w:r>
      <w:r>
        <w:rPr>
          <w:rFonts w:ascii="Times New Roman" w:hAnsi="Times New Roman" w:cs="Times New Roman"/>
          <w:b/>
          <w:sz w:val="24"/>
        </w:rPr>
        <w:t>49.</w:t>
      </w:r>
      <w:r>
        <w:rPr>
          <w:rFonts w:ascii="Times New Roman" w:hAnsi="Times New Roman" w:cs="Times New Roman"/>
          <w:b/>
          <w:spacing w:val="-11"/>
          <w:sz w:val="24"/>
        </w:rPr>
        <w:t xml:space="preserve"> Stratejik </w:t>
      </w:r>
      <w:r>
        <w:rPr>
          <w:rFonts w:ascii="Times New Roman" w:hAnsi="Times New Roman" w:cs="Times New Roman"/>
          <w:b/>
          <w:sz w:val="24"/>
        </w:rPr>
        <w:t>Amaç 2,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8947"/>
      </w:tblGrid>
      <w:tr w:rsidR="008D6270" w:rsidRPr="004745E2" w14:paraId="18BA3B86" w14:textId="77777777" w:rsidTr="00294F98">
        <w:trPr>
          <w:trHeight w:val="536"/>
        </w:trPr>
        <w:tc>
          <w:tcPr>
            <w:tcW w:w="1732" w:type="dxa"/>
            <w:shd w:val="clear" w:color="auto" w:fill="E2EFD8"/>
          </w:tcPr>
          <w:p w14:paraId="6EC3A360" w14:textId="77777777" w:rsidR="008D6270" w:rsidRPr="004745E2" w:rsidRDefault="008D6270" w:rsidP="005E19EF">
            <w:pPr>
              <w:pStyle w:val="TableParagraph"/>
              <w:spacing w:line="231" w:lineRule="exact"/>
              <w:ind w:left="2"/>
              <w:rPr>
                <w:rFonts w:ascii="Times New Roman" w:hAnsi="Times New Roman" w:cs="Times New Roman"/>
                <w:b/>
                <w:sz w:val="20"/>
              </w:rPr>
            </w:pPr>
            <w:r w:rsidRPr="004745E2">
              <w:rPr>
                <w:rFonts w:ascii="Times New Roman" w:hAnsi="Times New Roman" w:cs="Times New Roman"/>
                <w:b/>
                <w:sz w:val="20"/>
              </w:rPr>
              <w:t>Amaç</w:t>
            </w:r>
            <w:r w:rsidRPr="004745E2">
              <w:rPr>
                <w:rFonts w:ascii="Times New Roman" w:hAnsi="Times New Roman" w:cs="Times New Roman"/>
                <w:b/>
                <w:spacing w:val="-9"/>
                <w:sz w:val="20"/>
              </w:rPr>
              <w:t xml:space="preserve"> </w:t>
            </w:r>
            <w:r w:rsidRPr="004745E2">
              <w:rPr>
                <w:rFonts w:ascii="Times New Roman" w:hAnsi="Times New Roman" w:cs="Times New Roman"/>
                <w:b/>
                <w:spacing w:val="-10"/>
                <w:sz w:val="20"/>
              </w:rPr>
              <w:t>2</w:t>
            </w:r>
          </w:p>
        </w:tc>
        <w:tc>
          <w:tcPr>
            <w:tcW w:w="8947" w:type="dxa"/>
            <w:shd w:val="clear" w:color="auto" w:fill="E2EFD8"/>
          </w:tcPr>
          <w:p w14:paraId="625F84DF" w14:textId="77777777" w:rsidR="008D6270" w:rsidRPr="004745E2" w:rsidRDefault="008D6270" w:rsidP="005E19EF">
            <w:pPr>
              <w:pStyle w:val="TableParagraph"/>
              <w:spacing w:line="243" w:lineRule="exact"/>
              <w:ind w:left="4"/>
              <w:rPr>
                <w:rFonts w:ascii="Times New Roman" w:hAnsi="Times New Roman" w:cs="Times New Roman"/>
                <w:sz w:val="20"/>
              </w:rPr>
            </w:pPr>
            <w:r w:rsidRPr="004745E2">
              <w:rPr>
                <w:rFonts w:ascii="Times New Roman" w:hAnsi="Times New Roman" w:cs="Times New Roman"/>
                <w:sz w:val="20"/>
              </w:rPr>
              <w:t>A2.</w:t>
            </w:r>
            <w:r w:rsidRPr="004745E2">
              <w:rPr>
                <w:rFonts w:ascii="Times New Roman" w:hAnsi="Times New Roman" w:cs="Times New Roman"/>
                <w:spacing w:val="-6"/>
                <w:sz w:val="20"/>
              </w:rPr>
              <w:t xml:space="preserve"> </w:t>
            </w:r>
            <w:r w:rsidRPr="004745E2">
              <w:rPr>
                <w:rFonts w:ascii="Times New Roman" w:hAnsi="Times New Roman" w:cs="Times New Roman"/>
                <w:sz w:val="20"/>
              </w:rPr>
              <w:t>Ulusal</w:t>
            </w:r>
            <w:r w:rsidRPr="004745E2">
              <w:rPr>
                <w:rFonts w:ascii="Times New Roman" w:hAnsi="Times New Roman" w:cs="Times New Roman"/>
                <w:spacing w:val="-2"/>
                <w:sz w:val="20"/>
              </w:rPr>
              <w:t xml:space="preserve"> </w:t>
            </w:r>
            <w:r w:rsidRPr="004745E2">
              <w:rPr>
                <w:rFonts w:ascii="Times New Roman" w:hAnsi="Times New Roman" w:cs="Times New Roman"/>
                <w:sz w:val="20"/>
              </w:rPr>
              <w:t>ve</w:t>
            </w:r>
            <w:r w:rsidRPr="004745E2">
              <w:rPr>
                <w:rFonts w:ascii="Times New Roman" w:hAnsi="Times New Roman" w:cs="Times New Roman"/>
                <w:spacing w:val="-6"/>
                <w:sz w:val="20"/>
              </w:rPr>
              <w:t xml:space="preserve"> </w:t>
            </w:r>
            <w:r w:rsidRPr="004745E2">
              <w:rPr>
                <w:rFonts w:ascii="Times New Roman" w:hAnsi="Times New Roman" w:cs="Times New Roman"/>
                <w:sz w:val="20"/>
              </w:rPr>
              <w:t>uluslararası</w:t>
            </w:r>
            <w:r w:rsidRPr="004745E2">
              <w:rPr>
                <w:rFonts w:ascii="Times New Roman" w:hAnsi="Times New Roman" w:cs="Times New Roman"/>
                <w:spacing w:val="-5"/>
                <w:sz w:val="20"/>
              </w:rPr>
              <w:t xml:space="preserve"> </w:t>
            </w:r>
            <w:r w:rsidRPr="004745E2">
              <w:rPr>
                <w:rFonts w:ascii="Times New Roman" w:hAnsi="Times New Roman" w:cs="Times New Roman"/>
                <w:sz w:val="20"/>
              </w:rPr>
              <w:t>alanda</w:t>
            </w:r>
            <w:r w:rsidRPr="004745E2">
              <w:rPr>
                <w:rFonts w:ascii="Times New Roman" w:hAnsi="Times New Roman" w:cs="Times New Roman"/>
                <w:spacing w:val="-2"/>
                <w:sz w:val="20"/>
              </w:rPr>
              <w:t xml:space="preserve"> </w:t>
            </w:r>
            <w:r w:rsidRPr="004745E2">
              <w:rPr>
                <w:rFonts w:ascii="Times New Roman" w:hAnsi="Times New Roman" w:cs="Times New Roman"/>
                <w:sz w:val="20"/>
              </w:rPr>
              <w:t>mesleki</w:t>
            </w:r>
            <w:r w:rsidRPr="004745E2">
              <w:rPr>
                <w:rFonts w:ascii="Times New Roman" w:hAnsi="Times New Roman" w:cs="Times New Roman"/>
                <w:spacing w:val="-5"/>
                <w:sz w:val="20"/>
              </w:rPr>
              <w:t xml:space="preserve"> </w:t>
            </w:r>
            <w:r w:rsidRPr="004745E2">
              <w:rPr>
                <w:rFonts w:ascii="Times New Roman" w:hAnsi="Times New Roman" w:cs="Times New Roman"/>
                <w:sz w:val="20"/>
              </w:rPr>
              <w:t>yeterliliği</w:t>
            </w:r>
            <w:r w:rsidRPr="004745E2">
              <w:rPr>
                <w:rFonts w:ascii="Times New Roman" w:hAnsi="Times New Roman" w:cs="Times New Roman"/>
                <w:spacing w:val="-5"/>
                <w:sz w:val="20"/>
              </w:rPr>
              <w:t xml:space="preserve"> </w:t>
            </w:r>
            <w:r w:rsidRPr="004745E2">
              <w:rPr>
                <w:rFonts w:ascii="Times New Roman" w:hAnsi="Times New Roman" w:cs="Times New Roman"/>
                <w:sz w:val="20"/>
              </w:rPr>
              <w:t>ile</w:t>
            </w:r>
            <w:r w:rsidRPr="004745E2">
              <w:rPr>
                <w:rFonts w:ascii="Times New Roman" w:hAnsi="Times New Roman" w:cs="Times New Roman"/>
                <w:spacing w:val="-5"/>
                <w:sz w:val="20"/>
              </w:rPr>
              <w:t xml:space="preserve"> </w:t>
            </w:r>
            <w:r w:rsidRPr="004745E2">
              <w:rPr>
                <w:rFonts w:ascii="Times New Roman" w:hAnsi="Times New Roman" w:cs="Times New Roman"/>
                <w:sz w:val="20"/>
              </w:rPr>
              <w:t>kabul</w:t>
            </w:r>
            <w:r w:rsidRPr="004745E2">
              <w:rPr>
                <w:rFonts w:ascii="Times New Roman" w:hAnsi="Times New Roman" w:cs="Times New Roman"/>
                <w:spacing w:val="-5"/>
                <w:sz w:val="20"/>
              </w:rPr>
              <w:t xml:space="preserve"> </w:t>
            </w:r>
            <w:r w:rsidRPr="004745E2">
              <w:rPr>
                <w:rFonts w:ascii="Times New Roman" w:hAnsi="Times New Roman" w:cs="Times New Roman"/>
                <w:sz w:val="20"/>
              </w:rPr>
              <w:t>gören,</w:t>
            </w:r>
            <w:r w:rsidRPr="004745E2">
              <w:rPr>
                <w:rFonts w:ascii="Times New Roman" w:hAnsi="Times New Roman" w:cs="Times New Roman"/>
                <w:spacing w:val="-4"/>
                <w:sz w:val="20"/>
              </w:rPr>
              <w:t xml:space="preserve"> </w:t>
            </w:r>
            <w:r w:rsidRPr="004745E2">
              <w:rPr>
                <w:rFonts w:ascii="Times New Roman" w:hAnsi="Times New Roman" w:cs="Times New Roman"/>
                <w:sz w:val="20"/>
              </w:rPr>
              <w:t>mesleki</w:t>
            </w:r>
            <w:r w:rsidRPr="004745E2">
              <w:rPr>
                <w:rFonts w:ascii="Times New Roman" w:hAnsi="Times New Roman" w:cs="Times New Roman"/>
                <w:spacing w:val="-5"/>
                <w:sz w:val="20"/>
              </w:rPr>
              <w:t xml:space="preserve"> </w:t>
            </w:r>
            <w:r w:rsidRPr="004745E2">
              <w:rPr>
                <w:rFonts w:ascii="Times New Roman" w:hAnsi="Times New Roman" w:cs="Times New Roman"/>
                <w:sz w:val="20"/>
              </w:rPr>
              <w:t>değerlere</w:t>
            </w:r>
            <w:r w:rsidRPr="004745E2">
              <w:rPr>
                <w:rFonts w:ascii="Times New Roman" w:hAnsi="Times New Roman" w:cs="Times New Roman"/>
                <w:spacing w:val="-2"/>
                <w:sz w:val="20"/>
              </w:rPr>
              <w:t xml:space="preserve"> </w:t>
            </w:r>
            <w:r w:rsidRPr="004745E2">
              <w:rPr>
                <w:rFonts w:ascii="Times New Roman" w:hAnsi="Times New Roman" w:cs="Times New Roman"/>
                <w:sz w:val="20"/>
              </w:rPr>
              <w:t>sahip,</w:t>
            </w:r>
            <w:r w:rsidRPr="004745E2">
              <w:rPr>
                <w:rFonts w:ascii="Times New Roman" w:hAnsi="Times New Roman" w:cs="Times New Roman"/>
                <w:spacing w:val="-5"/>
                <w:sz w:val="20"/>
              </w:rPr>
              <w:t xml:space="preserve"> </w:t>
            </w:r>
            <w:r w:rsidRPr="004745E2">
              <w:rPr>
                <w:rFonts w:ascii="Times New Roman" w:hAnsi="Times New Roman" w:cs="Times New Roman"/>
                <w:spacing w:val="-2"/>
                <w:sz w:val="20"/>
              </w:rPr>
              <w:t>yaratıcı,</w:t>
            </w:r>
          </w:p>
          <w:p w14:paraId="0579478A" w14:textId="77777777" w:rsidR="008D6270" w:rsidRPr="004745E2" w:rsidRDefault="008D6270" w:rsidP="005E19EF">
            <w:pPr>
              <w:pStyle w:val="TableParagraph"/>
              <w:spacing w:line="225" w:lineRule="exact"/>
              <w:ind w:left="4"/>
              <w:rPr>
                <w:rFonts w:ascii="Times New Roman" w:hAnsi="Times New Roman" w:cs="Times New Roman"/>
                <w:sz w:val="20"/>
              </w:rPr>
            </w:pPr>
            <w:proofErr w:type="gramStart"/>
            <w:r w:rsidRPr="004745E2">
              <w:rPr>
                <w:rFonts w:ascii="Times New Roman" w:hAnsi="Times New Roman" w:cs="Times New Roman"/>
                <w:sz w:val="20"/>
              </w:rPr>
              <w:t>yenilikçi</w:t>
            </w:r>
            <w:proofErr w:type="gramEnd"/>
            <w:r w:rsidRPr="004745E2">
              <w:rPr>
                <w:rFonts w:ascii="Times New Roman" w:hAnsi="Times New Roman" w:cs="Times New Roman"/>
                <w:sz w:val="20"/>
              </w:rPr>
              <w:t>,</w:t>
            </w:r>
            <w:r w:rsidRPr="004745E2">
              <w:rPr>
                <w:rFonts w:ascii="Times New Roman" w:hAnsi="Times New Roman" w:cs="Times New Roman"/>
                <w:spacing w:val="-7"/>
                <w:sz w:val="20"/>
              </w:rPr>
              <w:t xml:space="preserve"> </w:t>
            </w:r>
            <w:r w:rsidRPr="004745E2">
              <w:rPr>
                <w:rFonts w:ascii="Times New Roman" w:hAnsi="Times New Roman" w:cs="Times New Roman"/>
                <w:sz w:val="20"/>
              </w:rPr>
              <w:t>girişimci,</w:t>
            </w:r>
            <w:r w:rsidRPr="004745E2">
              <w:rPr>
                <w:rFonts w:ascii="Times New Roman" w:hAnsi="Times New Roman" w:cs="Times New Roman"/>
                <w:spacing w:val="-4"/>
                <w:sz w:val="20"/>
              </w:rPr>
              <w:t xml:space="preserve"> </w:t>
            </w:r>
            <w:r w:rsidRPr="004745E2">
              <w:rPr>
                <w:rFonts w:ascii="Times New Roman" w:hAnsi="Times New Roman" w:cs="Times New Roman"/>
                <w:sz w:val="20"/>
              </w:rPr>
              <w:t>üretken,</w:t>
            </w:r>
            <w:r w:rsidRPr="004745E2">
              <w:rPr>
                <w:rFonts w:ascii="Times New Roman" w:hAnsi="Times New Roman" w:cs="Times New Roman"/>
                <w:spacing w:val="-5"/>
                <w:sz w:val="20"/>
              </w:rPr>
              <w:t xml:space="preserve"> </w:t>
            </w:r>
            <w:r w:rsidRPr="004745E2">
              <w:rPr>
                <w:rFonts w:ascii="Times New Roman" w:hAnsi="Times New Roman" w:cs="Times New Roman"/>
                <w:sz w:val="20"/>
              </w:rPr>
              <w:t>ekonomiye</w:t>
            </w:r>
            <w:r w:rsidRPr="004745E2">
              <w:rPr>
                <w:rFonts w:ascii="Times New Roman" w:hAnsi="Times New Roman" w:cs="Times New Roman"/>
                <w:spacing w:val="-7"/>
                <w:sz w:val="20"/>
              </w:rPr>
              <w:t xml:space="preserve"> </w:t>
            </w:r>
            <w:r w:rsidRPr="004745E2">
              <w:rPr>
                <w:rFonts w:ascii="Times New Roman" w:hAnsi="Times New Roman" w:cs="Times New Roman"/>
                <w:sz w:val="20"/>
              </w:rPr>
              <w:t>değer</w:t>
            </w:r>
            <w:r w:rsidRPr="004745E2">
              <w:rPr>
                <w:rFonts w:ascii="Times New Roman" w:hAnsi="Times New Roman" w:cs="Times New Roman"/>
                <w:spacing w:val="-6"/>
                <w:sz w:val="20"/>
              </w:rPr>
              <w:t xml:space="preserve"> </w:t>
            </w:r>
            <w:r w:rsidRPr="004745E2">
              <w:rPr>
                <w:rFonts w:ascii="Times New Roman" w:hAnsi="Times New Roman" w:cs="Times New Roman"/>
                <w:sz w:val="20"/>
              </w:rPr>
              <w:t>katan</w:t>
            </w:r>
            <w:r w:rsidRPr="004745E2">
              <w:rPr>
                <w:rFonts w:ascii="Times New Roman" w:hAnsi="Times New Roman" w:cs="Times New Roman"/>
                <w:spacing w:val="-7"/>
                <w:sz w:val="20"/>
              </w:rPr>
              <w:t xml:space="preserve"> </w:t>
            </w:r>
            <w:r w:rsidRPr="004745E2">
              <w:rPr>
                <w:rFonts w:ascii="Times New Roman" w:hAnsi="Times New Roman" w:cs="Times New Roman"/>
                <w:sz w:val="20"/>
              </w:rPr>
              <w:t>ehil</w:t>
            </w:r>
            <w:r w:rsidRPr="004745E2">
              <w:rPr>
                <w:rFonts w:ascii="Times New Roman" w:hAnsi="Times New Roman" w:cs="Times New Roman"/>
                <w:spacing w:val="-6"/>
                <w:sz w:val="20"/>
              </w:rPr>
              <w:t xml:space="preserve"> </w:t>
            </w:r>
            <w:r w:rsidRPr="004745E2">
              <w:rPr>
                <w:rFonts w:ascii="Times New Roman" w:hAnsi="Times New Roman" w:cs="Times New Roman"/>
                <w:sz w:val="20"/>
              </w:rPr>
              <w:t>işgücü</w:t>
            </w:r>
            <w:r w:rsidRPr="004745E2">
              <w:rPr>
                <w:rFonts w:ascii="Times New Roman" w:hAnsi="Times New Roman" w:cs="Times New Roman"/>
                <w:spacing w:val="-6"/>
                <w:sz w:val="20"/>
              </w:rPr>
              <w:t xml:space="preserve"> </w:t>
            </w:r>
            <w:r w:rsidRPr="004745E2">
              <w:rPr>
                <w:rFonts w:ascii="Times New Roman" w:hAnsi="Times New Roman" w:cs="Times New Roman"/>
                <w:sz w:val="20"/>
              </w:rPr>
              <w:t>yetiştirilmesi</w:t>
            </w:r>
            <w:r w:rsidRPr="004745E2">
              <w:rPr>
                <w:rFonts w:ascii="Times New Roman" w:hAnsi="Times New Roman" w:cs="Times New Roman"/>
                <w:spacing w:val="-8"/>
                <w:sz w:val="20"/>
              </w:rPr>
              <w:t xml:space="preserve"> </w:t>
            </w:r>
            <w:r w:rsidRPr="004745E2">
              <w:rPr>
                <w:rFonts w:ascii="Times New Roman" w:hAnsi="Times New Roman" w:cs="Times New Roman"/>
                <w:spacing w:val="-2"/>
                <w:sz w:val="20"/>
              </w:rPr>
              <w:t>sağlanacaktır.</w:t>
            </w:r>
          </w:p>
        </w:tc>
      </w:tr>
      <w:tr w:rsidR="008D6270" w:rsidRPr="004745E2" w14:paraId="699052FF" w14:textId="77777777" w:rsidTr="00294F98">
        <w:trPr>
          <w:trHeight w:val="477"/>
        </w:trPr>
        <w:tc>
          <w:tcPr>
            <w:tcW w:w="1732" w:type="dxa"/>
            <w:shd w:val="clear" w:color="auto" w:fill="C4DFB3"/>
          </w:tcPr>
          <w:p w14:paraId="3B8A349C" w14:textId="77777777" w:rsidR="008D6270" w:rsidRPr="004745E2" w:rsidRDefault="008D6270" w:rsidP="005E19EF">
            <w:pPr>
              <w:pStyle w:val="TableParagraph"/>
              <w:spacing w:line="231" w:lineRule="exact"/>
              <w:ind w:left="2"/>
              <w:rPr>
                <w:rFonts w:ascii="Times New Roman" w:hAnsi="Times New Roman" w:cs="Times New Roman"/>
                <w:b/>
                <w:sz w:val="20"/>
              </w:rPr>
            </w:pPr>
            <w:r w:rsidRPr="004745E2">
              <w:rPr>
                <w:rFonts w:ascii="Times New Roman" w:hAnsi="Times New Roman" w:cs="Times New Roman"/>
                <w:b/>
                <w:sz w:val="20"/>
              </w:rPr>
              <w:t>Hedef</w:t>
            </w:r>
            <w:r w:rsidRPr="004745E2">
              <w:rPr>
                <w:rFonts w:ascii="Times New Roman" w:hAnsi="Times New Roman" w:cs="Times New Roman"/>
                <w:b/>
                <w:spacing w:val="-10"/>
                <w:sz w:val="20"/>
              </w:rPr>
              <w:t xml:space="preserve"> </w:t>
            </w:r>
            <w:r w:rsidRPr="004745E2">
              <w:rPr>
                <w:rFonts w:ascii="Times New Roman" w:hAnsi="Times New Roman" w:cs="Times New Roman"/>
                <w:b/>
                <w:spacing w:val="-2"/>
                <w:sz w:val="20"/>
              </w:rPr>
              <w:t>2.2.2.</w:t>
            </w:r>
          </w:p>
        </w:tc>
        <w:tc>
          <w:tcPr>
            <w:tcW w:w="8947" w:type="dxa"/>
            <w:shd w:val="clear" w:color="auto" w:fill="C4DFB3"/>
          </w:tcPr>
          <w:p w14:paraId="40110F9A" w14:textId="77777777" w:rsidR="008D6270" w:rsidRPr="004745E2" w:rsidRDefault="008D6270" w:rsidP="005E19EF">
            <w:pPr>
              <w:pStyle w:val="TableParagraph"/>
              <w:spacing w:line="243" w:lineRule="exact"/>
              <w:ind w:left="4"/>
              <w:rPr>
                <w:rFonts w:ascii="Times New Roman" w:hAnsi="Times New Roman" w:cs="Times New Roman"/>
                <w:sz w:val="20"/>
              </w:rPr>
            </w:pPr>
            <w:r w:rsidRPr="004745E2">
              <w:rPr>
                <w:rFonts w:ascii="Times New Roman" w:hAnsi="Times New Roman" w:cs="Times New Roman"/>
                <w:sz w:val="20"/>
              </w:rPr>
              <w:t>H2.2.2.</w:t>
            </w:r>
            <w:r w:rsidRPr="004745E2">
              <w:rPr>
                <w:rFonts w:ascii="Times New Roman" w:hAnsi="Times New Roman" w:cs="Times New Roman"/>
                <w:spacing w:val="-8"/>
                <w:sz w:val="20"/>
              </w:rPr>
              <w:t xml:space="preserve"> </w:t>
            </w:r>
            <w:r w:rsidRPr="004745E2">
              <w:rPr>
                <w:rFonts w:ascii="Times New Roman" w:hAnsi="Times New Roman" w:cs="Times New Roman"/>
                <w:sz w:val="20"/>
              </w:rPr>
              <w:t>Öğrencilerin</w:t>
            </w:r>
            <w:r w:rsidRPr="004745E2">
              <w:rPr>
                <w:rFonts w:ascii="Times New Roman" w:hAnsi="Times New Roman" w:cs="Times New Roman"/>
                <w:spacing w:val="-3"/>
                <w:sz w:val="20"/>
              </w:rPr>
              <w:t xml:space="preserve"> </w:t>
            </w:r>
            <w:r w:rsidRPr="004745E2">
              <w:rPr>
                <w:rFonts w:ascii="Times New Roman" w:hAnsi="Times New Roman" w:cs="Times New Roman"/>
                <w:sz w:val="20"/>
              </w:rPr>
              <w:t>mesleki</w:t>
            </w:r>
            <w:r w:rsidRPr="004745E2">
              <w:rPr>
                <w:rFonts w:ascii="Times New Roman" w:hAnsi="Times New Roman" w:cs="Times New Roman"/>
                <w:spacing w:val="-7"/>
                <w:sz w:val="20"/>
              </w:rPr>
              <w:t xml:space="preserve"> </w:t>
            </w:r>
            <w:r w:rsidRPr="004745E2">
              <w:rPr>
                <w:rFonts w:ascii="Times New Roman" w:hAnsi="Times New Roman" w:cs="Times New Roman"/>
                <w:sz w:val="20"/>
              </w:rPr>
              <w:t>beceri</w:t>
            </w:r>
            <w:r w:rsidRPr="004745E2">
              <w:rPr>
                <w:rFonts w:ascii="Times New Roman" w:hAnsi="Times New Roman" w:cs="Times New Roman"/>
                <w:spacing w:val="-5"/>
                <w:sz w:val="20"/>
              </w:rPr>
              <w:t xml:space="preserve"> </w:t>
            </w:r>
            <w:r w:rsidRPr="004745E2">
              <w:rPr>
                <w:rFonts w:ascii="Times New Roman" w:hAnsi="Times New Roman" w:cs="Times New Roman"/>
                <w:sz w:val="20"/>
              </w:rPr>
              <w:t>ve</w:t>
            </w:r>
            <w:r w:rsidRPr="004745E2">
              <w:rPr>
                <w:rFonts w:ascii="Times New Roman" w:hAnsi="Times New Roman" w:cs="Times New Roman"/>
                <w:spacing w:val="-8"/>
                <w:sz w:val="20"/>
              </w:rPr>
              <w:t xml:space="preserve"> </w:t>
            </w:r>
            <w:r w:rsidRPr="004745E2">
              <w:rPr>
                <w:rFonts w:ascii="Times New Roman" w:hAnsi="Times New Roman" w:cs="Times New Roman"/>
                <w:sz w:val="20"/>
              </w:rPr>
              <w:t>yetkinlikleri</w:t>
            </w:r>
            <w:r w:rsidRPr="004745E2">
              <w:rPr>
                <w:rFonts w:ascii="Times New Roman" w:hAnsi="Times New Roman" w:cs="Times New Roman"/>
                <w:spacing w:val="-7"/>
                <w:sz w:val="20"/>
              </w:rPr>
              <w:t xml:space="preserve"> </w:t>
            </w:r>
            <w:r w:rsidRPr="004745E2">
              <w:rPr>
                <w:rFonts w:ascii="Times New Roman" w:hAnsi="Times New Roman" w:cs="Times New Roman"/>
                <w:spacing w:val="-2"/>
                <w:sz w:val="20"/>
              </w:rPr>
              <w:t>geliştirilecektir.</w:t>
            </w:r>
          </w:p>
        </w:tc>
      </w:tr>
    </w:tbl>
    <w:p w14:paraId="60CCE87C" w14:textId="77777777" w:rsidR="008D6270" w:rsidRDefault="008D6270" w:rsidP="008D6270">
      <w:pPr>
        <w:pStyle w:val="GvdeMetni"/>
        <w:spacing w:before="66"/>
        <w:rPr>
          <w:rFonts w:ascii="Times New Roman" w:hAnsi="Times New Roman" w:cs="Times New Roman"/>
          <w:sz w:val="20"/>
        </w:rPr>
      </w:pPr>
    </w:p>
    <w:tbl>
      <w:tblPr>
        <w:tblW w:w="10710" w:type="dxa"/>
        <w:tblInd w:w="254" w:type="dxa"/>
        <w:tblLayout w:type="fixed"/>
        <w:tblCellMar>
          <w:left w:w="10" w:type="dxa"/>
          <w:right w:w="10" w:type="dxa"/>
        </w:tblCellMar>
        <w:tblLook w:val="0000" w:firstRow="0" w:lastRow="0" w:firstColumn="0" w:lastColumn="0" w:noHBand="0" w:noVBand="0"/>
      </w:tblPr>
      <w:tblGrid>
        <w:gridCol w:w="2848"/>
        <w:gridCol w:w="1266"/>
        <w:gridCol w:w="1169"/>
        <w:gridCol w:w="652"/>
        <w:gridCol w:w="744"/>
        <w:gridCol w:w="743"/>
        <w:gridCol w:w="744"/>
        <w:gridCol w:w="744"/>
        <w:gridCol w:w="893"/>
        <w:gridCol w:w="881"/>
        <w:gridCol w:w="26"/>
      </w:tblGrid>
      <w:tr w:rsidR="00294F98" w14:paraId="25CBE259" w14:textId="77777777" w:rsidTr="00294F98">
        <w:trPr>
          <w:gridAfter w:val="1"/>
          <w:wAfter w:w="26" w:type="dxa"/>
          <w:trHeight w:val="703"/>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14B8B15" w14:textId="77777777" w:rsidR="00294F98" w:rsidRDefault="00294F98" w:rsidP="005255EA">
            <w:pPr>
              <w:pStyle w:val="TableParagraph"/>
              <w:spacing w:line="234"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26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A23916C"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218ED28C"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16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F30176D" w14:textId="77777777" w:rsidR="00294F98" w:rsidRDefault="00294F98" w:rsidP="005255EA">
            <w:pPr>
              <w:pStyle w:val="TableParagraph"/>
              <w:spacing w:before="1"/>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72FFB73E" w14:textId="77777777" w:rsidR="00294F98" w:rsidRDefault="00294F98" w:rsidP="005255EA">
            <w:pPr>
              <w:pStyle w:val="TableParagraph"/>
              <w:spacing w:before="116"/>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65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725AF19" w14:textId="77777777" w:rsidR="00294F98" w:rsidRDefault="00294F98" w:rsidP="005255EA">
            <w:pPr>
              <w:pStyle w:val="TableParagraph"/>
              <w:snapToGrid w:val="0"/>
              <w:spacing w:before="125"/>
              <w:jc w:val="center"/>
              <w:rPr>
                <w:rFonts w:ascii="Times New Roman" w:hAnsi="Times New Roman" w:cs="Times New Roman"/>
                <w:sz w:val="20"/>
              </w:rPr>
            </w:pPr>
          </w:p>
          <w:p w14:paraId="5BBB295F" w14:textId="77777777" w:rsidR="00294F98" w:rsidRDefault="00294F98"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62F12CE" w14:textId="77777777" w:rsidR="00294F98" w:rsidRDefault="00294F98" w:rsidP="005255EA">
            <w:pPr>
              <w:pStyle w:val="TableParagraph"/>
              <w:snapToGrid w:val="0"/>
              <w:spacing w:before="125"/>
              <w:jc w:val="center"/>
              <w:rPr>
                <w:rFonts w:ascii="Times New Roman" w:hAnsi="Times New Roman" w:cs="Times New Roman"/>
                <w:sz w:val="20"/>
              </w:rPr>
            </w:pPr>
          </w:p>
          <w:p w14:paraId="46F134E3" w14:textId="77777777" w:rsidR="00294F98" w:rsidRDefault="00294F98"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3"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E86D051" w14:textId="77777777" w:rsidR="00294F98" w:rsidRDefault="00294F98" w:rsidP="005255EA">
            <w:pPr>
              <w:pStyle w:val="TableParagraph"/>
              <w:snapToGrid w:val="0"/>
              <w:spacing w:before="125"/>
              <w:jc w:val="center"/>
              <w:rPr>
                <w:rFonts w:ascii="Times New Roman" w:hAnsi="Times New Roman" w:cs="Times New Roman"/>
                <w:sz w:val="20"/>
              </w:rPr>
            </w:pPr>
          </w:p>
          <w:p w14:paraId="04F283D4" w14:textId="77777777" w:rsidR="00294F98" w:rsidRDefault="00294F98" w:rsidP="005255EA">
            <w:pPr>
              <w:pStyle w:val="TableParagraph"/>
              <w:ind w:left="110"/>
              <w:jc w:val="center"/>
            </w:pP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6B80BAB" w14:textId="77777777" w:rsidR="00294F98" w:rsidRDefault="00294F98" w:rsidP="005255EA">
            <w:pPr>
              <w:pStyle w:val="TableParagraph"/>
              <w:snapToGrid w:val="0"/>
              <w:spacing w:before="125"/>
              <w:jc w:val="center"/>
              <w:rPr>
                <w:rFonts w:ascii="Times New Roman" w:hAnsi="Times New Roman" w:cs="Times New Roman"/>
                <w:sz w:val="20"/>
              </w:rPr>
            </w:pPr>
          </w:p>
          <w:p w14:paraId="3DA48D0B" w14:textId="77777777" w:rsidR="00294F98" w:rsidRDefault="00294F98"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4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CC3A461" w14:textId="77777777" w:rsidR="00294F98" w:rsidRDefault="00294F98" w:rsidP="005255EA">
            <w:pPr>
              <w:pStyle w:val="TableParagraph"/>
              <w:snapToGrid w:val="0"/>
              <w:spacing w:before="125"/>
              <w:jc w:val="center"/>
              <w:rPr>
                <w:rFonts w:ascii="Times New Roman" w:hAnsi="Times New Roman" w:cs="Times New Roman"/>
                <w:sz w:val="20"/>
              </w:rPr>
            </w:pPr>
          </w:p>
          <w:p w14:paraId="2885FEB9" w14:textId="77777777" w:rsidR="00294F98" w:rsidRDefault="00294F98"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893"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789BED2"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3A6A604C"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881"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1DFD0D91"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0FFE31DF"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294F98" w14:paraId="0EE7B7C4" w14:textId="77777777" w:rsidTr="00294F98">
        <w:trPr>
          <w:gridAfter w:val="1"/>
          <w:wAfter w:w="26" w:type="dxa"/>
          <w:trHeight w:val="695"/>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9B73BDD" w14:textId="77777777" w:rsidR="00294F98" w:rsidRDefault="00294F98" w:rsidP="005255EA">
            <w:pPr>
              <w:pStyle w:val="TableParagraph"/>
              <w:snapToGrid w:val="0"/>
              <w:ind w:left="4"/>
              <w:rPr>
                <w:rFonts w:ascii="Times New Roman" w:hAnsi="Times New Roman" w:cs="Times New Roman"/>
                <w:b/>
                <w:sz w:val="20"/>
              </w:rPr>
            </w:pPr>
          </w:p>
          <w:p w14:paraId="2580445C" w14:textId="77777777" w:rsidR="00294F98" w:rsidRDefault="00294F98" w:rsidP="005255EA">
            <w:pPr>
              <w:pStyle w:val="TableParagraph"/>
              <w:ind w:left="4"/>
            </w:pPr>
            <w:r>
              <w:rPr>
                <w:rFonts w:ascii="Times New Roman" w:hAnsi="Times New Roman" w:cs="Times New Roman"/>
                <w:b/>
                <w:sz w:val="20"/>
              </w:rPr>
              <w:t>PG2.</w:t>
            </w:r>
            <w:proofErr w:type="gramStart"/>
            <w:r>
              <w:rPr>
                <w:rFonts w:ascii="Times New Roman" w:hAnsi="Times New Roman" w:cs="Times New Roman"/>
                <w:b/>
                <w:sz w:val="20"/>
              </w:rPr>
              <w:t>2.1</w:t>
            </w:r>
            <w:proofErr w:type="gramEnd"/>
            <w:r>
              <w:rPr>
                <w:rFonts w:ascii="Times New Roman" w:hAnsi="Times New Roman" w:cs="Times New Roman"/>
                <w:b/>
                <w:sz w:val="20"/>
              </w:rPr>
              <w:t>.</w:t>
            </w:r>
            <w:r>
              <w:rPr>
                <w:rFonts w:ascii="Times New Roman" w:hAnsi="Times New Roman" w:cs="Times New Roman"/>
                <w:sz w:val="20"/>
              </w:rPr>
              <w:t xml:space="preserve"> Alanında bir üst öğrenime</w:t>
            </w:r>
            <w:r>
              <w:rPr>
                <w:rFonts w:ascii="Times New Roman" w:hAnsi="Times New Roman" w:cs="Times New Roman"/>
                <w:spacing w:val="-12"/>
                <w:sz w:val="20"/>
              </w:rPr>
              <w:t xml:space="preserve"> </w:t>
            </w:r>
            <w:r>
              <w:rPr>
                <w:rFonts w:ascii="Times New Roman" w:hAnsi="Times New Roman" w:cs="Times New Roman"/>
                <w:sz w:val="20"/>
              </w:rPr>
              <w:t>yerleşen</w:t>
            </w:r>
            <w:r>
              <w:rPr>
                <w:rFonts w:ascii="Times New Roman" w:hAnsi="Times New Roman" w:cs="Times New Roman"/>
                <w:spacing w:val="-11"/>
                <w:sz w:val="20"/>
              </w:rPr>
              <w:t xml:space="preserve"> </w:t>
            </w:r>
            <w:r>
              <w:rPr>
                <w:rFonts w:ascii="Times New Roman" w:hAnsi="Times New Roman" w:cs="Times New Roman"/>
                <w:sz w:val="20"/>
              </w:rPr>
              <w:t>öğrenci</w:t>
            </w:r>
            <w:r>
              <w:rPr>
                <w:rFonts w:ascii="Times New Roman" w:hAnsi="Times New Roman" w:cs="Times New Roman"/>
                <w:spacing w:val="-11"/>
                <w:sz w:val="20"/>
              </w:rPr>
              <w:t xml:space="preserve"> </w:t>
            </w:r>
            <w:r>
              <w:rPr>
                <w:rFonts w:ascii="Times New Roman" w:hAnsi="Times New Roman" w:cs="Times New Roman"/>
                <w:sz w:val="20"/>
              </w:rPr>
              <w:t>oranı (%)</w:t>
            </w:r>
          </w:p>
          <w:p w14:paraId="44CB444E" w14:textId="77777777" w:rsidR="00294F98" w:rsidRDefault="00294F98" w:rsidP="005255EA">
            <w:pPr>
              <w:pStyle w:val="TableParagraph"/>
              <w:ind w:left="4"/>
              <w:rPr>
                <w:rFonts w:ascii="Times New Roman" w:hAnsi="Times New Roman" w:cs="Times New Roman"/>
                <w:sz w:val="20"/>
              </w:rPr>
            </w:pPr>
          </w:p>
        </w:tc>
        <w:tc>
          <w:tcPr>
            <w:tcW w:w="126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50837BB"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50</w:t>
            </w:r>
          </w:p>
        </w:tc>
        <w:tc>
          <w:tcPr>
            <w:tcW w:w="116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74EE124"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30</w:t>
            </w:r>
          </w:p>
        </w:tc>
        <w:tc>
          <w:tcPr>
            <w:tcW w:w="65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820049C" w14:textId="77777777" w:rsidR="00294F98" w:rsidRDefault="00294F98" w:rsidP="005255EA">
            <w:pPr>
              <w:pStyle w:val="TableParagraph"/>
              <w:spacing w:line="223" w:lineRule="exact"/>
              <w:ind w:left="11"/>
              <w:jc w:val="center"/>
            </w:pPr>
            <w:r>
              <w:rPr>
                <w:rFonts w:ascii="Times New Roman" w:hAnsi="Times New Roman" w:cs="Times New Roman"/>
                <w:sz w:val="20"/>
              </w:rPr>
              <w:t>%</w:t>
            </w:r>
            <w:r>
              <w:rPr>
                <w:rFonts w:ascii="Times New Roman" w:hAnsi="Times New Roman" w:cs="Times New Roman"/>
                <w:spacing w:val="-5"/>
                <w:sz w:val="20"/>
              </w:rPr>
              <w:t>35</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F5DA90A"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40</w:t>
            </w:r>
          </w:p>
        </w:tc>
        <w:tc>
          <w:tcPr>
            <w:tcW w:w="7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72AD2B4"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50</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0E216B6"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55</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C8E1D5B"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v60</w:t>
            </w:r>
          </w:p>
        </w:tc>
        <w:tc>
          <w:tcPr>
            <w:tcW w:w="89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30912B6"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88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E1FA41D"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1F4F08A3" w14:textId="77777777" w:rsidTr="00294F98">
        <w:trPr>
          <w:gridAfter w:val="1"/>
          <w:wAfter w:w="26" w:type="dxa"/>
          <w:trHeight w:val="942"/>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A819BC3" w14:textId="77777777" w:rsidR="00294F98" w:rsidRDefault="00294F98" w:rsidP="005255EA">
            <w:pPr>
              <w:pStyle w:val="TableParagraph"/>
              <w:ind w:left="4"/>
            </w:pPr>
            <w:r>
              <w:rPr>
                <w:rFonts w:ascii="Times New Roman" w:hAnsi="Times New Roman" w:cs="Times New Roman"/>
                <w:b/>
                <w:sz w:val="20"/>
              </w:rPr>
              <w:t>PG2.</w:t>
            </w:r>
            <w:proofErr w:type="gramStart"/>
            <w:r>
              <w:rPr>
                <w:rFonts w:ascii="Times New Roman" w:hAnsi="Times New Roman" w:cs="Times New Roman"/>
                <w:b/>
                <w:sz w:val="20"/>
              </w:rPr>
              <w:t>2.2</w:t>
            </w:r>
            <w:proofErr w:type="gramEnd"/>
            <w:r>
              <w:rPr>
                <w:rFonts w:ascii="Times New Roman" w:hAnsi="Times New Roman" w:cs="Times New Roman"/>
                <w:b/>
                <w:sz w:val="20"/>
              </w:rPr>
              <w:t>.</w:t>
            </w:r>
            <w:r>
              <w:rPr>
                <w:rFonts w:ascii="Times New Roman" w:hAnsi="Times New Roman" w:cs="Times New Roman"/>
                <w:sz w:val="20"/>
              </w:rPr>
              <w:t xml:space="preserve"> Ön lisans programlarına</w:t>
            </w:r>
            <w:r>
              <w:rPr>
                <w:rFonts w:ascii="Times New Roman" w:hAnsi="Times New Roman" w:cs="Times New Roman"/>
                <w:spacing w:val="-12"/>
                <w:sz w:val="20"/>
              </w:rPr>
              <w:t xml:space="preserve"> </w:t>
            </w:r>
            <w:r>
              <w:rPr>
                <w:rFonts w:ascii="Times New Roman" w:hAnsi="Times New Roman" w:cs="Times New Roman"/>
                <w:sz w:val="20"/>
              </w:rPr>
              <w:t>yerleşen</w:t>
            </w:r>
            <w:r>
              <w:rPr>
                <w:rFonts w:ascii="Times New Roman" w:hAnsi="Times New Roman" w:cs="Times New Roman"/>
                <w:spacing w:val="-11"/>
                <w:sz w:val="20"/>
              </w:rPr>
              <w:t xml:space="preserve"> </w:t>
            </w:r>
            <w:r>
              <w:rPr>
                <w:rFonts w:ascii="Times New Roman" w:hAnsi="Times New Roman" w:cs="Times New Roman"/>
                <w:sz w:val="20"/>
              </w:rPr>
              <w:t xml:space="preserve">öğrenci </w:t>
            </w:r>
            <w:r>
              <w:rPr>
                <w:rFonts w:ascii="Times New Roman" w:hAnsi="Times New Roman" w:cs="Times New Roman"/>
                <w:spacing w:val="-2"/>
                <w:sz w:val="20"/>
              </w:rPr>
              <w:t xml:space="preserve">oranı </w:t>
            </w:r>
            <w:r>
              <w:rPr>
                <w:rFonts w:ascii="Times New Roman" w:hAnsi="Times New Roman" w:cs="Times New Roman"/>
                <w:sz w:val="20"/>
              </w:rPr>
              <w:t>(%)</w:t>
            </w:r>
          </w:p>
        </w:tc>
        <w:tc>
          <w:tcPr>
            <w:tcW w:w="126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9418593"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30</w:t>
            </w:r>
          </w:p>
        </w:tc>
        <w:tc>
          <w:tcPr>
            <w:tcW w:w="116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1AE03F0"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28</w:t>
            </w:r>
          </w:p>
        </w:tc>
        <w:tc>
          <w:tcPr>
            <w:tcW w:w="65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BD9D61E" w14:textId="77777777" w:rsidR="00294F98" w:rsidRDefault="00294F98" w:rsidP="005255EA">
            <w:pPr>
              <w:pStyle w:val="TableParagraph"/>
              <w:spacing w:line="223" w:lineRule="exact"/>
              <w:ind w:left="11"/>
              <w:jc w:val="center"/>
            </w:pPr>
            <w:r>
              <w:rPr>
                <w:rFonts w:ascii="Times New Roman" w:hAnsi="Times New Roman" w:cs="Times New Roman"/>
                <w:sz w:val="20"/>
              </w:rPr>
              <w:t>%</w:t>
            </w:r>
            <w:r>
              <w:rPr>
                <w:rFonts w:ascii="Times New Roman" w:hAnsi="Times New Roman" w:cs="Times New Roman"/>
                <w:spacing w:val="-5"/>
                <w:sz w:val="20"/>
              </w:rPr>
              <w:t>31</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EF8251F"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36</w:t>
            </w:r>
          </w:p>
        </w:tc>
        <w:tc>
          <w:tcPr>
            <w:tcW w:w="7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0B50994"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5"/>
                <w:sz w:val="20"/>
              </w:rPr>
              <w:t>45</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C3D3B38"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50</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415C5FC"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5"/>
                <w:sz w:val="20"/>
              </w:rPr>
              <w:t>55</w:t>
            </w:r>
          </w:p>
        </w:tc>
        <w:tc>
          <w:tcPr>
            <w:tcW w:w="89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2592AF0"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88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11D12397"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309B2009" w14:textId="77777777" w:rsidTr="00294F98">
        <w:trPr>
          <w:gridAfter w:val="1"/>
          <w:wAfter w:w="26" w:type="dxa"/>
          <w:trHeight w:val="484"/>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60B1235" w14:textId="77777777" w:rsidR="00294F98" w:rsidRDefault="00294F98" w:rsidP="005255EA">
            <w:pPr>
              <w:pStyle w:val="TableParagraph"/>
              <w:snapToGrid w:val="0"/>
              <w:spacing w:line="242" w:lineRule="exact"/>
              <w:ind w:left="4"/>
              <w:rPr>
                <w:rFonts w:ascii="Times New Roman" w:hAnsi="Times New Roman" w:cs="Times New Roman"/>
                <w:b/>
                <w:sz w:val="20"/>
              </w:rPr>
            </w:pPr>
          </w:p>
          <w:p w14:paraId="61C64F8C" w14:textId="77777777" w:rsidR="00294F98" w:rsidRDefault="00294F98" w:rsidP="005255EA">
            <w:pPr>
              <w:pStyle w:val="TableParagraph"/>
              <w:spacing w:line="242" w:lineRule="exact"/>
              <w:ind w:left="4"/>
            </w:pPr>
            <w:r>
              <w:rPr>
                <w:rFonts w:ascii="Times New Roman" w:hAnsi="Times New Roman" w:cs="Times New Roman"/>
                <w:b/>
                <w:sz w:val="20"/>
              </w:rPr>
              <w:t>PG2.</w:t>
            </w:r>
            <w:proofErr w:type="gramStart"/>
            <w:r>
              <w:rPr>
                <w:rFonts w:ascii="Times New Roman" w:hAnsi="Times New Roman" w:cs="Times New Roman"/>
                <w:b/>
                <w:sz w:val="20"/>
              </w:rPr>
              <w:t>2.3</w:t>
            </w:r>
            <w:proofErr w:type="gramEnd"/>
            <w:r>
              <w:rPr>
                <w:rFonts w:ascii="Times New Roman" w:hAnsi="Times New Roman" w:cs="Times New Roman"/>
                <w:b/>
                <w:sz w:val="20"/>
              </w:rPr>
              <w:t>.</w:t>
            </w:r>
            <w:r>
              <w:rPr>
                <w:rFonts w:ascii="Times New Roman" w:hAnsi="Times New Roman" w:cs="Times New Roman"/>
                <w:spacing w:val="-8"/>
                <w:sz w:val="20"/>
              </w:rPr>
              <w:t xml:space="preserve"> </w:t>
            </w:r>
            <w:r>
              <w:rPr>
                <w:rFonts w:ascii="Times New Roman" w:hAnsi="Times New Roman" w:cs="Times New Roman"/>
                <w:sz w:val="20"/>
              </w:rPr>
              <w:t>Lisans</w:t>
            </w:r>
            <w:r>
              <w:rPr>
                <w:rFonts w:ascii="Times New Roman" w:hAnsi="Times New Roman" w:cs="Times New Roman"/>
                <w:spacing w:val="-9"/>
                <w:sz w:val="20"/>
              </w:rPr>
              <w:t xml:space="preserve"> </w:t>
            </w:r>
            <w:r>
              <w:rPr>
                <w:rFonts w:ascii="Times New Roman" w:hAnsi="Times New Roman" w:cs="Times New Roman"/>
                <w:spacing w:val="-2"/>
                <w:sz w:val="20"/>
              </w:rPr>
              <w:t>programlarına</w:t>
            </w:r>
          </w:p>
          <w:p w14:paraId="0FE694F7" w14:textId="77777777" w:rsidR="00294F98" w:rsidRDefault="00294F98" w:rsidP="005255EA">
            <w:pPr>
              <w:pStyle w:val="TableParagraph"/>
              <w:spacing w:line="225" w:lineRule="exact"/>
              <w:ind w:left="4"/>
            </w:pPr>
            <w:proofErr w:type="gramStart"/>
            <w:r>
              <w:rPr>
                <w:rFonts w:ascii="Times New Roman" w:hAnsi="Times New Roman" w:cs="Times New Roman"/>
                <w:sz w:val="20"/>
              </w:rPr>
              <w:t>yerleşen</w:t>
            </w:r>
            <w:proofErr w:type="gramEnd"/>
            <w:r>
              <w:rPr>
                <w:rFonts w:ascii="Times New Roman" w:hAnsi="Times New Roman" w:cs="Times New Roman"/>
                <w:spacing w:val="-8"/>
                <w:sz w:val="20"/>
              </w:rPr>
              <w:t xml:space="preserve"> </w:t>
            </w:r>
            <w:r>
              <w:rPr>
                <w:rFonts w:ascii="Times New Roman" w:hAnsi="Times New Roman" w:cs="Times New Roman"/>
                <w:sz w:val="20"/>
              </w:rPr>
              <w:t>öğrenci</w:t>
            </w:r>
            <w:r>
              <w:rPr>
                <w:rFonts w:ascii="Times New Roman" w:hAnsi="Times New Roman" w:cs="Times New Roman"/>
                <w:spacing w:val="-8"/>
                <w:sz w:val="20"/>
              </w:rPr>
              <w:t xml:space="preserve"> </w:t>
            </w:r>
            <w:r>
              <w:rPr>
                <w:rFonts w:ascii="Times New Roman" w:hAnsi="Times New Roman" w:cs="Times New Roman"/>
                <w:spacing w:val="-2"/>
                <w:sz w:val="20"/>
              </w:rPr>
              <w:t xml:space="preserve">oranı </w:t>
            </w:r>
            <w:r>
              <w:rPr>
                <w:rFonts w:ascii="Times New Roman" w:hAnsi="Times New Roman" w:cs="Times New Roman"/>
                <w:sz w:val="20"/>
              </w:rPr>
              <w:t>(%)</w:t>
            </w:r>
          </w:p>
          <w:p w14:paraId="1BED78D0" w14:textId="77777777" w:rsidR="00294F98" w:rsidRDefault="00294F98" w:rsidP="005255EA">
            <w:pPr>
              <w:pStyle w:val="TableParagraph"/>
              <w:spacing w:line="225" w:lineRule="exact"/>
              <w:ind w:left="4"/>
              <w:rPr>
                <w:rFonts w:ascii="Times New Roman" w:hAnsi="Times New Roman" w:cs="Times New Roman"/>
                <w:sz w:val="20"/>
              </w:rPr>
            </w:pPr>
          </w:p>
        </w:tc>
        <w:tc>
          <w:tcPr>
            <w:tcW w:w="126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0407612" w14:textId="77777777" w:rsidR="00294F98" w:rsidRDefault="00294F98" w:rsidP="005255EA">
            <w:pPr>
              <w:pStyle w:val="TableParagraph"/>
              <w:spacing w:line="223" w:lineRule="exact"/>
              <w:ind w:left="6"/>
              <w:jc w:val="center"/>
            </w:pPr>
            <w:r>
              <w:rPr>
                <w:rFonts w:ascii="Times New Roman" w:hAnsi="Times New Roman" w:cs="Times New Roman"/>
                <w:sz w:val="20"/>
              </w:rPr>
              <w:t>%</w:t>
            </w:r>
            <w:r>
              <w:rPr>
                <w:rFonts w:ascii="Times New Roman" w:hAnsi="Times New Roman" w:cs="Times New Roman"/>
                <w:spacing w:val="-5"/>
                <w:sz w:val="20"/>
              </w:rPr>
              <w:t>20</w:t>
            </w:r>
          </w:p>
        </w:tc>
        <w:tc>
          <w:tcPr>
            <w:tcW w:w="116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3FE2DFC" w14:textId="77777777" w:rsidR="00294F98" w:rsidRDefault="00294F98" w:rsidP="005255EA">
            <w:pPr>
              <w:pStyle w:val="TableParagraph"/>
              <w:spacing w:line="223" w:lineRule="exact"/>
              <w:ind w:left="11" w:right="3"/>
              <w:jc w:val="center"/>
            </w:pPr>
            <w:r>
              <w:rPr>
                <w:rFonts w:ascii="Times New Roman" w:hAnsi="Times New Roman" w:cs="Times New Roman"/>
                <w:sz w:val="20"/>
              </w:rPr>
              <w:t>%</w:t>
            </w:r>
            <w:r>
              <w:rPr>
                <w:rFonts w:ascii="Times New Roman" w:hAnsi="Times New Roman" w:cs="Times New Roman"/>
                <w:spacing w:val="-10"/>
                <w:sz w:val="20"/>
              </w:rPr>
              <w:t>2</w:t>
            </w:r>
          </w:p>
        </w:tc>
        <w:tc>
          <w:tcPr>
            <w:tcW w:w="652"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9370527" w14:textId="77777777" w:rsidR="00294F98" w:rsidRDefault="00294F98" w:rsidP="005255EA">
            <w:pPr>
              <w:pStyle w:val="TableParagraph"/>
              <w:spacing w:line="223" w:lineRule="exact"/>
              <w:ind w:left="11" w:right="5"/>
              <w:jc w:val="center"/>
            </w:pPr>
            <w:r>
              <w:rPr>
                <w:rFonts w:ascii="Times New Roman" w:hAnsi="Times New Roman" w:cs="Times New Roman"/>
                <w:sz w:val="20"/>
              </w:rPr>
              <w:t>%</w:t>
            </w:r>
            <w:r>
              <w:rPr>
                <w:rFonts w:ascii="Times New Roman" w:hAnsi="Times New Roman" w:cs="Times New Roman"/>
                <w:spacing w:val="-10"/>
                <w:sz w:val="20"/>
              </w:rPr>
              <w:t>4</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ECD5A8C" w14:textId="77777777" w:rsidR="00294F98" w:rsidRDefault="00294F98" w:rsidP="005255EA">
            <w:pPr>
              <w:pStyle w:val="TableParagraph"/>
              <w:spacing w:line="223" w:lineRule="exact"/>
              <w:ind w:left="11" w:right="3"/>
              <w:jc w:val="center"/>
            </w:pPr>
            <w:r>
              <w:rPr>
                <w:rFonts w:ascii="Times New Roman" w:hAnsi="Times New Roman" w:cs="Times New Roman"/>
                <w:sz w:val="20"/>
              </w:rPr>
              <w:t>%</w:t>
            </w:r>
            <w:r>
              <w:rPr>
                <w:rFonts w:ascii="Times New Roman" w:hAnsi="Times New Roman" w:cs="Times New Roman"/>
                <w:spacing w:val="-10"/>
                <w:sz w:val="20"/>
              </w:rPr>
              <w:t>4</w:t>
            </w:r>
          </w:p>
        </w:tc>
        <w:tc>
          <w:tcPr>
            <w:tcW w:w="7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7177B3C"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10"/>
                <w:sz w:val="20"/>
              </w:rPr>
              <w:t>5</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ADF867C"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10"/>
                <w:sz w:val="20"/>
              </w:rPr>
              <w:t>5</w:t>
            </w:r>
          </w:p>
        </w:tc>
        <w:tc>
          <w:tcPr>
            <w:tcW w:w="74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C372D26"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10"/>
                <w:sz w:val="20"/>
              </w:rPr>
              <w:t>5</w:t>
            </w:r>
          </w:p>
        </w:tc>
        <w:tc>
          <w:tcPr>
            <w:tcW w:w="89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BCBC614"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88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37A9461"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19292D58" w14:textId="77777777" w:rsidTr="00294F98">
        <w:trPr>
          <w:trHeight w:val="643"/>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A28C818" w14:textId="77777777" w:rsidR="00294F98" w:rsidRDefault="00294F98" w:rsidP="005255EA">
            <w:pPr>
              <w:pStyle w:val="TableParagraph"/>
              <w:spacing w:line="234" w:lineRule="exact"/>
              <w:ind w:left="4"/>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19911DDB" w14:textId="77777777" w:rsidR="00294F98" w:rsidRDefault="00294F98" w:rsidP="005255EA">
            <w:pPr>
              <w:pStyle w:val="TableParagraph"/>
              <w:spacing w:before="117" w:line="215" w:lineRule="exact"/>
              <w:ind w:left="2"/>
            </w:pPr>
            <w:r>
              <w:rPr>
                <w:rFonts w:ascii="Times New Roman" w:hAnsi="Times New Roman" w:cs="Times New Roman"/>
                <w:sz w:val="20"/>
              </w:rPr>
              <w:t>Müdür</w:t>
            </w:r>
            <w:r>
              <w:rPr>
                <w:rFonts w:ascii="Times New Roman" w:hAnsi="Times New Roman" w:cs="Times New Roman"/>
                <w:spacing w:val="-4"/>
                <w:sz w:val="20"/>
              </w:rPr>
              <w:t xml:space="preserve"> </w:t>
            </w:r>
            <w:r>
              <w:rPr>
                <w:rFonts w:ascii="Times New Roman" w:hAnsi="Times New Roman" w:cs="Times New Roman"/>
                <w:spacing w:val="-2"/>
                <w:sz w:val="20"/>
              </w:rPr>
              <w:t>Yardımcısı</w:t>
            </w:r>
          </w:p>
        </w:tc>
        <w:tc>
          <w:tcPr>
            <w:tcW w:w="26" w:type="dxa"/>
            <w:tcBorders>
              <w:left w:val="single" w:sz="4" w:space="0" w:color="000000"/>
            </w:tcBorders>
            <w:tcMar>
              <w:top w:w="0" w:type="dxa"/>
              <w:left w:w="0" w:type="dxa"/>
              <w:bottom w:w="0" w:type="dxa"/>
              <w:right w:w="0" w:type="dxa"/>
            </w:tcMar>
          </w:tcPr>
          <w:p w14:paraId="6F332BEE" w14:textId="77777777" w:rsidR="00294F98" w:rsidRDefault="00294F98" w:rsidP="005255EA">
            <w:pPr>
              <w:pStyle w:val="Standard"/>
              <w:snapToGrid w:val="0"/>
            </w:pPr>
          </w:p>
        </w:tc>
      </w:tr>
      <w:tr w:rsidR="00294F98" w14:paraId="7BBB2735" w14:textId="77777777" w:rsidTr="00294F98">
        <w:trPr>
          <w:trHeight w:val="680"/>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BBD4163" w14:textId="77777777" w:rsidR="00294F98" w:rsidRDefault="00294F98" w:rsidP="005255EA">
            <w:pPr>
              <w:pStyle w:val="TableParagraph"/>
              <w:spacing w:line="234" w:lineRule="exact"/>
              <w:ind w:left="4"/>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6826A8E" w14:textId="77777777" w:rsidR="00294F98" w:rsidRDefault="00294F98" w:rsidP="005255EA">
            <w:pPr>
              <w:pStyle w:val="TableParagraph"/>
              <w:spacing w:before="117" w:line="215" w:lineRule="exact"/>
              <w:ind w:left="2"/>
            </w:pPr>
            <w:r>
              <w:rPr>
                <w:rFonts w:ascii="Times New Roman" w:hAnsi="Times New Roman" w:cs="Times New Roman"/>
                <w:sz w:val="20"/>
              </w:rPr>
              <w:t>Alan</w:t>
            </w:r>
            <w:r>
              <w:rPr>
                <w:rFonts w:ascii="Times New Roman" w:hAnsi="Times New Roman" w:cs="Times New Roman"/>
                <w:spacing w:val="-6"/>
                <w:sz w:val="20"/>
              </w:rPr>
              <w:t xml:space="preserve"> </w:t>
            </w:r>
            <w:r>
              <w:rPr>
                <w:rFonts w:ascii="Times New Roman" w:hAnsi="Times New Roman" w:cs="Times New Roman"/>
                <w:sz w:val="20"/>
              </w:rPr>
              <w:t>şefleri</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2"/>
                <w:sz w:val="20"/>
              </w:rPr>
              <w:t xml:space="preserve"> </w:t>
            </w:r>
            <w:r>
              <w:rPr>
                <w:rFonts w:ascii="Times New Roman" w:hAnsi="Times New Roman" w:cs="Times New Roman"/>
                <w:sz w:val="20"/>
              </w:rPr>
              <w:t>Okul</w:t>
            </w:r>
            <w:r>
              <w:rPr>
                <w:rFonts w:ascii="Times New Roman" w:hAnsi="Times New Roman" w:cs="Times New Roman"/>
                <w:spacing w:val="-5"/>
                <w:sz w:val="20"/>
              </w:rPr>
              <w:t xml:space="preserve"> </w:t>
            </w:r>
            <w:r>
              <w:rPr>
                <w:rFonts w:ascii="Times New Roman" w:hAnsi="Times New Roman" w:cs="Times New Roman"/>
                <w:sz w:val="20"/>
              </w:rPr>
              <w:t>Rehber</w:t>
            </w:r>
            <w:r>
              <w:rPr>
                <w:rFonts w:ascii="Times New Roman" w:hAnsi="Times New Roman" w:cs="Times New Roman"/>
                <w:spacing w:val="-1"/>
                <w:sz w:val="20"/>
              </w:rPr>
              <w:t xml:space="preserve"> </w:t>
            </w:r>
            <w:r>
              <w:rPr>
                <w:rFonts w:ascii="Times New Roman" w:hAnsi="Times New Roman" w:cs="Times New Roman"/>
                <w:spacing w:val="-2"/>
                <w:sz w:val="20"/>
              </w:rPr>
              <w:t>Öğretmeni</w:t>
            </w:r>
          </w:p>
        </w:tc>
        <w:tc>
          <w:tcPr>
            <w:tcW w:w="26" w:type="dxa"/>
            <w:tcBorders>
              <w:left w:val="single" w:sz="4" w:space="0" w:color="000000"/>
            </w:tcBorders>
            <w:tcMar>
              <w:top w:w="0" w:type="dxa"/>
              <w:left w:w="0" w:type="dxa"/>
              <w:bottom w:w="0" w:type="dxa"/>
              <w:right w:w="0" w:type="dxa"/>
            </w:tcMar>
          </w:tcPr>
          <w:p w14:paraId="543E792A" w14:textId="77777777" w:rsidR="00294F98" w:rsidRDefault="00294F98" w:rsidP="005255EA">
            <w:pPr>
              <w:pStyle w:val="Standard"/>
              <w:snapToGrid w:val="0"/>
            </w:pPr>
          </w:p>
        </w:tc>
      </w:tr>
      <w:tr w:rsidR="00294F98" w14:paraId="6B1A1715" w14:textId="77777777" w:rsidTr="00294F98">
        <w:trPr>
          <w:trHeight w:val="732"/>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5DC0C1F"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75C9E271" w14:textId="77777777" w:rsidR="00294F98" w:rsidRDefault="00294F98" w:rsidP="005255EA">
            <w:pPr>
              <w:pStyle w:val="TableParagraph"/>
              <w:ind w:left="2" w:right="513"/>
            </w:pPr>
            <w:r>
              <w:rPr>
                <w:rFonts w:ascii="Times New Roman" w:hAnsi="Times New Roman" w:cs="Times New Roman"/>
                <w:sz w:val="20"/>
              </w:rPr>
              <w:t>1.Öğrencilerin</w:t>
            </w:r>
            <w:r>
              <w:rPr>
                <w:rFonts w:ascii="Times New Roman" w:hAnsi="Times New Roman" w:cs="Times New Roman"/>
                <w:spacing w:val="-4"/>
                <w:sz w:val="20"/>
              </w:rPr>
              <w:t xml:space="preserve"> </w:t>
            </w:r>
            <w:r>
              <w:rPr>
                <w:rFonts w:ascii="Times New Roman" w:hAnsi="Times New Roman" w:cs="Times New Roman"/>
                <w:sz w:val="20"/>
              </w:rPr>
              <w:t>sınavlar</w:t>
            </w:r>
            <w:r>
              <w:rPr>
                <w:rFonts w:ascii="Times New Roman" w:hAnsi="Times New Roman" w:cs="Times New Roman"/>
                <w:spacing w:val="-6"/>
                <w:sz w:val="20"/>
              </w:rPr>
              <w:t xml:space="preserve"> </w:t>
            </w:r>
            <w:r>
              <w:rPr>
                <w:rFonts w:ascii="Times New Roman" w:hAnsi="Times New Roman" w:cs="Times New Roman"/>
                <w:sz w:val="20"/>
              </w:rPr>
              <w:t>için</w:t>
            </w:r>
            <w:r>
              <w:rPr>
                <w:rFonts w:ascii="Times New Roman" w:hAnsi="Times New Roman" w:cs="Times New Roman"/>
                <w:spacing w:val="-6"/>
                <w:sz w:val="20"/>
              </w:rPr>
              <w:t xml:space="preserve"> </w:t>
            </w:r>
            <w:r>
              <w:rPr>
                <w:rFonts w:ascii="Times New Roman" w:hAnsi="Times New Roman" w:cs="Times New Roman"/>
                <w:sz w:val="20"/>
              </w:rPr>
              <w:t>hazırlayan</w:t>
            </w:r>
            <w:r>
              <w:rPr>
                <w:rFonts w:ascii="Times New Roman" w:hAnsi="Times New Roman" w:cs="Times New Roman"/>
                <w:spacing w:val="-4"/>
                <w:sz w:val="20"/>
              </w:rPr>
              <w:t xml:space="preserve"> </w:t>
            </w:r>
            <w:r>
              <w:rPr>
                <w:rFonts w:ascii="Times New Roman" w:hAnsi="Times New Roman" w:cs="Times New Roman"/>
                <w:sz w:val="20"/>
              </w:rPr>
              <w:t>sınav</w:t>
            </w:r>
            <w:r>
              <w:rPr>
                <w:rFonts w:ascii="Times New Roman" w:hAnsi="Times New Roman" w:cs="Times New Roman"/>
                <w:spacing w:val="-7"/>
                <w:sz w:val="20"/>
              </w:rPr>
              <w:t xml:space="preserve"> </w:t>
            </w:r>
            <w:r>
              <w:rPr>
                <w:rFonts w:ascii="Times New Roman" w:hAnsi="Times New Roman" w:cs="Times New Roman"/>
                <w:sz w:val="20"/>
              </w:rPr>
              <w:t>odaklı</w:t>
            </w:r>
            <w:r>
              <w:rPr>
                <w:rFonts w:ascii="Times New Roman" w:hAnsi="Times New Roman" w:cs="Times New Roman"/>
                <w:spacing w:val="-6"/>
                <w:sz w:val="20"/>
              </w:rPr>
              <w:t xml:space="preserve"> </w:t>
            </w:r>
            <w:r>
              <w:rPr>
                <w:rFonts w:ascii="Times New Roman" w:hAnsi="Times New Roman" w:cs="Times New Roman"/>
                <w:sz w:val="20"/>
              </w:rPr>
              <w:t>müfredatın</w:t>
            </w:r>
            <w:r>
              <w:rPr>
                <w:rFonts w:ascii="Times New Roman" w:hAnsi="Times New Roman" w:cs="Times New Roman"/>
                <w:spacing w:val="-6"/>
                <w:sz w:val="20"/>
              </w:rPr>
              <w:t xml:space="preserve"> </w:t>
            </w:r>
            <w:r>
              <w:rPr>
                <w:rFonts w:ascii="Times New Roman" w:hAnsi="Times New Roman" w:cs="Times New Roman"/>
                <w:sz w:val="20"/>
              </w:rPr>
              <w:t>olmaması 2.Öğrencilerin sınavları katılım konusunda isteksiz oluşu</w:t>
            </w:r>
          </w:p>
          <w:p w14:paraId="5D00F971" w14:textId="77777777" w:rsidR="00294F98" w:rsidRDefault="00294F98" w:rsidP="005255EA">
            <w:pPr>
              <w:pStyle w:val="TableParagraph"/>
              <w:spacing w:line="225" w:lineRule="exact"/>
              <w:ind w:left="2"/>
            </w:pPr>
            <w:r>
              <w:rPr>
                <w:rFonts w:ascii="Times New Roman" w:hAnsi="Times New Roman" w:cs="Times New Roman"/>
                <w:sz w:val="20"/>
              </w:rPr>
              <w:t>3.Akademik</w:t>
            </w:r>
            <w:r>
              <w:rPr>
                <w:rFonts w:ascii="Times New Roman" w:hAnsi="Times New Roman" w:cs="Times New Roman"/>
                <w:spacing w:val="-9"/>
                <w:sz w:val="20"/>
              </w:rPr>
              <w:t xml:space="preserve"> </w:t>
            </w:r>
            <w:r>
              <w:rPr>
                <w:rFonts w:ascii="Times New Roman" w:hAnsi="Times New Roman" w:cs="Times New Roman"/>
                <w:sz w:val="20"/>
              </w:rPr>
              <w:t>düzeylerinin</w:t>
            </w:r>
            <w:r>
              <w:rPr>
                <w:rFonts w:ascii="Times New Roman" w:hAnsi="Times New Roman" w:cs="Times New Roman"/>
                <w:spacing w:val="-5"/>
                <w:sz w:val="20"/>
              </w:rPr>
              <w:t xml:space="preserve"> </w:t>
            </w:r>
            <w:r>
              <w:rPr>
                <w:rFonts w:ascii="Times New Roman" w:hAnsi="Times New Roman" w:cs="Times New Roman"/>
                <w:sz w:val="20"/>
              </w:rPr>
              <w:t>yeterli</w:t>
            </w:r>
            <w:r>
              <w:rPr>
                <w:rFonts w:ascii="Times New Roman" w:hAnsi="Times New Roman" w:cs="Times New Roman"/>
                <w:spacing w:val="-8"/>
                <w:sz w:val="20"/>
              </w:rPr>
              <w:t xml:space="preserve"> </w:t>
            </w:r>
            <w:r>
              <w:rPr>
                <w:rFonts w:ascii="Times New Roman" w:hAnsi="Times New Roman" w:cs="Times New Roman"/>
                <w:sz w:val="20"/>
              </w:rPr>
              <w:t>seviyede</w:t>
            </w:r>
            <w:r>
              <w:rPr>
                <w:rFonts w:ascii="Times New Roman" w:hAnsi="Times New Roman" w:cs="Times New Roman"/>
                <w:spacing w:val="-8"/>
                <w:sz w:val="20"/>
              </w:rPr>
              <w:t xml:space="preserve"> </w:t>
            </w:r>
            <w:r>
              <w:rPr>
                <w:rFonts w:ascii="Times New Roman" w:hAnsi="Times New Roman" w:cs="Times New Roman"/>
                <w:spacing w:val="-2"/>
                <w:sz w:val="20"/>
              </w:rPr>
              <w:t>olmaması</w:t>
            </w:r>
          </w:p>
          <w:p w14:paraId="096E4F94" w14:textId="77777777" w:rsidR="00294F98" w:rsidRDefault="00294F98" w:rsidP="005255EA">
            <w:pPr>
              <w:pStyle w:val="TableParagraph"/>
              <w:spacing w:line="225" w:lineRule="exact"/>
              <w:ind w:left="2"/>
              <w:rPr>
                <w:rFonts w:ascii="Times New Roman" w:hAnsi="Times New Roman" w:cs="Times New Roman"/>
                <w:sz w:val="20"/>
              </w:rPr>
            </w:pPr>
          </w:p>
        </w:tc>
        <w:tc>
          <w:tcPr>
            <w:tcW w:w="26" w:type="dxa"/>
            <w:tcBorders>
              <w:left w:val="single" w:sz="4" w:space="0" w:color="000000"/>
            </w:tcBorders>
            <w:tcMar>
              <w:top w:w="0" w:type="dxa"/>
              <w:left w:w="0" w:type="dxa"/>
              <w:bottom w:w="0" w:type="dxa"/>
              <w:right w:w="0" w:type="dxa"/>
            </w:tcMar>
          </w:tcPr>
          <w:p w14:paraId="67EF86FA" w14:textId="77777777" w:rsidR="00294F98" w:rsidRDefault="00294F98" w:rsidP="005255EA">
            <w:pPr>
              <w:pStyle w:val="Standard"/>
              <w:snapToGrid w:val="0"/>
            </w:pPr>
          </w:p>
        </w:tc>
      </w:tr>
      <w:tr w:rsidR="00294F98" w14:paraId="241E6D34" w14:textId="77777777" w:rsidTr="00294F98">
        <w:trPr>
          <w:trHeight w:val="1214"/>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2F480E8"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59021CEC" w14:textId="77777777" w:rsidR="00294F98" w:rsidRDefault="00294F98" w:rsidP="005255EA">
            <w:pPr>
              <w:pStyle w:val="TableParagraph"/>
              <w:ind w:left="2"/>
            </w:pPr>
            <w:r>
              <w:rPr>
                <w:rFonts w:ascii="Times New Roman" w:hAnsi="Times New Roman" w:cs="Times New Roman"/>
                <w:sz w:val="20"/>
              </w:rPr>
              <w:t>S2.</w:t>
            </w:r>
            <w:proofErr w:type="gramStart"/>
            <w:r>
              <w:rPr>
                <w:rFonts w:ascii="Times New Roman" w:hAnsi="Times New Roman" w:cs="Times New Roman"/>
                <w:sz w:val="20"/>
              </w:rPr>
              <w:t>2.1</w:t>
            </w:r>
            <w:proofErr w:type="gramEnd"/>
            <w:r>
              <w:rPr>
                <w:rFonts w:ascii="Times New Roman" w:hAnsi="Times New Roman" w:cs="Times New Roman"/>
                <w:sz w:val="20"/>
              </w:rPr>
              <w:t>.</w:t>
            </w:r>
            <w:r>
              <w:rPr>
                <w:rFonts w:ascii="Times New Roman" w:hAnsi="Times New Roman" w:cs="Times New Roman"/>
                <w:spacing w:val="-4"/>
                <w:sz w:val="20"/>
              </w:rPr>
              <w:t xml:space="preserve"> </w:t>
            </w:r>
            <w:r>
              <w:rPr>
                <w:rFonts w:ascii="Times New Roman" w:hAnsi="Times New Roman" w:cs="Times New Roman"/>
                <w:sz w:val="20"/>
              </w:rPr>
              <w:t>Destekleme</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yetiştirme</w:t>
            </w:r>
            <w:r>
              <w:rPr>
                <w:rFonts w:ascii="Times New Roman" w:hAnsi="Times New Roman" w:cs="Times New Roman"/>
                <w:spacing w:val="-4"/>
                <w:sz w:val="20"/>
              </w:rPr>
              <w:t xml:space="preserve"> </w:t>
            </w:r>
            <w:r>
              <w:rPr>
                <w:rFonts w:ascii="Times New Roman" w:hAnsi="Times New Roman" w:cs="Times New Roman"/>
                <w:sz w:val="20"/>
              </w:rPr>
              <w:t>kurslarıyla</w:t>
            </w:r>
            <w:r>
              <w:rPr>
                <w:rFonts w:ascii="Times New Roman" w:hAnsi="Times New Roman" w:cs="Times New Roman"/>
                <w:spacing w:val="-5"/>
                <w:sz w:val="20"/>
              </w:rPr>
              <w:t xml:space="preserve"> </w:t>
            </w:r>
            <w:r>
              <w:rPr>
                <w:rFonts w:ascii="Times New Roman" w:hAnsi="Times New Roman" w:cs="Times New Roman"/>
                <w:sz w:val="20"/>
              </w:rPr>
              <w:t>öğrencilerin</w:t>
            </w:r>
            <w:r>
              <w:rPr>
                <w:rFonts w:ascii="Times New Roman" w:hAnsi="Times New Roman" w:cs="Times New Roman"/>
                <w:spacing w:val="-3"/>
                <w:sz w:val="20"/>
              </w:rPr>
              <w:t xml:space="preserve"> </w:t>
            </w:r>
            <w:r>
              <w:rPr>
                <w:rFonts w:ascii="Times New Roman" w:hAnsi="Times New Roman" w:cs="Times New Roman"/>
                <w:sz w:val="20"/>
              </w:rPr>
              <w:t>genel</w:t>
            </w:r>
            <w:r>
              <w:rPr>
                <w:rFonts w:ascii="Times New Roman" w:hAnsi="Times New Roman" w:cs="Times New Roman"/>
                <w:spacing w:val="-3"/>
                <w:sz w:val="20"/>
              </w:rPr>
              <w:t xml:space="preserve"> </w:t>
            </w:r>
            <w:r>
              <w:rPr>
                <w:rFonts w:ascii="Times New Roman" w:hAnsi="Times New Roman" w:cs="Times New Roman"/>
                <w:sz w:val="20"/>
              </w:rPr>
              <w:t>bilgi</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kültür</w:t>
            </w:r>
            <w:r>
              <w:rPr>
                <w:rFonts w:ascii="Times New Roman" w:hAnsi="Times New Roman" w:cs="Times New Roman"/>
                <w:spacing w:val="-5"/>
                <w:sz w:val="20"/>
              </w:rPr>
              <w:t xml:space="preserve"> </w:t>
            </w:r>
            <w:r>
              <w:rPr>
                <w:rFonts w:ascii="Times New Roman" w:hAnsi="Times New Roman" w:cs="Times New Roman"/>
                <w:sz w:val="20"/>
              </w:rPr>
              <w:t>derslerindeki yeterlilikleri arttırılacaktır.</w:t>
            </w:r>
          </w:p>
          <w:p w14:paraId="411C5F01" w14:textId="77777777" w:rsidR="00294F98" w:rsidRDefault="00294F98" w:rsidP="005255EA">
            <w:pPr>
              <w:pStyle w:val="TableParagraph"/>
              <w:spacing w:line="243" w:lineRule="exact"/>
              <w:ind w:left="2"/>
            </w:pPr>
            <w:r>
              <w:rPr>
                <w:rFonts w:ascii="Times New Roman" w:hAnsi="Times New Roman" w:cs="Times New Roman"/>
                <w:sz w:val="20"/>
              </w:rPr>
              <w:t>S2.</w:t>
            </w:r>
            <w:proofErr w:type="gramStart"/>
            <w:r>
              <w:rPr>
                <w:rFonts w:ascii="Times New Roman" w:hAnsi="Times New Roman" w:cs="Times New Roman"/>
                <w:sz w:val="20"/>
              </w:rPr>
              <w:t>2.2</w:t>
            </w:r>
            <w:proofErr w:type="gramEnd"/>
            <w:r>
              <w:rPr>
                <w:rFonts w:ascii="Times New Roman" w:hAnsi="Times New Roman" w:cs="Times New Roman"/>
                <w:sz w:val="20"/>
              </w:rPr>
              <w:t>.</w:t>
            </w:r>
            <w:r>
              <w:rPr>
                <w:rFonts w:ascii="Times New Roman" w:hAnsi="Times New Roman" w:cs="Times New Roman"/>
                <w:spacing w:val="-5"/>
                <w:sz w:val="20"/>
              </w:rPr>
              <w:t xml:space="preserve"> </w:t>
            </w:r>
            <w:r>
              <w:rPr>
                <w:rFonts w:ascii="Times New Roman" w:hAnsi="Times New Roman" w:cs="Times New Roman"/>
                <w:sz w:val="20"/>
              </w:rPr>
              <w:t>Dijital</w:t>
            </w:r>
            <w:r>
              <w:rPr>
                <w:rFonts w:ascii="Times New Roman" w:hAnsi="Times New Roman" w:cs="Times New Roman"/>
                <w:spacing w:val="-7"/>
                <w:sz w:val="20"/>
              </w:rPr>
              <w:t xml:space="preserve"> </w:t>
            </w:r>
            <w:r>
              <w:rPr>
                <w:rFonts w:ascii="Times New Roman" w:hAnsi="Times New Roman" w:cs="Times New Roman"/>
                <w:sz w:val="20"/>
              </w:rPr>
              <w:t>platformlarla</w:t>
            </w:r>
            <w:r>
              <w:rPr>
                <w:rFonts w:ascii="Times New Roman" w:hAnsi="Times New Roman" w:cs="Times New Roman"/>
                <w:spacing w:val="-6"/>
                <w:sz w:val="20"/>
              </w:rPr>
              <w:t xml:space="preserve"> </w:t>
            </w:r>
            <w:r>
              <w:rPr>
                <w:rFonts w:ascii="Times New Roman" w:hAnsi="Times New Roman" w:cs="Times New Roman"/>
                <w:sz w:val="20"/>
              </w:rPr>
              <w:t>öğrenciler</w:t>
            </w:r>
            <w:r>
              <w:rPr>
                <w:rFonts w:ascii="Times New Roman" w:hAnsi="Times New Roman" w:cs="Times New Roman"/>
                <w:spacing w:val="-7"/>
                <w:sz w:val="20"/>
              </w:rPr>
              <w:t xml:space="preserve"> </w:t>
            </w:r>
            <w:r>
              <w:rPr>
                <w:rFonts w:ascii="Times New Roman" w:hAnsi="Times New Roman" w:cs="Times New Roman"/>
                <w:sz w:val="20"/>
              </w:rPr>
              <w:t>akademik</w:t>
            </w:r>
            <w:r>
              <w:rPr>
                <w:rFonts w:ascii="Times New Roman" w:hAnsi="Times New Roman" w:cs="Times New Roman"/>
                <w:spacing w:val="-6"/>
                <w:sz w:val="20"/>
              </w:rPr>
              <w:t xml:space="preserve"> </w:t>
            </w:r>
            <w:r>
              <w:rPr>
                <w:rFonts w:ascii="Times New Roman" w:hAnsi="Times New Roman" w:cs="Times New Roman"/>
                <w:sz w:val="20"/>
              </w:rPr>
              <w:t>anlamda</w:t>
            </w:r>
            <w:r>
              <w:rPr>
                <w:rFonts w:ascii="Times New Roman" w:hAnsi="Times New Roman" w:cs="Times New Roman"/>
                <w:spacing w:val="-4"/>
                <w:sz w:val="20"/>
              </w:rPr>
              <w:t xml:space="preserve"> </w:t>
            </w:r>
            <w:r>
              <w:rPr>
                <w:rFonts w:ascii="Times New Roman" w:hAnsi="Times New Roman" w:cs="Times New Roman"/>
                <w:spacing w:val="-2"/>
                <w:sz w:val="20"/>
              </w:rPr>
              <w:t>desteklenecektir.</w:t>
            </w:r>
          </w:p>
          <w:p w14:paraId="787577F6" w14:textId="77777777" w:rsidR="00294F98" w:rsidRDefault="00294F98" w:rsidP="005255EA">
            <w:pPr>
              <w:pStyle w:val="TableParagraph"/>
              <w:spacing w:line="240" w:lineRule="atLeast"/>
              <w:ind w:left="2"/>
            </w:pPr>
            <w:r>
              <w:rPr>
                <w:rFonts w:ascii="Times New Roman" w:hAnsi="Times New Roman" w:cs="Times New Roman"/>
                <w:sz w:val="20"/>
              </w:rPr>
              <w:t>S2.</w:t>
            </w:r>
            <w:proofErr w:type="gramStart"/>
            <w:r>
              <w:rPr>
                <w:rFonts w:ascii="Times New Roman" w:hAnsi="Times New Roman" w:cs="Times New Roman"/>
                <w:sz w:val="20"/>
              </w:rPr>
              <w:t>2.3</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Öğrencileri</w:t>
            </w:r>
            <w:r>
              <w:rPr>
                <w:rFonts w:ascii="Times New Roman" w:hAnsi="Times New Roman" w:cs="Times New Roman"/>
                <w:spacing w:val="-5"/>
                <w:sz w:val="20"/>
              </w:rPr>
              <w:t xml:space="preserve"> </w:t>
            </w:r>
            <w:r>
              <w:rPr>
                <w:rFonts w:ascii="Times New Roman" w:hAnsi="Times New Roman" w:cs="Times New Roman"/>
                <w:sz w:val="20"/>
              </w:rPr>
              <w:t>ilgi,</w:t>
            </w:r>
            <w:r>
              <w:rPr>
                <w:rFonts w:ascii="Times New Roman" w:hAnsi="Times New Roman" w:cs="Times New Roman"/>
                <w:spacing w:val="-5"/>
                <w:sz w:val="20"/>
              </w:rPr>
              <w:t xml:space="preserve"> </w:t>
            </w:r>
            <w:r>
              <w:rPr>
                <w:rFonts w:ascii="Times New Roman" w:hAnsi="Times New Roman" w:cs="Times New Roman"/>
                <w:sz w:val="20"/>
              </w:rPr>
              <w:t>yetenek</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ihtiyaçları</w:t>
            </w:r>
            <w:r>
              <w:rPr>
                <w:rFonts w:ascii="Times New Roman" w:hAnsi="Times New Roman" w:cs="Times New Roman"/>
                <w:spacing w:val="-5"/>
                <w:sz w:val="20"/>
              </w:rPr>
              <w:t xml:space="preserve"> </w:t>
            </w:r>
            <w:r>
              <w:rPr>
                <w:rFonts w:ascii="Times New Roman" w:hAnsi="Times New Roman" w:cs="Times New Roman"/>
                <w:sz w:val="20"/>
              </w:rPr>
              <w:t>doğrultusunda</w:t>
            </w:r>
            <w:r>
              <w:rPr>
                <w:rFonts w:ascii="Times New Roman" w:hAnsi="Times New Roman" w:cs="Times New Roman"/>
                <w:spacing w:val="-5"/>
                <w:sz w:val="20"/>
              </w:rPr>
              <w:t xml:space="preserve"> </w:t>
            </w:r>
            <w:r>
              <w:rPr>
                <w:rFonts w:ascii="Times New Roman" w:hAnsi="Times New Roman" w:cs="Times New Roman"/>
                <w:sz w:val="20"/>
              </w:rPr>
              <w:t>bir</w:t>
            </w:r>
            <w:r>
              <w:rPr>
                <w:rFonts w:ascii="Times New Roman" w:hAnsi="Times New Roman" w:cs="Times New Roman"/>
                <w:spacing w:val="-8"/>
                <w:sz w:val="20"/>
              </w:rPr>
              <w:t xml:space="preserve"> </w:t>
            </w:r>
            <w:r>
              <w:rPr>
                <w:rFonts w:ascii="Times New Roman" w:hAnsi="Times New Roman" w:cs="Times New Roman"/>
                <w:sz w:val="20"/>
              </w:rPr>
              <w:t>üst</w:t>
            </w:r>
            <w:r>
              <w:rPr>
                <w:rFonts w:ascii="Times New Roman" w:hAnsi="Times New Roman" w:cs="Times New Roman"/>
                <w:spacing w:val="-4"/>
                <w:sz w:val="20"/>
              </w:rPr>
              <w:t xml:space="preserve"> </w:t>
            </w:r>
            <w:r>
              <w:rPr>
                <w:rFonts w:ascii="Times New Roman" w:hAnsi="Times New Roman" w:cs="Times New Roman"/>
                <w:sz w:val="20"/>
              </w:rPr>
              <w:t>öğrenim</w:t>
            </w:r>
            <w:r>
              <w:rPr>
                <w:rFonts w:ascii="Times New Roman" w:hAnsi="Times New Roman" w:cs="Times New Roman"/>
                <w:spacing w:val="-5"/>
                <w:sz w:val="20"/>
              </w:rPr>
              <w:t xml:space="preserve"> </w:t>
            </w:r>
            <w:r>
              <w:rPr>
                <w:rFonts w:ascii="Times New Roman" w:hAnsi="Times New Roman" w:cs="Times New Roman"/>
                <w:sz w:val="20"/>
              </w:rPr>
              <w:t>programına hazırlayacak mesleki ve eğitsel rehberlik faaliyetleri yürütülecektir.</w:t>
            </w:r>
          </w:p>
          <w:p w14:paraId="4D8806F6" w14:textId="77777777" w:rsidR="00294F98" w:rsidRDefault="00294F98" w:rsidP="005255EA">
            <w:pPr>
              <w:pStyle w:val="TableParagraph"/>
              <w:spacing w:line="240" w:lineRule="atLeast"/>
              <w:ind w:left="2"/>
              <w:rPr>
                <w:rFonts w:ascii="Times New Roman" w:hAnsi="Times New Roman" w:cs="Times New Roman"/>
                <w:sz w:val="20"/>
              </w:rPr>
            </w:pPr>
          </w:p>
        </w:tc>
        <w:tc>
          <w:tcPr>
            <w:tcW w:w="26" w:type="dxa"/>
            <w:tcBorders>
              <w:left w:val="single" w:sz="4" w:space="0" w:color="000000"/>
            </w:tcBorders>
            <w:tcMar>
              <w:top w:w="0" w:type="dxa"/>
              <w:left w:w="0" w:type="dxa"/>
              <w:bottom w:w="0" w:type="dxa"/>
              <w:right w:w="0" w:type="dxa"/>
            </w:tcMar>
          </w:tcPr>
          <w:p w14:paraId="767FE919" w14:textId="77777777" w:rsidR="00294F98" w:rsidRDefault="00294F98" w:rsidP="005255EA">
            <w:pPr>
              <w:pStyle w:val="Standard"/>
              <w:snapToGrid w:val="0"/>
            </w:pPr>
          </w:p>
        </w:tc>
      </w:tr>
      <w:tr w:rsidR="00294F98" w14:paraId="71E1AA34" w14:textId="77777777" w:rsidTr="00294F98">
        <w:trPr>
          <w:trHeight w:val="578"/>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E5026CD" w14:textId="77777777" w:rsidR="00294F98" w:rsidRDefault="00294F98" w:rsidP="005255EA">
            <w:pPr>
              <w:pStyle w:val="TableParagraph"/>
              <w:spacing w:before="1" w:line="227" w:lineRule="exact"/>
              <w:ind w:left="4"/>
              <w:jc w:val="center"/>
            </w:pPr>
            <w:r>
              <w:rPr>
                <w:rFonts w:ascii="Times New Roman" w:hAnsi="Times New Roman" w:cs="Times New Roman"/>
                <w:b/>
                <w:sz w:val="20"/>
              </w:rPr>
              <w:t>Maliyet</w:t>
            </w:r>
            <w:r>
              <w:rPr>
                <w:rFonts w:ascii="Times New Roman" w:hAnsi="Times New Roman" w:cs="Times New Roman"/>
                <w:b/>
                <w:spacing w:val="-8"/>
                <w:sz w:val="20"/>
              </w:rPr>
              <w:t xml:space="preserve"> </w:t>
            </w:r>
            <w:r>
              <w:rPr>
                <w:rFonts w:ascii="Times New Roman" w:hAnsi="Times New Roman" w:cs="Times New Roman"/>
                <w:b/>
                <w:spacing w:val="-2"/>
                <w:sz w:val="20"/>
              </w:rPr>
              <w:t>Tahmini</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23ED682E" w14:textId="77777777" w:rsidR="00294F98" w:rsidRDefault="00294F98" w:rsidP="005255EA">
            <w:pPr>
              <w:pStyle w:val="TableParagraph"/>
              <w:spacing w:before="1" w:line="227" w:lineRule="exact"/>
            </w:pPr>
            <w:r>
              <w:rPr>
                <w:rFonts w:ascii="Times New Roman" w:hAnsi="Times New Roman" w:cs="Times New Roman"/>
                <w:sz w:val="20"/>
              </w:rPr>
              <w:t>10.000</w:t>
            </w:r>
            <w:r>
              <w:rPr>
                <w:rFonts w:ascii="Times New Roman" w:hAnsi="Times New Roman" w:cs="Times New Roman"/>
                <w:spacing w:val="-6"/>
                <w:sz w:val="20"/>
              </w:rPr>
              <w:t xml:space="preserve"> </w:t>
            </w:r>
            <w:r>
              <w:rPr>
                <w:rFonts w:ascii="Times New Roman" w:hAnsi="Times New Roman" w:cs="Times New Roman"/>
                <w:spacing w:val="-5"/>
                <w:sz w:val="20"/>
              </w:rPr>
              <w:t>TL</w:t>
            </w:r>
          </w:p>
        </w:tc>
        <w:tc>
          <w:tcPr>
            <w:tcW w:w="26" w:type="dxa"/>
            <w:tcBorders>
              <w:left w:val="single" w:sz="4" w:space="0" w:color="000000"/>
            </w:tcBorders>
            <w:tcMar>
              <w:top w:w="0" w:type="dxa"/>
              <w:left w:w="0" w:type="dxa"/>
              <w:bottom w:w="0" w:type="dxa"/>
              <w:right w:w="0" w:type="dxa"/>
            </w:tcMar>
          </w:tcPr>
          <w:p w14:paraId="65C28127" w14:textId="77777777" w:rsidR="00294F98" w:rsidRDefault="00294F98" w:rsidP="005255EA">
            <w:pPr>
              <w:pStyle w:val="Standard"/>
              <w:snapToGrid w:val="0"/>
            </w:pPr>
          </w:p>
        </w:tc>
      </w:tr>
      <w:tr w:rsidR="00294F98" w14:paraId="3F9E8A0A" w14:textId="77777777" w:rsidTr="00294F98">
        <w:trPr>
          <w:trHeight w:val="572"/>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94B8273"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Tespitler</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60D875D4" w14:textId="77777777" w:rsidR="00294F98" w:rsidRDefault="00294F98" w:rsidP="005255EA">
            <w:pPr>
              <w:pStyle w:val="TableParagraph"/>
              <w:spacing w:line="243" w:lineRule="exact"/>
              <w:ind w:left="2"/>
            </w:pPr>
            <w:r>
              <w:rPr>
                <w:rFonts w:ascii="Times New Roman" w:hAnsi="Times New Roman" w:cs="Times New Roman"/>
                <w:sz w:val="20"/>
              </w:rPr>
              <w:t>Öğrencilere</w:t>
            </w:r>
            <w:r>
              <w:rPr>
                <w:rFonts w:ascii="Times New Roman" w:hAnsi="Times New Roman" w:cs="Times New Roman"/>
                <w:spacing w:val="-8"/>
                <w:sz w:val="20"/>
              </w:rPr>
              <w:t xml:space="preserve"> </w:t>
            </w:r>
            <w:r>
              <w:rPr>
                <w:rFonts w:ascii="Times New Roman" w:hAnsi="Times New Roman" w:cs="Times New Roman"/>
                <w:sz w:val="20"/>
              </w:rPr>
              <w:t>akademik</w:t>
            </w:r>
            <w:r>
              <w:rPr>
                <w:rFonts w:ascii="Times New Roman" w:hAnsi="Times New Roman" w:cs="Times New Roman"/>
                <w:spacing w:val="-5"/>
                <w:sz w:val="20"/>
              </w:rPr>
              <w:t xml:space="preserve"> </w:t>
            </w:r>
            <w:r>
              <w:rPr>
                <w:rFonts w:ascii="Times New Roman" w:hAnsi="Times New Roman" w:cs="Times New Roman"/>
                <w:sz w:val="20"/>
              </w:rPr>
              <w:t>alanlarla</w:t>
            </w:r>
            <w:r>
              <w:rPr>
                <w:rFonts w:ascii="Times New Roman" w:hAnsi="Times New Roman" w:cs="Times New Roman"/>
                <w:spacing w:val="-6"/>
                <w:sz w:val="20"/>
              </w:rPr>
              <w:t xml:space="preserve"> </w:t>
            </w:r>
            <w:r>
              <w:rPr>
                <w:rFonts w:ascii="Times New Roman" w:hAnsi="Times New Roman" w:cs="Times New Roman"/>
                <w:sz w:val="20"/>
              </w:rPr>
              <w:t>ilgili</w:t>
            </w:r>
            <w:r>
              <w:rPr>
                <w:rFonts w:ascii="Times New Roman" w:hAnsi="Times New Roman" w:cs="Times New Roman"/>
                <w:spacing w:val="-6"/>
                <w:sz w:val="20"/>
              </w:rPr>
              <w:t xml:space="preserve"> </w:t>
            </w:r>
            <w:r>
              <w:rPr>
                <w:rFonts w:ascii="Times New Roman" w:hAnsi="Times New Roman" w:cs="Times New Roman"/>
                <w:sz w:val="20"/>
              </w:rPr>
              <w:t>tanıtıcı</w:t>
            </w:r>
            <w:r>
              <w:rPr>
                <w:rFonts w:ascii="Times New Roman" w:hAnsi="Times New Roman" w:cs="Times New Roman"/>
                <w:spacing w:val="-7"/>
                <w:sz w:val="20"/>
              </w:rPr>
              <w:t xml:space="preserve"> </w:t>
            </w:r>
            <w:r>
              <w:rPr>
                <w:rFonts w:ascii="Times New Roman" w:hAnsi="Times New Roman" w:cs="Times New Roman"/>
                <w:sz w:val="20"/>
              </w:rPr>
              <w:t>seminerler</w:t>
            </w:r>
            <w:r>
              <w:rPr>
                <w:rFonts w:ascii="Times New Roman" w:hAnsi="Times New Roman" w:cs="Times New Roman"/>
                <w:spacing w:val="-6"/>
                <w:sz w:val="20"/>
              </w:rPr>
              <w:t xml:space="preserve"> </w:t>
            </w:r>
            <w:r>
              <w:rPr>
                <w:rFonts w:ascii="Times New Roman" w:hAnsi="Times New Roman" w:cs="Times New Roman"/>
                <w:spacing w:val="-2"/>
                <w:sz w:val="20"/>
              </w:rPr>
              <w:t>düzenlemesi</w:t>
            </w:r>
          </w:p>
        </w:tc>
        <w:tc>
          <w:tcPr>
            <w:tcW w:w="26" w:type="dxa"/>
            <w:tcBorders>
              <w:left w:val="single" w:sz="4" w:space="0" w:color="000000"/>
            </w:tcBorders>
            <w:tcMar>
              <w:top w:w="0" w:type="dxa"/>
              <w:left w:w="0" w:type="dxa"/>
              <w:bottom w:w="0" w:type="dxa"/>
              <w:right w:w="0" w:type="dxa"/>
            </w:tcMar>
          </w:tcPr>
          <w:p w14:paraId="6B2D3030" w14:textId="77777777" w:rsidR="00294F98" w:rsidRDefault="00294F98" w:rsidP="005255EA">
            <w:pPr>
              <w:pStyle w:val="Standard"/>
              <w:snapToGrid w:val="0"/>
            </w:pPr>
          </w:p>
        </w:tc>
      </w:tr>
      <w:tr w:rsidR="00294F98" w14:paraId="2276405B" w14:textId="77777777" w:rsidTr="00294F98">
        <w:trPr>
          <w:trHeight w:val="694"/>
        </w:trPr>
        <w:tc>
          <w:tcPr>
            <w:tcW w:w="284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0226AFD"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İhtiyaçlar</w:t>
            </w:r>
          </w:p>
        </w:tc>
        <w:tc>
          <w:tcPr>
            <w:tcW w:w="7836"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036F3F16" w14:textId="77777777" w:rsidR="00294F98" w:rsidRDefault="00294F98" w:rsidP="005255EA">
            <w:pPr>
              <w:pStyle w:val="TableParagraph"/>
              <w:spacing w:line="243" w:lineRule="exact"/>
              <w:ind w:left="2"/>
            </w:pPr>
            <w:r>
              <w:rPr>
                <w:rFonts w:ascii="Times New Roman" w:hAnsi="Times New Roman" w:cs="Times New Roman"/>
                <w:sz w:val="20"/>
              </w:rPr>
              <w:t>Destekleme</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yetiştirme</w:t>
            </w:r>
            <w:r>
              <w:rPr>
                <w:rFonts w:ascii="Times New Roman" w:hAnsi="Times New Roman" w:cs="Times New Roman"/>
                <w:spacing w:val="-6"/>
                <w:sz w:val="20"/>
              </w:rPr>
              <w:t xml:space="preserve"> </w:t>
            </w:r>
            <w:r>
              <w:rPr>
                <w:rFonts w:ascii="Times New Roman" w:hAnsi="Times New Roman" w:cs="Times New Roman"/>
                <w:sz w:val="20"/>
              </w:rPr>
              <w:t>kurslarının</w:t>
            </w:r>
            <w:r>
              <w:rPr>
                <w:rFonts w:ascii="Times New Roman" w:hAnsi="Times New Roman" w:cs="Times New Roman"/>
                <w:spacing w:val="-6"/>
                <w:sz w:val="20"/>
              </w:rPr>
              <w:t xml:space="preserve"> </w:t>
            </w:r>
            <w:r>
              <w:rPr>
                <w:rFonts w:ascii="Times New Roman" w:hAnsi="Times New Roman" w:cs="Times New Roman"/>
                <w:sz w:val="20"/>
              </w:rPr>
              <w:t>bütün</w:t>
            </w:r>
            <w:r>
              <w:rPr>
                <w:rFonts w:ascii="Times New Roman" w:hAnsi="Times New Roman" w:cs="Times New Roman"/>
                <w:spacing w:val="-4"/>
                <w:sz w:val="20"/>
              </w:rPr>
              <w:t xml:space="preserve"> </w:t>
            </w:r>
            <w:r>
              <w:rPr>
                <w:rFonts w:ascii="Times New Roman" w:hAnsi="Times New Roman" w:cs="Times New Roman"/>
                <w:sz w:val="20"/>
              </w:rPr>
              <w:t>okullarda</w:t>
            </w:r>
            <w:r>
              <w:rPr>
                <w:rFonts w:ascii="Times New Roman" w:hAnsi="Times New Roman" w:cs="Times New Roman"/>
                <w:spacing w:val="-3"/>
                <w:sz w:val="20"/>
              </w:rPr>
              <w:t xml:space="preserve"> </w:t>
            </w:r>
            <w:r>
              <w:rPr>
                <w:rFonts w:ascii="Times New Roman" w:hAnsi="Times New Roman" w:cs="Times New Roman"/>
                <w:spacing w:val="-2"/>
                <w:sz w:val="20"/>
              </w:rPr>
              <w:t>açılması</w:t>
            </w:r>
          </w:p>
        </w:tc>
        <w:tc>
          <w:tcPr>
            <w:tcW w:w="26" w:type="dxa"/>
            <w:tcBorders>
              <w:left w:val="single" w:sz="4" w:space="0" w:color="000000"/>
            </w:tcBorders>
            <w:tcMar>
              <w:top w:w="0" w:type="dxa"/>
              <w:left w:w="0" w:type="dxa"/>
              <w:bottom w:w="0" w:type="dxa"/>
              <w:right w:w="0" w:type="dxa"/>
            </w:tcMar>
          </w:tcPr>
          <w:p w14:paraId="5DD3D3EE" w14:textId="77777777" w:rsidR="00294F98" w:rsidRDefault="00294F98" w:rsidP="005255EA">
            <w:pPr>
              <w:pStyle w:val="Standard"/>
              <w:snapToGrid w:val="0"/>
            </w:pPr>
          </w:p>
        </w:tc>
      </w:tr>
    </w:tbl>
    <w:p w14:paraId="2FFFD3CF" w14:textId="77777777" w:rsidR="006D7FFC" w:rsidRDefault="006D7FFC" w:rsidP="008D6270">
      <w:pPr>
        <w:pStyle w:val="GvdeMetni"/>
        <w:spacing w:before="66"/>
        <w:rPr>
          <w:rFonts w:ascii="Times New Roman" w:hAnsi="Times New Roman" w:cs="Times New Roman"/>
          <w:sz w:val="20"/>
        </w:rPr>
      </w:pPr>
    </w:p>
    <w:p w14:paraId="046D8239" w14:textId="77777777" w:rsidR="006D7FFC" w:rsidRDefault="006D7FFC" w:rsidP="008D6270">
      <w:pPr>
        <w:pStyle w:val="GvdeMetni"/>
        <w:spacing w:before="66"/>
        <w:rPr>
          <w:rFonts w:ascii="Times New Roman" w:hAnsi="Times New Roman" w:cs="Times New Roman"/>
          <w:sz w:val="20"/>
        </w:rPr>
      </w:pPr>
    </w:p>
    <w:p w14:paraId="782965E6" w14:textId="77777777" w:rsidR="006D7FFC" w:rsidRDefault="006D7FFC" w:rsidP="008D6270">
      <w:pPr>
        <w:pStyle w:val="GvdeMetni"/>
        <w:spacing w:before="66"/>
        <w:rPr>
          <w:rFonts w:ascii="Times New Roman" w:hAnsi="Times New Roman" w:cs="Times New Roman"/>
          <w:sz w:val="20"/>
        </w:rPr>
      </w:pPr>
    </w:p>
    <w:p w14:paraId="6737144D" w14:textId="77777777" w:rsidR="006D7FFC" w:rsidRDefault="006D7FFC" w:rsidP="008D6270">
      <w:pPr>
        <w:pStyle w:val="GvdeMetni"/>
        <w:spacing w:before="66"/>
        <w:rPr>
          <w:rFonts w:ascii="Times New Roman" w:hAnsi="Times New Roman" w:cs="Times New Roman"/>
          <w:sz w:val="20"/>
        </w:rPr>
      </w:pPr>
    </w:p>
    <w:p w14:paraId="4712AF9B" w14:textId="77777777" w:rsidR="006D7FFC" w:rsidRDefault="006D7FFC" w:rsidP="008D6270">
      <w:pPr>
        <w:pStyle w:val="GvdeMetni"/>
        <w:spacing w:before="66"/>
        <w:rPr>
          <w:rFonts w:ascii="Times New Roman" w:hAnsi="Times New Roman" w:cs="Times New Roman"/>
          <w:sz w:val="20"/>
        </w:rPr>
      </w:pPr>
    </w:p>
    <w:p w14:paraId="32E79AC9" w14:textId="77777777" w:rsidR="006D7FFC" w:rsidRDefault="006D7FFC" w:rsidP="008D6270">
      <w:pPr>
        <w:pStyle w:val="GvdeMetni"/>
        <w:spacing w:before="66"/>
        <w:rPr>
          <w:rFonts w:ascii="Times New Roman" w:hAnsi="Times New Roman" w:cs="Times New Roman"/>
          <w:sz w:val="20"/>
        </w:rPr>
      </w:pPr>
    </w:p>
    <w:p w14:paraId="7A29E3D0" w14:textId="77777777" w:rsidR="006D7FFC" w:rsidRDefault="006D7FFC" w:rsidP="008D6270">
      <w:pPr>
        <w:pStyle w:val="GvdeMetni"/>
        <w:spacing w:before="66"/>
        <w:rPr>
          <w:rFonts w:ascii="Times New Roman" w:hAnsi="Times New Roman" w:cs="Times New Roman"/>
          <w:sz w:val="20"/>
        </w:rPr>
      </w:pPr>
    </w:p>
    <w:p w14:paraId="341597C0" w14:textId="77777777" w:rsidR="006D7FFC" w:rsidRDefault="006D7FFC" w:rsidP="008D6270">
      <w:pPr>
        <w:pStyle w:val="GvdeMetni"/>
        <w:spacing w:before="66"/>
        <w:rPr>
          <w:rFonts w:ascii="Times New Roman" w:hAnsi="Times New Roman" w:cs="Times New Roman"/>
          <w:sz w:val="20"/>
        </w:rPr>
      </w:pPr>
    </w:p>
    <w:p w14:paraId="3B6B7DE3" w14:textId="77777777" w:rsidR="006D7FFC" w:rsidRPr="004745E2" w:rsidRDefault="006D7FFC" w:rsidP="008D6270">
      <w:pPr>
        <w:pStyle w:val="GvdeMetni"/>
        <w:spacing w:before="66"/>
        <w:rPr>
          <w:rFonts w:ascii="Times New Roman" w:hAnsi="Times New Roman" w:cs="Times New Roman"/>
          <w:sz w:val="20"/>
        </w:rPr>
      </w:pPr>
    </w:p>
    <w:p w14:paraId="012088A9" w14:textId="77777777" w:rsidR="008D6270" w:rsidRDefault="008D6270" w:rsidP="007A0D84">
      <w:pPr>
        <w:rPr>
          <w:rFonts w:ascii="Times New Roman" w:hAnsi="Times New Roman" w:cs="Times New Roman"/>
          <w:sz w:val="24"/>
          <w:szCs w:val="24"/>
        </w:rPr>
      </w:pPr>
    </w:p>
    <w:p w14:paraId="58277444" w14:textId="7D51A09B" w:rsidR="008D6270" w:rsidRPr="004745E2" w:rsidRDefault="008D6270" w:rsidP="008D6270">
      <w:pPr>
        <w:pStyle w:val="GvdeMetni"/>
        <w:spacing w:before="78" w:after="4"/>
        <w:ind w:left="403"/>
        <w:rPr>
          <w:rFonts w:ascii="Times New Roman" w:hAnsi="Times New Roman" w:cs="Times New Roman"/>
        </w:rPr>
      </w:pPr>
    </w:p>
    <w:p w14:paraId="5FA8FC6D" w14:textId="77777777" w:rsidR="00294F98" w:rsidRDefault="00294F98" w:rsidP="00294F98">
      <w:pPr>
        <w:pStyle w:val="Standard"/>
        <w:spacing w:before="78" w:after="2"/>
        <w:ind w:left="337"/>
        <w:rPr>
          <w:rFonts w:cs="Times New Roman"/>
          <w:b/>
          <w:color w:val="00B0F0"/>
          <w:spacing w:val="-2"/>
          <w:sz w:val="26"/>
          <w:szCs w:val="26"/>
        </w:rPr>
      </w:pPr>
      <w:r>
        <w:rPr>
          <w:rFonts w:cs="Times New Roman"/>
          <w:b/>
          <w:color w:val="00B0F0"/>
          <w:sz w:val="26"/>
          <w:szCs w:val="26"/>
        </w:rPr>
        <w:lastRenderedPageBreak/>
        <w:t>TEMA 3.</w:t>
      </w:r>
      <w:r>
        <w:rPr>
          <w:rFonts w:cs="Times New Roman"/>
          <w:b/>
          <w:color w:val="00B0F0"/>
          <w:spacing w:val="-2"/>
          <w:sz w:val="26"/>
          <w:szCs w:val="26"/>
        </w:rPr>
        <w:t xml:space="preserve"> </w:t>
      </w:r>
      <w:r>
        <w:rPr>
          <w:rFonts w:cs="Times New Roman"/>
          <w:b/>
          <w:color w:val="00B0F0"/>
          <w:sz w:val="26"/>
          <w:szCs w:val="26"/>
        </w:rPr>
        <w:t>KURUMSAL</w:t>
      </w:r>
      <w:r>
        <w:rPr>
          <w:rFonts w:cs="Times New Roman"/>
          <w:b/>
          <w:color w:val="00B0F0"/>
          <w:spacing w:val="-2"/>
          <w:sz w:val="26"/>
          <w:szCs w:val="26"/>
        </w:rPr>
        <w:t xml:space="preserve"> KAPASİTE</w:t>
      </w:r>
    </w:p>
    <w:p w14:paraId="15AAB988" w14:textId="53731036" w:rsidR="002C2252" w:rsidRDefault="002C2252" w:rsidP="0032508F">
      <w:pPr>
        <w:pStyle w:val="Standard"/>
        <w:spacing w:before="1"/>
        <w:ind w:left="351"/>
      </w:pPr>
      <w:r>
        <w:rPr>
          <w:rFonts w:ascii="Times New Roman" w:hAnsi="Times New Roman" w:cs="Times New Roman"/>
          <w:b/>
          <w:sz w:val="24"/>
        </w:rPr>
        <w:t>Tablo</w:t>
      </w:r>
      <w:r>
        <w:rPr>
          <w:rFonts w:ascii="Times New Roman" w:hAnsi="Times New Roman" w:cs="Times New Roman"/>
          <w:b/>
          <w:spacing w:val="-6"/>
          <w:sz w:val="24"/>
        </w:rPr>
        <w:t xml:space="preserve"> </w:t>
      </w:r>
      <w:r>
        <w:rPr>
          <w:rFonts w:ascii="Times New Roman" w:hAnsi="Times New Roman" w:cs="Times New Roman"/>
          <w:b/>
          <w:sz w:val="24"/>
        </w:rPr>
        <w:t>50.</w:t>
      </w:r>
      <w:r>
        <w:rPr>
          <w:rFonts w:ascii="Times New Roman" w:hAnsi="Times New Roman" w:cs="Times New Roman"/>
          <w:b/>
          <w:spacing w:val="-11"/>
          <w:sz w:val="24"/>
        </w:rPr>
        <w:t xml:space="preserve"> Stratejik </w:t>
      </w:r>
      <w:r>
        <w:rPr>
          <w:rFonts w:ascii="Times New Roman" w:hAnsi="Times New Roman" w:cs="Times New Roman"/>
          <w:b/>
          <w:sz w:val="24"/>
        </w:rPr>
        <w:t>Amaç 3,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tbl>
      <w:tblPr>
        <w:tblW w:w="10585" w:type="dxa"/>
        <w:tblInd w:w="296" w:type="dxa"/>
        <w:tblLayout w:type="fixed"/>
        <w:tblCellMar>
          <w:left w:w="10" w:type="dxa"/>
          <w:right w:w="10" w:type="dxa"/>
        </w:tblCellMar>
        <w:tblLook w:val="0000" w:firstRow="0" w:lastRow="0" w:firstColumn="0" w:lastColumn="0" w:noHBand="0" w:noVBand="0"/>
      </w:tblPr>
      <w:tblGrid>
        <w:gridCol w:w="1415"/>
        <w:gridCol w:w="9170"/>
      </w:tblGrid>
      <w:tr w:rsidR="00294F98" w14:paraId="1E39B43D" w14:textId="77777777" w:rsidTr="00294F98">
        <w:trPr>
          <w:trHeight w:val="489"/>
        </w:trPr>
        <w:tc>
          <w:tcPr>
            <w:tcW w:w="141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0E8CCF8" w14:textId="77777777" w:rsidR="00294F98" w:rsidRDefault="00294F98" w:rsidP="005255EA">
            <w:pPr>
              <w:pStyle w:val="TableParagraph"/>
              <w:spacing w:line="231" w:lineRule="exact"/>
              <w:ind w:left="2"/>
            </w:pPr>
            <w:r>
              <w:rPr>
                <w:rFonts w:ascii="Times New Roman" w:hAnsi="Times New Roman" w:cs="Times New Roman"/>
                <w:b/>
                <w:sz w:val="20"/>
              </w:rPr>
              <w:t>Amaç</w:t>
            </w:r>
            <w:r>
              <w:rPr>
                <w:rFonts w:ascii="Times New Roman" w:hAnsi="Times New Roman" w:cs="Times New Roman"/>
                <w:b/>
                <w:spacing w:val="-9"/>
                <w:sz w:val="20"/>
              </w:rPr>
              <w:t xml:space="preserve"> </w:t>
            </w:r>
            <w:r>
              <w:rPr>
                <w:rFonts w:ascii="Times New Roman" w:hAnsi="Times New Roman" w:cs="Times New Roman"/>
                <w:b/>
                <w:spacing w:val="-10"/>
                <w:sz w:val="20"/>
              </w:rPr>
              <w:t>3.</w:t>
            </w:r>
          </w:p>
        </w:tc>
        <w:tc>
          <w:tcPr>
            <w:tcW w:w="9170"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E0C2B19" w14:textId="77777777" w:rsidR="00294F98" w:rsidRDefault="00294F98" w:rsidP="005255EA">
            <w:pPr>
              <w:pStyle w:val="TableParagraph"/>
              <w:spacing w:line="243" w:lineRule="exact"/>
              <w:ind w:left="4"/>
            </w:pPr>
            <w:r>
              <w:rPr>
                <w:rFonts w:ascii="Times New Roman" w:hAnsi="Times New Roman" w:cs="Times New Roman"/>
                <w:b/>
                <w:sz w:val="20"/>
              </w:rPr>
              <w:t>A3.</w:t>
            </w:r>
            <w:r>
              <w:rPr>
                <w:rFonts w:ascii="Times New Roman" w:hAnsi="Times New Roman" w:cs="Times New Roman"/>
                <w:spacing w:val="-6"/>
                <w:sz w:val="20"/>
              </w:rPr>
              <w:t xml:space="preserve"> </w:t>
            </w:r>
            <w:r>
              <w:rPr>
                <w:rFonts w:ascii="Times New Roman" w:hAnsi="Times New Roman" w:cs="Times New Roman"/>
                <w:sz w:val="20"/>
              </w:rPr>
              <w:t>Okulun</w:t>
            </w:r>
            <w:r>
              <w:rPr>
                <w:rFonts w:ascii="Times New Roman" w:hAnsi="Times New Roman" w:cs="Times New Roman"/>
                <w:spacing w:val="-4"/>
                <w:sz w:val="20"/>
              </w:rPr>
              <w:t xml:space="preserve"> </w:t>
            </w:r>
            <w:r>
              <w:rPr>
                <w:rFonts w:ascii="Times New Roman" w:hAnsi="Times New Roman" w:cs="Times New Roman"/>
                <w:sz w:val="20"/>
              </w:rPr>
              <w:t>amaçlarına</w:t>
            </w:r>
            <w:r>
              <w:rPr>
                <w:rFonts w:ascii="Times New Roman" w:hAnsi="Times New Roman" w:cs="Times New Roman"/>
                <w:spacing w:val="-5"/>
                <w:sz w:val="20"/>
              </w:rPr>
              <w:t xml:space="preserve"> </w:t>
            </w:r>
            <w:r>
              <w:rPr>
                <w:rFonts w:ascii="Times New Roman" w:hAnsi="Times New Roman" w:cs="Times New Roman"/>
                <w:sz w:val="20"/>
              </w:rPr>
              <w:t>ulaşmasını</w:t>
            </w:r>
            <w:r>
              <w:rPr>
                <w:rFonts w:ascii="Times New Roman" w:hAnsi="Times New Roman" w:cs="Times New Roman"/>
                <w:spacing w:val="-5"/>
                <w:sz w:val="20"/>
              </w:rPr>
              <w:t xml:space="preserve"> </w:t>
            </w:r>
            <w:r>
              <w:rPr>
                <w:rFonts w:ascii="Times New Roman" w:hAnsi="Times New Roman" w:cs="Times New Roman"/>
                <w:sz w:val="20"/>
              </w:rPr>
              <w:t>sağlayacak</w:t>
            </w:r>
            <w:r>
              <w:rPr>
                <w:rFonts w:ascii="Times New Roman" w:hAnsi="Times New Roman" w:cs="Times New Roman"/>
                <w:spacing w:val="-6"/>
                <w:sz w:val="20"/>
              </w:rPr>
              <w:t xml:space="preserve"> </w:t>
            </w:r>
            <w:r>
              <w:rPr>
                <w:rFonts w:ascii="Times New Roman" w:hAnsi="Times New Roman" w:cs="Times New Roman"/>
                <w:sz w:val="20"/>
              </w:rPr>
              <w:t>kurumsal</w:t>
            </w:r>
            <w:r>
              <w:rPr>
                <w:rFonts w:ascii="Times New Roman" w:hAnsi="Times New Roman" w:cs="Times New Roman"/>
                <w:spacing w:val="-8"/>
                <w:sz w:val="20"/>
              </w:rPr>
              <w:t xml:space="preserve"> </w:t>
            </w:r>
            <w:r>
              <w:rPr>
                <w:rFonts w:ascii="Times New Roman" w:hAnsi="Times New Roman" w:cs="Times New Roman"/>
                <w:sz w:val="20"/>
              </w:rPr>
              <w:t>imkân</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yetkinlikler</w:t>
            </w:r>
            <w:r>
              <w:rPr>
                <w:rFonts w:ascii="Times New Roman" w:hAnsi="Times New Roman" w:cs="Times New Roman"/>
                <w:spacing w:val="-3"/>
                <w:sz w:val="20"/>
              </w:rPr>
              <w:t xml:space="preserve"> </w:t>
            </w:r>
            <w:r>
              <w:rPr>
                <w:rFonts w:ascii="Times New Roman" w:hAnsi="Times New Roman" w:cs="Times New Roman"/>
                <w:sz w:val="20"/>
              </w:rPr>
              <w:t>verimli</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r>
              <w:rPr>
                <w:rFonts w:ascii="Times New Roman" w:hAnsi="Times New Roman" w:cs="Times New Roman"/>
                <w:sz w:val="20"/>
              </w:rPr>
              <w:t>sürdürülebilir</w:t>
            </w:r>
            <w:r>
              <w:rPr>
                <w:rFonts w:ascii="Times New Roman" w:hAnsi="Times New Roman" w:cs="Times New Roman"/>
                <w:spacing w:val="-6"/>
                <w:sz w:val="20"/>
              </w:rPr>
              <w:t xml:space="preserve"> </w:t>
            </w:r>
            <w:r>
              <w:rPr>
                <w:rFonts w:ascii="Times New Roman" w:hAnsi="Times New Roman" w:cs="Times New Roman"/>
                <w:spacing w:val="-5"/>
                <w:sz w:val="20"/>
              </w:rPr>
              <w:t>bir</w:t>
            </w:r>
          </w:p>
          <w:p w14:paraId="23DE323B" w14:textId="77777777" w:rsidR="00294F98" w:rsidRDefault="00294F98" w:rsidP="005255EA">
            <w:pPr>
              <w:pStyle w:val="TableParagraph"/>
              <w:spacing w:line="225" w:lineRule="exact"/>
              <w:ind w:left="4"/>
            </w:pPr>
            <w:proofErr w:type="gramStart"/>
            <w:r>
              <w:rPr>
                <w:rFonts w:ascii="Times New Roman" w:hAnsi="Times New Roman" w:cs="Times New Roman"/>
                <w:sz w:val="20"/>
              </w:rPr>
              <w:t>şekilde</w:t>
            </w:r>
            <w:proofErr w:type="gramEnd"/>
            <w:r>
              <w:rPr>
                <w:rFonts w:ascii="Times New Roman" w:hAnsi="Times New Roman" w:cs="Times New Roman"/>
                <w:spacing w:val="-5"/>
                <w:sz w:val="20"/>
              </w:rPr>
              <w:t xml:space="preserve"> </w:t>
            </w:r>
            <w:r>
              <w:rPr>
                <w:rFonts w:ascii="Times New Roman" w:hAnsi="Times New Roman" w:cs="Times New Roman"/>
                <w:spacing w:val="-2"/>
                <w:sz w:val="20"/>
              </w:rPr>
              <w:t>geliştirilecektir.</w:t>
            </w:r>
          </w:p>
        </w:tc>
      </w:tr>
      <w:tr w:rsidR="00294F98" w14:paraId="6CFFFA53" w14:textId="77777777" w:rsidTr="00294F98">
        <w:trPr>
          <w:trHeight w:val="438"/>
        </w:trPr>
        <w:tc>
          <w:tcPr>
            <w:tcW w:w="14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6C4417B" w14:textId="77777777" w:rsidR="00294F98" w:rsidRDefault="00294F98" w:rsidP="005255EA">
            <w:pPr>
              <w:pStyle w:val="TableParagraph"/>
              <w:spacing w:line="231" w:lineRule="exact"/>
              <w:ind w:left="2"/>
            </w:pPr>
            <w:r>
              <w:rPr>
                <w:rFonts w:ascii="Times New Roman" w:hAnsi="Times New Roman" w:cs="Times New Roman"/>
                <w:b/>
                <w:sz w:val="20"/>
              </w:rPr>
              <w:t>Hedef</w:t>
            </w:r>
            <w:r>
              <w:rPr>
                <w:rFonts w:ascii="Times New Roman" w:hAnsi="Times New Roman" w:cs="Times New Roman"/>
                <w:b/>
                <w:spacing w:val="-10"/>
                <w:sz w:val="20"/>
              </w:rPr>
              <w:t xml:space="preserve"> </w:t>
            </w:r>
            <w:proofErr w:type="gramStart"/>
            <w:r>
              <w:rPr>
                <w:rFonts w:ascii="Times New Roman" w:hAnsi="Times New Roman" w:cs="Times New Roman"/>
                <w:b/>
                <w:spacing w:val="-5"/>
                <w:sz w:val="20"/>
              </w:rPr>
              <w:t>3.1</w:t>
            </w:r>
            <w:proofErr w:type="gramEnd"/>
            <w:r>
              <w:rPr>
                <w:rFonts w:ascii="Times New Roman" w:hAnsi="Times New Roman" w:cs="Times New Roman"/>
                <w:b/>
                <w:spacing w:val="-5"/>
                <w:sz w:val="20"/>
              </w:rPr>
              <w:t>.</w:t>
            </w:r>
          </w:p>
        </w:tc>
        <w:tc>
          <w:tcPr>
            <w:tcW w:w="9170"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5210E3CC" w14:textId="77777777" w:rsidR="00294F98" w:rsidRDefault="00294F98" w:rsidP="005255EA">
            <w:pPr>
              <w:pStyle w:val="TableParagraph"/>
              <w:spacing w:line="243" w:lineRule="exact"/>
              <w:ind w:left="4"/>
            </w:pPr>
            <w:r>
              <w:rPr>
                <w:rFonts w:ascii="Times New Roman" w:hAnsi="Times New Roman" w:cs="Times New Roman"/>
                <w:b/>
                <w:sz w:val="20"/>
              </w:rPr>
              <w:t>H3.1.</w:t>
            </w:r>
            <w:r>
              <w:rPr>
                <w:rFonts w:ascii="Times New Roman" w:hAnsi="Times New Roman" w:cs="Times New Roman"/>
                <w:spacing w:val="-7"/>
                <w:sz w:val="20"/>
              </w:rPr>
              <w:t xml:space="preserve"> </w:t>
            </w:r>
            <w:r>
              <w:rPr>
                <w:rFonts w:ascii="Times New Roman" w:hAnsi="Times New Roman" w:cs="Times New Roman"/>
                <w:sz w:val="20"/>
              </w:rPr>
              <w:t>Okulun</w:t>
            </w:r>
            <w:r>
              <w:rPr>
                <w:rFonts w:ascii="Times New Roman" w:hAnsi="Times New Roman" w:cs="Times New Roman"/>
                <w:spacing w:val="-4"/>
                <w:sz w:val="20"/>
              </w:rPr>
              <w:t xml:space="preserve"> </w:t>
            </w:r>
            <w:r>
              <w:rPr>
                <w:rFonts w:ascii="Times New Roman" w:hAnsi="Times New Roman" w:cs="Times New Roman"/>
                <w:sz w:val="20"/>
              </w:rPr>
              <w:t>fiziki</w:t>
            </w:r>
            <w:r>
              <w:rPr>
                <w:rFonts w:ascii="Times New Roman" w:hAnsi="Times New Roman" w:cs="Times New Roman"/>
                <w:spacing w:val="-7"/>
                <w:sz w:val="20"/>
              </w:rPr>
              <w:t xml:space="preserve"> </w:t>
            </w:r>
            <w:r>
              <w:rPr>
                <w:rFonts w:ascii="Times New Roman" w:hAnsi="Times New Roman" w:cs="Times New Roman"/>
                <w:sz w:val="20"/>
              </w:rPr>
              <w:t>mekânlarının</w:t>
            </w:r>
            <w:r>
              <w:rPr>
                <w:rFonts w:ascii="Times New Roman" w:hAnsi="Times New Roman" w:cs="Times New Roman"/>
                <w:spacing w:val="-7"/>
                <w:sz w:val="20"/>
              </w:rPr>
              <w:t xml:space="preserve"> </w:t>
            </w:r>
            <w:r>
              <w:rPr>
                <w:rFonts w:ascii="Times New Roman" w:hAnsi="Times New Roman" w:cs="Times New Roman"/>
                <w:sz w:val="20"/>
              </w:rPr>
              <w:t>okulun</w:t>
            </w:r>
            <w:r>
              <w:rPr>
                <w:rFonts w:ascii="Times New Roman" w:hAnsi="Times New Roman" w:cs="Times New Roman"/>
                <w:spacing w:val="-4"/>
                <w:sz w:val="20"/>
              </w:rPr>
              <w:t xml:space="preserve"> </w:t>
            </w:r>
            <w:r>
              <w:rPr>
                <w:rFonts w:ascii="Times New Roman" w:hAnsi="Times New Roman" w:cs="Times New Roman"/>
                <w:sz w:val="20"/>
              </w:rPr>
              <w:t>ihtiyaç</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8"/>
                <w:sz w:val="20"/>
              </w:rPr>
              <w:t xml:space="preserve"> </w:t>
            </w:r>
            <w:r>
              <w:rPr>
                <w:rFonts w:ascii="Times New Roman" w:hAnsi="Times New Roman" w:cs="Times New Roman"/>
                <w:sz w:val="20"/>
              </w:rPr>
              <w:t>hedefleri</w:t>
            </w:r>
            <w:r>
              <w:rPr>
                <w:rFonts w:ascii="Times New Roman" w:hAnsi="Times New Roman" w:cs="Times New Roman"/>
                <w:spacing w:val="-2"/>
                <w:sz w:val="20"/>
              </w:rPr>
              <w:t xml:space="preserve"> </w:t>
            </w:r>
            <w:r>
              <w:rPr>
                <w:rFonts w:ascii="Times New Roman" w:hAnsi="Times New Roman" w:cs="Times New Roman"/>
                <w:sz w:val="20"/>
              </w:rPr>
              <w:t>doğrultusunda</w:t>
            </w:r>
            <w:r>
              <w:rPr>
                <w:rFonts w:ascii="Times New Roman" w:hAnsi="Times New Roman" w:cs="Times New Roman"/>
                <w:spacing w:val="-7"/>
                <w:sz w:val="20"/>
              </w:rPr>
              <w:t xml:space="preserve"> </w:t>
            </w:r>
            <w:r>
              <w:rPr>
                <w:rFonts w:ascii="Times New Roman" w:hAnsi="Times New Roman" w:cs="Times New Roman"/>
                <w:sz w:val="20"/>
              </w:rPr>
              <w:t>iyileştirilmesi</w:t>
            </w:r>
            <w:r>
              <w:rPr>
                <w:rFonts w:ascii="Times New Roman" w:hAnsi="Times New Roman" w:cs="Times New Roman"/>
                <w:spacing w:val="-7"/>
                <w:sz w:val="20"/>
              </w:rPr>
              <w:t xml:space="preserve"> </w:t>
            </w:r>
            <w:r>
              <w:rPr>
                <w:rFonts w:ascii="Times New Roman" w:hAnsi="Times New Roman" w:cs="Times New Roman"/>
                <w:spacing w:val="-2"/>
                <w:sz w:val="20"/>
              </w:rPr>
              <w:t>sağlanacaktır.</w:t>
            </w:r>
          </w:p>
        </w:tc>
      </w:tr>
    </w:tbl>
    <w:p w14:paraId="33332D9A" w14:textId="77777777" w:rsidR="00294F98" w:rsidRDefault="00294F98" w:rsidP="00294F98">
      <w:pPr>
        <w:pStyle w:val="Textbody"/>
        <w:spacing w:before="64"/>
        <w:rPr>
          <w:rFonts w:ascii="Times New Roman" w:hAnsi="Times New Roman" w:cs="Times New Roman"/>
          <w:sz w:val="20"/>
        </w:rPr>
      </w:pPr>
    </w:p>
    <w:tbl>
      <w:tblPr>
        <w:tblW w:w="10647" w:type="dxa"/>
        <w:tblInd w:w="254" w:type="dxa"/>
        <w:tblLayout w:type="fixed"/>
        <w:tblCellMar>
          <w:left w:w="10" w:type="dxa"/>
          <w:right w:w="10" w:type="dxa"/>
        </w:tblCellMar>
        <w:tblLook w:val="0000" w:firstRow="0" w:lastRow="0" w:firstColumn="0" w:lastColumn="0" w:noHBand="0" w:noVBand="0"/>
      </w:tblPr>
      <w:tblGrid>
        <w:gridCol w:w="2754"/>
        <w:gridCol w:w="1224"/>
        <w:gridCol w:w="1130"/>
        <w:gridCol w:w="631"/>
        <w:gridCol w:w="720"/>
        <w:gridCol w:w="719"/>
        <w:gridCol w:w="720"/>
        <w:gridCol w:w="720"/>
        <w:gridCol w:w="864"/>
        <w:gridCol w:w="1140"/>
        <w:gridCol w:w="25"/>
      </w:tblGrid>
      <w:tr w:rsidR="00294F98" w14:paraId="3AF7060D" w14:textId="77777777" w:rsidTr="00294F98">
        <w:trPr>
          <w:gridAfter w:val="1"/>
          <w:wAfter w:w="20" w:type="dxa"/>
          <w:trHeight w:val="705"/>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D69328E" w14:textId="77777777" w:rsidR="00294F98" w:rsidRDefault="00294F98" w:rsidP="005255EA">
            <w:pPr>
              <w:pStyle w:val="TableParagraph"/>
              <w:spacing w:line="234"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22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7C5419C"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4572D736"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13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1B70EC7" w14:textId="77777777" w:rsidR="00294F98" w:rsidRDefault="00294F98" w:rsidP="005255EA">
            <w:pPr>
              <w:pStyle w:val="TableParagraph"/>
              <w:spacing w:before="1"/>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46BED22B" w14:textId="77777777" w:rsidR="00294F98" w:rsidRDefault="00294F98" w:rsidP="005255EA">
            <w:pPr>
              <w:pStyle w:val="TableParagraph"/>
              <w:spacing w:before="116"/>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63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191885A" w14:textId="77777777" w:rsidR="00294F98" w:rsidRDefault="00294F98" w:rsidP="005255EA">
            <w:pPr>
              <w:pStyle w:val="TableParagraph"/>
              <w:snapToGrid w:val="0"/>
              <w:spacing w:before="125"/>
              <w:jc w:val="center"/>
              <w:rPr>
                <w:rFonts w:ascii="Times New Roman" w:hAnsi="Times New Roman" w:cs="Times New Roman"/>
                <w:sz w:val="20"/>
              </w:rPr>
            </w:pPr>
          </w:p>
          <w:p w14:paraId="6728982B" w14:textId="77777777" w:rsidR="00294F98" w:rsidRDefault="00294F98"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2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B62A1A9" w14:textId="77777777" w:rsidR="00294F98" w:rsidRDefault="00294F98" w:rsidP="005255EA">
            <w:pPr>
              <w:pStyle w:val="TableParagraph"/>
              <w:snapToGrid w:val="0"/>
              <w:spacing w:before="125"/>
              <w:jc w:val="center"/>
              <w:rPr>
                <w:rFonts w:ascii="Times New Roman" w:hAnsi="Times New Roman" w:cs="Times New Roman"/>
                <w:sz w:val="20"/>
              </w:rPr>
            </w:pPr>
          </w:p>
          <w:p w14:paraId="31E0836C" w14:textId="77777777" w:rsidR="00294F98" w:rsidRDefault="00294F98"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1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D1E9477" w14:textId="77777777" w:rsidR="00294F98" w:rsidRDefault="00294F98" w:rsidP="005255EA">
            <w:pPr>
              <w:pStyle w:val="TableParagraph"/>
              <w:snapToGrid w:val="0"/>
              <w:spacing w:before="125"/>
              <w:jc w:val="center"/>
              <w:rPr>
                <w:rFonts w:ascii="Times New Roman" w:hAnsi="Times New Roman" w:cs="Times New Roman"/>
                <w:sz w:val="20"/>
              </w:rPr>
            </w:pPr>
          </w:p>
          <w:p w14:paraId="69323E9E" w14:textId="77777777" w:rsidR="00294F98" w:rsidRDefault="00294F98" w:rsidP="005255EA">
            <w:pPr>
              <w:pStyle w:val="TableParagraph"/>
              <w:ind w:left="110"/>
              <w:jc w:val="center"/>
            </w:pP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2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79925BD" w14:textId="77777777" w:rsidR="00294F98" w:rsidRDefault="00294F98" w:rsidP="005255EA">
            <w:pPr>
              <w:pStyle w:val="TableParagraph"/>
              <w:snapToGrid w:val="0"/>
              <w:spacing w:before="125"/>
              <w:jc w:val="center"/>
              <w:rPr>
                <w:rFonts w:ascii="Times New Roman" w:hAnsi="Times New Roman" w:cs="Times New Roman"/>
                <w:sz w:val="20"/>
              </w:rPr>
            </w:pPr>
          </w:p>
          <w:p w14:paraId="5949A48B" w14:textId="77777777" w:rsidR="00294F98" w:rsidRDefault="00294F98"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2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93A3D03" w14:textId="77777777" w:rsidR="00294F98" w:rsidRDefault="00294F98" w:rsidP="005255EA">
            <w:pPr>
              <w:pStyle w:val="TableParagraph"/>
              <w:snapToGrid w:val="0"/>
              <w:spacing w:before="125"/>
              <w:jc w:val="center"/>
              <w:rPr>
                <w:rFonts w:ascii="Times New Roman" w:hAnsi="Times New Roman" w:cs="Times New Roman"/>
                <w:sz w:val="20"/>
              </w:rPr>
            </w:pPr>
          </w:p>
          <w:p w14:paraId="4A439819" w14:textId="77777777" w:rsidR="00294F98" w:rsidRDefault="00294F98"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86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E2EC23D"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02DE58C2"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1141"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26FFBF9A" w14:textId="77777777" w:rsidR="00294F98" w:rsidRDefault="00294F98" w:rsidP="005255EA">
            <w:pPr>
              <w:pStyle w:val="TableParagraph"/>
              <w:spacing w:before="1"/>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3C664878" w14:textId="77777777" w:rsidR="00294F98" w:rsidRDefault="00294F98" w:rsidP="005255EA">
            <w:pPr>
              <w:pStyle w:val="TableParagraph"/>
              <w:spacing w:before="116"/>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294F98" w14:paraId="577A00E7" w14:textId="77777777" w:rsidTr="00294F98">
        <w:trPr>
          <w:gridAfter w:val="1"/>
          <w:wAfter w:w="20" w:type="dxa"/>
          <w:trHeight w:val="942"/>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1AFEE20" w14:textId="77777777" w:rsidR="00294F98" w:rsidRDefault="00294F98" w:rsidP="005255EA">
            <w:pPr>
              <w:pStyle w:val="TableParagraph"/>
              <w:snapToGrid w:val="0"/>
              <w:ind w:left="4" w:right="90"/>
              <w:rPr>
                <w:rFonts w:ascii="Times New Roman" w:hAnsi="Times New Roman" w:cs="Times New Roman"/>
                <w:b/>
                <w:sz w:val="20"/>
              </w:rPr>
            </w:pPr>
          </w:p>
          <w:p w14:paraId="454F0D74" w14:textId="77777777" w:rsidR="00294F98" w:rsidRDefault="00294F98" w:rsidP="005255EA">
            <w:pPr>
              <w:pStyle w:val="TableParagraph"/>
              <w:ind w:left="4" w:right="90"/>
            </w:pPr>
            <w:r>
              <w:rPr>
                <w:rFonts w:ascii="Times New Roman" w:hAnsi="Times New Roman" w:cs="Times New Roman"/>
                <w:b/>
                <w:sz w:val="20"/>
              </w:rPr>
              <w:t>PG3.</w:t>
            </w:r>
            <w:proofErr w:type="gramStart"/>
            <w:r>
              <w:rPr>
                <w:rFonts w:ascii="Times New Roman" w:hAnsi="Times New Roman" w:cs="Times New Roman"/>
                <w:b/>
                <w:sz w:val="20"/>
              </w:rPr>
              <w:t>1.1</w:t>
            </w:r>
            <w:proofErr w:type="gramEnd"/>
            <w:r>
              <w:rPr>
                <w:rFonts w:ascii="Times New Roman" w:hAnsi="Times New Roman" w:cs="Times New Roman"/>
                <w:b/>
                <w:sz w:val="20"/>
              </w:rPr>
              <w:t>.</w:t>
            </w:r>
            <w:r>
              <w:rPr>
                <w:rFonts w:ascii="Times New Roman" w:hAnsi="Times New Roman" w:cs="Times New Roman"/>
                <w:sz w:val="20"/>
              </w:rPr>
              <w:t xml:space="preserve"> İyileştirilen</w:t>
            </w:r>
            <w:r>
              <w:rPr>
                <w:rFonts w:ascii="Times New Roman" w:hAnsi="Times New Roman" w:cs="Times New Roman"/>
                <w:spacing w:val="-6"/>
                <w:sz w:val="20"/>
              </w:rPr>
              <w:t xml:space="preserve"> </w:t>
            </w:r>
            <w:r>
              <w:rPr>
                <w:rFonts w:ascii="Times New Roman" w:hAnsi="Times New Roman" w:cs="Times New Roman"/>
                <w:sz w:val="20"/>
              </w:rPr>
              <w:t>fiziki</w:t>
            </w:r>
            <w:r>
              <w:rPr>
                <w:rFonts w:ascii="Times New Roman" w:hAnsi="Times New Roman" w:cs="Times New Roman"/>
                <w:spacing w:val="-3"/>
                <w:sz w:val="20"/>
              </w:rPr>
              <w:t xml:space="preserve"> </w:t>
            </w:r>
            <w:r>
              <w:rPr>
                <w:rFonts w:ascii="Times New Roman" w:hAnsi="Times New Roman" w:cs="Times New Roman"/>
                <w:sz w:val="20"/>
              </w:rPr>
              <w:t>mekân (derslik,</w:t>
            </w:r>
            <w:r>
              <w:rPr>
                <w:rFonts w:ascii="Times New Roman" w:hAnsi="Times New Roman" w:cs="Times New Roman"/>
                <w:spacing w:val="-12"/>
                <w:sz w:val="20"/>
              </w:rPr>
              <w:t xml:space="preserve"> </w:t>
            </w:r>
            <w:r>
              <w:rPr>
                <w:rFonts w:ascii="Times New Roman" w:hAnsi="Times New Roman" w:cs="Times New Roman"/>
                <w:sz w:val="20"/>
              </w:rPr>
              <w:t>spor</w:t>
            </w:r>
            <w:r>
              <w:rPr>
                <w:rFonts w:ascii="Times New Roman" w:hAnsi="Times New Roman" w:cs="Times New Roman"/>
                <w:spacing w:val="-11"/>
                <w:sz w:val="20"/>
              </w:rPr>
              <w:t xml:space="preserve"> </w:t>
            </w:r>
            <w:r>
              <w:rPr>
                <w:rFonts w:ascii="Times New Roman" w:hAnsi="Times New Roman" w:cs="Times New Roman"/>
                <w:sz w:val="20"/>
              </w:rPr>
              <w:t>salonu,</w:t>
            </w:r>
            <w:r>
              <w:rPr>
                <w:rFonts w:ascii="Times New Roman" w:hAnsi="Times New Roman" w:cs="Times New Roman"/>
                <w:spacing w:val="-11"/>
                <w:sz w:val="20"/>
              </w:rPr>
              <w:t xml:space="preserve"> </w:t>
            </w:r>
            <w:r>
              <w:rPr>
                <w:rFonts w:ascii="Times New Roman" w:hAnsi="Times New Roman" w:cs="Times New Roman"/>
                <w:sz w:val="20"/>
              </w:rPr>
              <w:t>kütüphane, pansiyon vb.) sayısı</w:t>
            </w:r>
          </w:p>
          <w:p w14:paraId="04C3EE17" w14:textId="77777777" w:rsidR="00294F98" w:rsidRDefault="00294F98" w:rsidP="005255EA">
            <w:pPr>
              <w:pStyle w:val="TableParagraph"/>
              <w:ind w:left="4" w:right="90"/>
              <w:rPr>
                <w:rFonts w:ascii="Times New Roman" w:hAnsi="Times New Roman" w:cs="Times New Roman"/>
                <w:sz w:val="20"/>
              </w:rPr>
            </w:pPr>
          </w:p>
        </w:tc>
        <w:tc>
          <w:tcPr>
            <w:tcW w:w="122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B919EC0"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40</w:t>
            </w:r>
          </w:p>
        </w:tc>
        <w:tc>
          <w:tcPr>
            <w:tcW w:w="11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C842702"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1</w:t>
            </w:r>
          </w:p>
        </w:tc>
        <w:tc>
          <w:tcPr>
            <w:tcW w:w="6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4D949ED" w14:textId="77777777" w:rsidR="00294F98" w:rsidRDefault="00294F98" w:rsidP="005255EA">
            <w:pPr>
              <w:pStyle w:val="TableParagraph"/>
              <w:spacing w:line="223" w:lineRule="exact"/>
              <w:ind w:left="11" w:right="5"/>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EF5C68B"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1</w:t>
            </w:r>
          </w:p>
        </w:tc>
        <w:tc>
          <w:tcPr>
            <w:tcW w:w="71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5CE73DF"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C4026BF"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41B6D70"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8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B424BDC"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114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19651F99"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7482328C" w14:textId="77777777" w:rsidTr="00294F98">
        <w:trPr>
          <w:gridAfter w:val="1"/>
          <w:wAfter w:w="20" w:type="dxa"/>
          <w:trHeight w:val="942"/>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E819354" w14:textId="77777777" w:rsidR="00294F98" w:rsidRDefault="00294F98" w:rsidP="005255EA">
            <w:pPr>
              <w:pStyle w:val="TableParagraph"/>
              <w:snapToGrid w:val="0"/>
              <w:ind w:left="4"/>
              <w:rPr>
                <w:rFonts w:ascii="Times New Roman" w:hAnsi="Times New Roman" w:cs="Times New Roman"/>
                <w:b/>
                <w:sz w:val="20"/>
              </w:rPr>
            </w:pPr>
          </w:p>
          <w:p w14:paraId="4BFDEF8E"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1.2</w:t>
            </w:r>
            <w:proofErr w:type="gramEnd"/>
            <w:r>
              <w:rPr>
                <w:rFonts w:ascii="Times New Roman" w:hAnsi="Times New Roman" w:cs="Times New Roman"/>
                <w:b/>
                <w:sz w:val="20"/>
              </w:rPr>
              <w:t>.</w:t>
            </w:r>
            <w:r>
              <w:rPr>
                <w:rFonts w:ascii="Times New Roman" w:hAnsi="Times New Roman" w:cs="Times New Roman"/>
                <w:sz w:val="20"/>
              </w:rPr>
              <w:t xml:space="preserve"> Sektörle iş birliği içerisinde</w:t>
            </w:r>
            <w:r>
              <w:rPr>
                <w:rFonts w:ascii="Times New Roman" w:hAnsi="Times New Roman" w:cs="Times New Roman"/>
                <w:spacing w:val="-12"/>
                <w:sz w:val="20"/>
              </w:rPr>
              <w:t xml:space="preserve"> </w:t>
            </w:r>
            <w:r>
              <w:rPr>
                <w:rFonts w:ascii="Times New Roman" w:hAnsi="Times New Roman" w:cs="Times New Roman"/>
                <w:sz w:val="20"/>
              </w:rPr>
              <w:t>yenilenen</w:t>
            </w:r>
            <w:r>
              <w:rPr>
                <w:rFonts w:ascii="Times New Roman" w:hAnsi="Times New Roman" w:cs="Times New Roman"/>
                <w:spacing w:val="-11"/>
                <w:sz w:val="20"/>
              </w:rPr>
              <w:t xml:space="preserve"> </w:t>
            </w:r>
            <w:r>
              <w:rPr>
                <w:rFonts w:ascii="Times New Roman" w:hAnsi="Times New Roman" w:cs="Times New Roman"/>
                <w:sz w:val="20"/>
              </w:rPr>
              <w:t>atölye</w:t>
            </w:r>
            <w:r>
              <w:rPr>
                <w:rFonts w:ascii="Times New Roman" w:hAnsi="Times New Roman" w:cs="Times New Roman"/>
                <w:spacing w:val="-11"/>
                <w:sz w:val="20"/>
              </w:rPr>
              <w:t xml:space="preserve"> </w:t>
            </w:r>
            <w:r>
              <w:rPr>
                <w:rFonts w:ascii="Times New Roman" w:hAnsi="Times New Roman" w:cs="Times New Roman"/>
                <w:sz w:val="20"/>
              </w:rPr>
              <w:t>ve laboratuvar sayısı</w:t>
            </w:r>
          </w:p>
          <w:p w14:paraId="67DC05F5" w14:textId="77777777" w:rsidR="00294F98" w:rsidRDefault="00294F98" w:rsidP="005255EA">
            <w:pPr>
              <w:pStyle w:val="TableParagraph"/>
              <w:ind w:left="4"/>
              <w:rPr>
                <w:rFonts w:ascii="Times New Roman" w:hAnsi="Times New Roman" w:cs="Times New Roman"/>
                <w:sz w:val="20"/>
              </w:rPr>
            </w:pPr>
          </w:p>
        </w:tc>
        <w:tc>
          <w:tcPr>
            <w:tcW w:w="122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EDD6D01"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1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FABB9E0"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0</w:t>
            </w:r>
          </w:p>
        </w:tc>
        <w:tc>
          <w:tcPr>
            <w:tcW w:w="6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A067940" w14:textId="77777777" w:rsidR="00294F98" w:rsidRDefault="00294F98" w:rsidP="005255EA">
            <w:pPr>
              <w:pStyle w:val="TableParagraph"/>
              <w:spacing w:line="223" w:lineRule="exact"/>
              <w:ind w:left="11" w:right="5"/>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56672E6"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1</w:t>
            </w:r>
          </w:p>
        </w:tc>
        <w:tc>
          <w:tcPr>
            <w:tcW w:w="71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652DBE9"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3CB6B4F"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DE0A4AC" w14:textId="77777777" w:rsidR="00294F98" w:rsidRDefault="00294F98" w:rsidP="005255EA">
            <w:pPr>
              <w:pStyle w:val="TableParagraph"/>
              <w:spacing w:line="223" w:lineRule="exact"/>
              <w:ind w:left="11" w:right="7"/>
              <w:jc w:val="center"/>
              <w:rPr>
                <w:rFonts w:ascii="Times New Roman" w:hAnsi="Times New Roman" w:cs="Times New Roman"/>
                <w:spacing w:val="-10"/>
                <w:sz w:val="20"/>
              </w:rPr>
            </w:pPr>
            <w:r>
              <w:rPr>
                <w:rFonts w:ascii="Times New Roman" w:hAnsi="Times New Roman" w:cs="Times New Roman"/>
                <w:spacing w:val="-10"/>
                <w:sz w:val="20"/>
              </w:rPr>
              <w:t>1</w:t>
            </w:r>
          </w:p>
        </w:tc>
        <w:tc>
          <w:tcPr>
            <w:tcW w:w="8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E1A0E55"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114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48A4C764"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3C9F17E0" w14:textId="77777777" w:rsidTr="00294F98">
        <w:trPr>
          <w:gridAfter w:val="1"/>
          <w:wAfter w:w="20" w:type="dxa"/>
          <w:trHeight w:val="942"/>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1DA224A" w14:textId="77777777" w:rsidR="00294F98" w:rsidRDefault="00294F98" w:rsidP="005255EA">
            <w:pPr>
              <w:pStyle w:val="TableParagraph"/>
              <w:snapToGrid w:val="0"/>
              <w:ind w:left="4"/>
              <w:rPr>
                <w:rFonts w:ascii="Times New Roman" w:hAnsi="Times New Roman" w:cs="Times New Roman"/>
                <w:b/>
                <w:sz w:val="20"/>
              </w:rPr>
            </w:pPr>
          </w:p>
          <w:p w14:paraId="68624D44"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1.3</w:t>
            </w:r>
            <w:proofErr w:type="gramEnd"/>
            <w:r>
              <w:rPr>
                <w:rFonts w:ascii="Times New Roman" w:hAnsi="Times New Roman" w:cs="Times New Roman"/>
                <w:b/>
                <w:sz w:val="20"/>
              </w:rPr>
              <w:t>.</w:t>
            </w:r>
            <w:r>
              <w:rPr>
                <w:rFonts w:ascii="Times New Roman" w:hAnsi="Times New Roman" w:cs="Times New Roman"/>
                <w:sz w:val="20"/>
              </w:rPr>
              <w:t xml:space="preserve"> Fiziksel</w:t>
            </w:r>
            <w:r>
              <w:rPr>
                <w:rFonts w:ascii="Times New Roman" w:hAnsi="Times New Roman" w:cs="Times New Roman"/>
                <w:spacing w:val="-11"/>
                <w:sz w:val="20"/>
              </w:rPr>
              <w:t xml:space="preserve"> </w:t>
            </w:r>
            <w:r>
              <w:rPr>
                <w:rFonts w:ascii="Times New Roman" w:hAnsi="Times New Roman" w:cs="Times New Roman"/>
                <w:sz w:val="20"/>
              </w:rPr>
              <w:t>mekanların temizlik ve hijyenine ilişkin memnuniyet oranı (%)</w:t>
            </w:r>
          </w:p>
          <w:p w14:paraId="1E3B287C" w14:textId="77777777" w:rsidR="00294F98" w:rsidRDefault="00294F98" w:rsidP="005255EA">
            <w:pPr>
              <w:pStyle w:val="TableParagraph"/>
              <w:ind w:left="4"/>
              <w:rPr>
                <w:rFonts w:ascii="Times New Roman" w:hAnsi="Times New Roman" w:cs="Times New Roman"/>
                <w:sz w:val="20"/>
              </w:rPr>
            </w:pPr>
          </w:p>
        </w:tc>
        <w:tc>
          <w:tcPr>
            <w:tcW w:w="122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E8CDD69"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1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D16E01B"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46</w:t>
            </w:r>
          </w:p>
        </w:tc>
        <w:tc>
          <w:tcPr>
            <w:tcW w:w="6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1A05947" w14:textId="77777777" w:rsidR="00294F98" w:rsidRDefault="00294F98" w:rsidP="005255EA">
            <w:pPr>
              <w:pStyle w:val="TableParagraph"/>
              <w:spacing w:line="223" w:lineRule="exact"/>
              <w:ind w:left="11" w:right="5"/>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60</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F8DE119" w14:textId="77777777" w:rsidR="00294F98" w:rsidRDefault="00294F98" w:rsidP="005255EA">
            <w:pPr>
              <w:pStyle w:val="TableParagraph"/>
              <w:spacing w:line="223" w:lineRule="exact"/>
              <w:ind w:left="11" w:right="2"/>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70</w:t>
            </w:r>
          </w:p>
        </w:tc>
        <w:tc>
          <w:tcPr>
            <w:tcW w:w="71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1012990"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80</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4A45CF8"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90</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08F5FE6" w14:textId="77777777" w:rsidR="00294F98" w:rsidRDefault="00294F98" w:rsidP="005255EA">
            <w:pPr>
              <w:pStyle w:val="TableParagraph"/>
              <w:spacing w:line="223" w:lineRule="exact"/>
              <w:ind w:left="11" w:right="7"/>
              <w:jc w:val="center"/>
            </w:pPr>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pacing w:val="-5"/>
                <w:sz w:val="20"/>
              </w:rPr>
              <w:t>90</w:t>
            </w:r>
          </w:p>
        </w:tc>
        <w:tc>
          <w:tcPr>
            <w:tcW w:w="8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75ED12C" w14:textId="77777777" w:rsidR="00294F98" w:rsidRDefault="00294F98" w:rsidP="005255EA">
            <w:pPr>
              <w:pStyle w:val="TableParagraph"/>
              <w:spacing w:line="229"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114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4B8B5DED"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3D489104" w14:textId="77777777" w:rsidTr="00294F98">
        <w:trPr>
          <w:gridAfter w:val="1"/>
          <w:wAfter w:w="20" w:type="dxa"/>
          <w:trHeight w:val="734"/>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E63D0DB" w14:textId="77777777" w:rsidR="00294F98" w:rsidRDefault="00294F98" w:rsidP="005255EA">
            <w:pPr>
              <w:pStyle w:val="TableParagraph"/>
              <w:snapToGrid w:val="0"/>
              <w:spacing w:before="1"/>
              <w:ind w:left="4"/>
              <w:rPr>
                <w:rFonts w:ascii="Times New Roman" w:hAnsi="Times New Roman" w:cs="Times New Roman"/>
                <w:b/>
                <w:sz w:val="20"/>
              </w:rPr>
            </w:pPr>
          </w:p>
          <w:p w14:paraId="16502B4A" w14:textId="77777777" w:rsidR="00294F98" w:rsidRDefault="00294F98" w:rsidP="005255EA">
            <w:pPr>
              <w:pStyle w:val="TableParagraph"/>
              <w:spacing w:before="1"/>
              <w:ind w:left="4"/>
            </w:pPr>
            <w:r>
              <w:rPr>
                <w:rFonts w:ascii="Times New Roman" w:hAnsi="Times New Roman" w:cs="Times New Roman"/>
                <w:b/>
                <w:sz w:val="20"/>
              </w:rPr>
              <w:t>PG3.</w:t>
            </w:r>
            <w:proofErr w:type="gramStart"/>
            <w:r>
              <w:rPr>
                <w:rFonts w:ascii="Times New Roman" w:hAnsi="Times New Roman" w:cs="Times New Roman"/>
                <w:b/>
                <w:sz w:val="20"/>
              </w:rPr>
              <w:t>1.4</w:t>
            </w:r>
            <w:proofErr w:type="gramEnd"/>
            <w:r>
              <w:rPr>
                <w:rFonts w:ascii="Times New Roman" w:hAnsi="Times New Roman" w:cs="Times New Roman"/>
                <w:b/>
                <w:sz w:val="20"/>
              </w:rPr>
              <w:t>.</w:t>
            </w:r>
            <w:r>
              <w:rPr>
                <w:rFonts w:ascii="Times New Roman" w:hAnsi="Times New Roman" w:cs="Times New Roman"/>
                <w:sz w:val="20"/>
              </w:rPr>
              <w:t xml:space="preserve"> Altyapı ve donatım eksikliği</w:t>
            </w:r>
            <w:r>
              <w:rPr>
                <w:rFonts w:ascii="Times New Roman" w:hAnsi="Times New Roman" w:cs="Times New Roman"/>
                <w:spacing w:val="-12"/>
                <w:sz w:val="20"/>
              </w:rPr>
              <w:t xml:space="preserve"> </w:t>
            </w:r>
            <w:r>
              <w:rPr>
                <w:rFonts w:ascii="Times New Roman" w:hAnsi="Times New Roman" w:cs="Times New Roman"/>
                <w:sz w:val="20"/>
              </w:rPr>
              <w:t>bulunan</w:t>
            </w:r>
            <w:r>
              <w:rPr>
                <w:rFonts w:ascii="Times New Roman" w:hAnsi="Times New Roman" w:cs="Times New Roman"/>
                <w:spacing w:val="-11"/>
                <w:sz w:val="20"/>
              </w:rPr>
              <w:t xml:space="preserve"> </w:t>
            </w:r>
            <w:r>
              <w:rPr>
                <w:rFonts w:ascii="Times New Roman" w:hAnsi="Times New Roman" w:cs="Times New Roman"/>
                <w:sz w:val="20"/>
              </w:rPr>
              <w:t>fiziksel</w:t>
            </w:r>
            <w:r>
              <w:rPr>
                <w:rFonts w:ascii="Times New Roman" w:hAnsi="Times New Roman" w:cs="Times New Roman"/>
                <w:spacing w:val="-11"/>
                <w:sz w:val="20"/>
              </w:rPr>
              <w:t xml:space="preserve"> </w:t>
            </w:r>
            <w:r>
              <w:rPr>
                <w:rFonts w:ascii="Times New Roman" w:hAnsi="Times New Roman" w:cs="Times New Roman"/>
                <w:sz w:val="20"/>
              </w:rPr>
              <w:t>birim</w:t>
            </w:r>
          </w:p>
          <w:p w14:paraId="1C998589" w14:textId="77777777" w:rsidR="00294F98" w:rsidRDefault="00294F98" w:rsidP="005255EA">
            <w:pPr>
              <w:pStyle w:val="TableParagraph"/>
              <w:spacing w:line="224" w:lineRule="exact"/>
              <w:ind w:left="4"/>
              <w:rPr>
                <w:rFonts w:ascii="Times New Roman" w:hAnsi="Times New Roman" w:cs="Times New Roman"/>
                <w:spacing w:val="-2"/>
                <w:sz w:val="20"/>
              </w:rPr>
            </w:pPr>
            <w:r>
              <w:rPr>
                <w:rFonts w:ascii="Times New Roman" w:hAnsi="Times New Roman" w:cs="Times New Roman"/>
                <w:spacing w:val="-2"/>
                <w:sz w:val="20"/>
              </w:rPr>
              <w:t>Sayısı</w:t>
            </w:r>
          </w:p>
          <w:p w14:paraId="48A48F78" w14:textId="77777777" w:rsidR="00294F98" w:rsidRDefault="00294F98" w:rsidP="005255EA">
            <w:pPr>
              <w:pStyle w:val="TableParagraph"/>
              <w:spacing w:line="224" w:lineRule="exact"/>
              <w:ind w:left="4"/>
              <w:rPr>
                <w:rFonts w:ascii="Times New Roman" w:hAnsi="Times New Roman" w:cs="Times New Roman"/>
                <w:sz w:val="20"/>
              </w:rPr>
            </w:pPr>
          </w:p>
        </w:tc>
        <w:tc>
          <w:tcPr>
            <w:tcW w:w="122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C20B8FF" w14:textId="77777777" w:rsidR="00294F98" w:rsidRDefault="00294F98" w:rsidP="005255EA">
            <w:pPr>
              <w:pStyle w:val="TableParagraph"/>
              <w:spacing w:line="225"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1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E65F6A3" w14:textId="77777777" w:rsidR="00294F98" w:rsidRDefault="00294F98" w:rsidP="005255EA">
            <w:pPr>
              <w:pStyle w:val="TableParagraph"/>
              <w:spacing w:line="225" w:lineRule="exact"/>
              <w:ind w:left="11" w:right="3"/>
              <w:jc w:val="center"/>
              <w:rPr>
                <w:rFonts w:ascii="Times New Roman" w:hAnsi="Times New Roman" w:cs="Times New Roman"/>
                <w:spacing w:val="-10"/>
                <w:sz w:val="20"/>
              </w:rPr>
            </w:pPr>
            <w:r>
              <w:rPr>
                <w:rFonts w:ascii="Times New Roman" w:hAnsi="Times New Roman" w:cs="Times New Roman"/>
                <w:spacing w:val="-10"/>
                <w:sz w:val="20"/>
              </w:rPr>
              <w:t>5</w:t>
            </w:r>
          </w:p>
        </w:tc>
        <w:tc>
          <w:tcPr>
            <w:tcW w:w="63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8B3A98C" w14:textId="77777777" w:rsidR="00294F98" w:rsidRDefault="00294F98" w:rsidP="005255EA">
            <w:pPr>
              <w:pStyle w:val="TableParagraph"/>
              <w:spacing w:line="225" w:lineRule="exact"/>
              <w:ind w:left="11" w:right="5"/>
              <w:jc w:val="center"/>
              <w:rPr>
                <w:rFonts w:ascii="Times New Roman" w:hAnsi="Times New Roman" w:cs="Times New Roman"/>
                <w:spacing w:val="-10"/>
                <w:sz w:val="20"/>
              </w:rPr>
            </w:pPr>
            <w:r>
              <w:rPr>
                <w:rFonts w:ascii="Times New Roman" w:hAnsi="Times New Roman" w:cs="Times New Roman"/>
                <w:spacing w:val="-10"/>
                <w:sz w:val="20"/>
              </w:rPr>
              <w:t>1</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F7C53FF" w14:textId="77777777" w:rsidR="00294F98" w:rsidRDefault="00294F98" w:rsidP="005255EA">
            <w:pPr>
              <w:pStyle w:val="TableParagraph"/>
              <w:spacing w:line="225" w:lineRule="exact"/>
              <w:ind w:left="11" w:right="3"/>
              <w:jc w:val="center"/>
              <w:rPr>
                <w:rFonts w:ascii="Times New Roman" w:hAnsi="Times New Roman" w:cs="Times New Roman"/>
                <w:spacing w:val="-10"/>
                <w:sz w:val="20"/>
              </w:rPr>
            </w:pPr>
            <w:r>
              <w:rPr>
                <w:rFonts w:ascii="Times New Roman" w:hAnsi="Times New Roman" w:cs="Times New Roman"/>
                <w:spacing w:val="-10"/>
                <w:sz w:val="20"/>
              </w:rPr>
              <w:t>0</w:t>
            </w:r>
          </w:p>
        </w:tc>
        <w:tc>
          <w:tcPr>
            <w:tcW w:w="71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FAF4C4E" w14:textId="77777777" w:rsidR="00294F98" w:rsidRDefault="00294F98" w:rsidP="005255EA">
            <w:pPr>
              <w:pStyle w:val="TableParagraph"/>
              <w:spacing w:line="225" w:lineRule="exact"/>
              <w:ind w:left="11" w:right="7"/>
              <w:jc w:val="center"/>
              <w:rPr>
                <w:rFonts w:ascii="Times New Roman" w:hAnsi="Times New Roman" w:cs="Times New Roman"/>
                <w:spacing w:val="-10"/>
                <w:sz w:val="20"/>
              </w:rPr>
            </w:pPr>
            <w:r>
              <w:rPr>
                <w:rFonts w:ascii="Times New Roman" w:hAnsi="Times New Roman" w:cs="Times New Roman"/>
                <w:spacing w:val="-10"/>
                <w:sz w:val="20"/>
              </w:rPr>
              <w:t>0</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30F310A" w14:textId="77777777" w:rsidR="00294F98" w:rsidRDefault="00294F98" w:rsidP="005255EA">
            <w:pPr>
              <w:pStyle w:val="TableParagraph"/>
              <w:spacing w:line="225" w:lineRule="exact"/>
              <w:ind w:left="11" w:right="7"/>
              <w:jc w:val="center"/>
              <w:rPr>
                <w:rFonts w:ascii="Times New Roman" w:hAnsi="Times New Roman" w:cs="Times New Roman"/>
                <w:spacing w:val="-10"/>
                <w:sz w:val="20"/>
              </w:rPr>
            </w:pPr>
            <w:r>
              <w:rPr>
                <w:rFonts w:ascii="Times New Roman" w:hAnsi="Times New Roman" w:cs="Times New Roman"/>
                <w:spacing w:val="-10"/>
                <w:sz w:val="20"/>
              </w:rPr>
              <w:t>0</w:t>
            </w:r>
          </w:p>
        </w:tc>
        <w:tc>
          <w:tcPr>
            <w:tcW w:w="7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8D92B44" w14:textId="77777777" w:rsidR="00294F98" w:rsidRDefault="00294F98" w:rsidP="005255EA">
            <w:pPr>
              <w:pStyle w:val="TableParagraph"/>
              <w:spacing w:line="225" w:lineRule="exact"/>
              <w:ind w:left="11" w:right="7"/>
              <w:jc w:val="center"/>
              <w:rPr>
                <w:rFonts w:ascii="Times New Roman" w:hAnsi="Times New Roman" w:cs="Times New Roman"/>
                <w:spacing w:val="-10"/>
                <w:sz w:val="20"/>
              </w:rPr>
            </w:pPr>
            <w:r>
              <w:rPr>
                <w:rFonts w:ascii="Times New Roman" w:hAnsi="Times New Roman" w:cs="Times New Roman"/>
                <w:spacing w:val="-10"/>
                <w:sz w:val="20"/>
              </w:rPr>
              <w:t>0</w:t>
            </w:r>
          </w:p>
        </w:tc>
        <w:tc>
          <w:tcPr>
            <w:tcW w:w="86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E5DB959" w14:textId="77777777" w:rsidR="00294F98" w:rsidRDefault="00294F98" w:rsidP="005255EA">
            <w:pPr>
              <w:pStyle w:val="TableParagraph"/>
              <w:spacing w:line="231" w:lineRule="exact"/>
              <w:ind w:left="4"/>
              <w:jc w:val="center"/>
              <w:rPr>
                <w:rFonts w:ascii="Times New Roman" w:hAnsi="Times New Roman" w:cs="Times New Roman"/>
                <w:spacing w:val="-2"/>
                <w:sz w:val="20"/>
              </w:rPr>
            </w:pPr>
            <w:r>
              <w:rPr>
                <w:rFonts w:ascii="Times New Roman" w:hAnsi="Times New Roman" w:cs="Times New Roman"/>
                <w:spacing w:val="-2"/>
                <w:sz w:val="20"/>
              </w:rPr>
              <w:t>Aylık</w:t>
            </w:r>
          </w:p>
        </w:tc>
        <w:tc>
          <w:tcPr>
            <w:tcW w:w="114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1C9C8FE2" w14:textId="77777777" w:rsidR="00294F98" w:rsidRDefault="00294F98" w:rsidP="005255EA">
            <w:pPr>
              <w:pStyle w:val="TableParagraph"/>
              <w:spacing w:line="225"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5EABBEC7" w14:textId="77777777" w:rsidTr="00294F98">
        <w:trPr>
          <w:trHeight w:val="513"/>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3F01DF9" w14:textId="77777777" w:rsidR="00294F98" w:rsidRDefault="00294F98" w:rsidP="005255EA">
            <w:pPr>
              <w:pStyle w:val="TableParagraph"/>
              <w:spacing w:line="234" w:lineRule="exact"/>
              <w:ind w:left="4"/>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4DBA92ED" w14:textId="77777777" w:rsidR="00294F98" w:rsidRDefault="00294F98" w:rsidP="005255EA">
            <w:pPr>
              <w:pStyle w:val="TableParagraph"/>
              <w:spacing w:before="117" w:line="215" w:lineRule="exact"/>
              <w:ind w:left="2"/>
            </w:pPr>
            <w:r>
              <w:rPr>
                <w:rFonts w:ascii="Times New Roman" w:hAnsi="Times New Roman" w:cs="Times New Roman"/>
                <w:sz w:val="20"/>
              </w:rPr>
              <w:t>İSG</w:t>
            </w:r>
            <w:r>
              <w:rPr>
                <w:rFonts w:ascii="Times New Roman" w:hAnsi="Times New Roman" w:cs="Times New Roman"/>
                <w:spacing w:val="-6"/>
                <w:sz w:val="20"/>
              </w:rPr>
              <w:t xml:space="preserve"> </w:t>
            </w:r>
            <w:r>
              <w:rPr>
                <w:rFonts w:ascii="Times New Roman" w:hAnsi="Times New Roman" w:cs="Times New Roman"/>
                <w:sz w:val="20"/>
              </w:rPr>
              <w:t>Sorumlu</w:t>
            </w:r>
            <w:r>
              <w:rPr>
                <w:rFonts w:ascii="Times New Roman" w:hAnsi="Times New Roman" w:cs="Times New Roman"/>
                <w:spacing w:val="-6"/>
                <w:sz w:val="20"/>
              </w:rPr>
              <w:t xml:space="preserve"> </w:t>
            </w:r>
            <w:r>
              <w:rPr>
                <w:rFonts w:ascii="Times New Roman" w:hAnsi="Times New Roman" w:cs="Times New Roman"/>
                <w:sz w:val="20"/>
              </w:rPr>
              <w:t>Müdür</w:t>
            </w:r>
            <w:r>
              <w:rPr>
                <w:rFonts w:ascii="Times New Roman" w:hAnsi="Times New Roman" w:cs="Times New Roman"/>
                <w:spacing w:val="-4"/>
                <w:sz w:val="20"/>
              </w:rPr>
              <w:t xml:space="preserve"> </w:t>
            </w:r>
            <w:r>
              <w:rPr>
                <w:rFonts w:ascii="Times New Roman" w:hAnsi="Times New Roman" w:cs="Times New Roman"/>
                <w:spacing w:val="-2"/>
                <w:sz w:val="20"/>
              </w:rPr>
              <w:t>Yardımcısı</w:t>
            </w:r>
          </w:p>
        </w:tc>
        <w:tc>
          <w:tcPr>
            <w:tcW w:w="20" w:type="dxa"/>
            <w:tcBorders>
              <w:left w:val="single" w:sz="4" w:space="0" w:color="000000"/>
            </w:tcBorders>
            <w:tcMar>
              <w:top w:w="0" w:type="dxa"/>
              <w:left w:w="0" w:type="dxa"/>
              <w:bottom w:w="0" w:type="dxa"/>
              <w:right w:w="0" w:type="dxa"/>
            </w:tcMar>
          </w:tcPr>
          <w:p w14:paraId="09A37427" w14:textId="77777777" w:rsidR="00294F98" w:rsidRDefault="00294F98" w:rsidP="005255EA">
            <w:pPr>
              <w:pStyle w:val="Standard"/>
              <w:snapToGrid w:val="0"/>
            </w:pPr>
          </w:p>
        </w:tc>
      </w:tr>
      <w:tr w:rsidR="00294F98" w14:paraId="7836E7CF" w14:textId="77777777" w:rsidTr="00294F98">
        <w:trPr>
          <w:trHeight w:val="563"/>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DC2C47C" w14:textId="77777777" w:rsidR="00294F98" w:rsidRDefault="00294F98" w:rsidP="005255EA">
            <w:pPr>
              <w:pStyle w:val="TableParagraph"/>
              <w:spacing w:line="234" w:lineRule="exact"/>
              <w:ind w:left="4"/>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14:paraId="33F8D457" w14:textId="77777777" w:rsidR="00294F98" w:rsidRDefault="00294F98" w:rsidP="005255EA">
            <w:pPr>
              <w:pStyle w:val="TableParagraph"/>
              <w:spacing w:before="117" w:line="215" w:lineRule="exact"/>
              <w:ind w:left="2"/>
            </w:pPr>
            <w:r>
              <w:rPr>
                <w:rFonts w:ascii="Times New Roman" w:hAnsi="Times New Roman" w:cs="Times New Roman"/>
                <w:sz w:val="20"/>
              </w:rPr>
              <w:t>Alan</w:t>
            </w:r>
            <w:r>
              <w:rPr>
                <w:rFonts w:ascii="Times New Roman" w:hAnsi="Times New Roman" w:cs="Times New Roman"/>
                <w:spacing w:val="-7"/>
                <w:sz w:val="20"/>
              </w:rPr>
              <w:t xml:space="preserve"> </w:t>
            </w:r>
            <w:r>
              <w:rPr>
                <w:rFonts w:ascii="Times New Roman" w:hAnsi="Times New Roman" w:cs="Times New Roman"/>
                <w:sz w:val="20"/>
              </w:rPr>
              <w:t>şefleri,</w:t>
            </w:r>
            <w:r>
              <w:rPr>
                <w:rFonts w:ascii="Times New Roman" w:hAnsi="Times New Roman" w:cs="Times New Roman"/>
                <w:spacing w:val="-7"/>
                <w:sz w:val="20"/>
              </w:rPr>
              <w:t xml:space="preserve"> </w:t>
            </w:r>
            <w:r>
              <w:rPr>
                <w:rFonts w:ascii="Times New Roman" w:hAnsi="Times New Roman" w:cs="Times New Roman"/>
                <w:sz w:val="20"/>
              </w:rPr>
              <w:t>Zümre</w:t>
            </w:r>
            <w:r>
              <w:rPr>
                <w:rFonts w:ascii="Times New Roman" w:hAnsi="Times New Roman" w:cs="Times New Roman"/>
                <w:spacing w:val="-6"/>
                <w:sz w:val="20"/>
              </w:rPr>
              <w:t xml:space="preserve"> </w:t>
            </w:r>
            <w:r>
              <w:rPr>
                <w:rFonts w:ascii="Times New Roman" w:hAnsi="Times New Roman" w:cs="Times New Roman"/>
                <w:sz w:val="20"/>
              </w:rPr>
              <w:t>Başkanları,</w:t>
            </w:r>
            <w:r>
              <w:rPr>
                <w:rFonts w:ascii="Times New Roman" w:hAnsi="Times New Roman" w:cs="Times New Roman"/>
                <w:spacing w:val="-7"/>
                <w:sz w:val="20"/>
              </w:rPr>
              <w:t xml:space="preserve"> </w:t>
            </w:r>
            <w:r>
              <w:rPr>
                <w:rFonts w:ascii="Times New Roman" w:hAnsi="Times New Roman" w:cs="Times New Roman"/>
                <w:sz w:val="20"/>
              </w:rPr>
              <w:t>Sektör</w:t>
            </w:r>
            <w:r>
              <w:rPr>
                <w:rFonts w:ascii="Times New Roman" w:hAnsi="Times New Roman" w:cs="Times New Roman"/>
                <w:spacing w:val="-7"/>
                <w:sz w:val="20"/>
              </w:rPr>
              <w:t xml:space="preserve"> </w:t>
            </w:r>
            <w:r>
              <w:rPr>
                <w:rFonts w:ascii="Times New Roman" w:hAnsi="Times New Roman" w:cs="Times New Roman"/>
                <w:sz w:val="20"/>
              </w:rPr>
              <w:t>Temsilcileri,</w:t>
            </w:r>
            <w:r>
              <w:rPr>
                <w:rFonts w:ascii="Times New Roman" w:hAnsi="Times New Roman" w:cs="Times New Roman"/>
                <w:spacing w:val="-6"/>
                <w:sz w:val="20"/>
              </w:rPr>
              <w:t xml:space="preserve"> </w:t>
            </w:r>
            <w:r>
              <w:rPr>
                <w:rFonts w:ascii="Times New Roman" w:hAnsi="Times New Roman" w:cs="Times New Roman"/>
                <w:sz w:val="20"/>
              </w:rPr>
              <w:t>Mezunlar,</w:t>
            </w:r>
            <w:r>
              <w:rPr>
                <w:rFonts w:ascii="Times New Roman" w:hAnsi="Times New Roman" w:cs="Times New Roman"/>
                <w:spacing w:val="-7"/>
                <w:sz w:val="20"/>
              </w:rPr>
              <w:t xml:space="preserve"> </w:t>
            </w:r>
            <w:r>
              <w:rPr>
                <w:rFonts w:ascii="Times New Roman" w:hAnsi="Times New Roman" w:cs="Times New Roman"/>
                <w:sz w:val="20"/>
              </w:rPr>
              <w:t>Veliler,</w:t>
            </w:r>
            <w:r>
              <w:rPr>
                <w:rFonts w:ascii="Times New Roman" w:hAnsi="Times New Roman" w:cs="Times New Roman"/>
                <w:spacing w:val="-5"/>
                <w:sz w:val="20"/>
              </w:rPr>
              <w:t xml:space="preserve"> </w:t>
            </w:r>
            <w:r>
              <w:rPr>
                <w:rFonts w:ascii="Times New Roman" w:hAnsi="Times New Roman" w:cs="Times New Roman"/>
                <w:sz w:val="20"/>
              </w:rPr>
              <w:t>Okul</w:t>
            </w:r>
            <w:r>
              <w:rPr>
                <w:rFonts w:ascii="Times New Roman" w:hAnsi="Times New Roman" w:cs="Times New Roman"/>
                <w:spacing w:val="-4"/>
                <w:sz w:val="20"/>
              </w:rPr>
              <w:t xml:space="preserve"> </w:t>
            </w:r>
            <w:r>
              <w:rPr>
                <w:rFonts w:ascii="Times New Roman" w:hAnsi="Times New Roman" w:cs="Times New Roman"/>
                <w:sz w:val="20"/>
              </w:rPr>
              <w:t>Aile</w:t>
            </w:r>
            <w:r>
              <w:rPr>
                <w:rFonts w:ascii="Times New Roman" w:hAnsi="Times New Roman" w:cs="Times New Roman"/>
                <w:spacing w:val="-5"/>
                <w:sz w:val="20"/>
              </w:rPr>
              <w:t xml:space="preserve"> </w:t>
            </w:r>
            <w:r>
              <w:rPr>
                <w:rFonts w:ascii="Times New Roman" w:hAnsi="Times New Roman" w:cs="Times New Roman"/>
                <w:spacing w:val="-2"/>
                <w:sz w:val="20"/>
              </w:rPr>
              <w:t>Birliği</w:t>
            </w:r>
          </w:p>
        </w:tc>
        <w:tc>
          <w:tcPr>
            <w:tcW w:w="20" w:type="dxa"/>
            <w:tcBorders>
              <w:left w:val="single" w:sz="4" w:space="0" w:color="000000"/>
            </w:tcBorders>
            <w:tcMar>
              <w:top w:w="0" w:type="dxa"/>
              <w:left w:w="0" w:type="dxa"/>
              <w:bottom w:w="0" w:type="dxa"/>
              <w:right w:w="0" w:type="dxa"/>
            </w:tcMar>
          </w:tcPr>
          <w:p w14:paraId="6BF6DADB" w14:textId="77777777" w:rsidR="00294F98" w:rsidRDefault="00294F98" w:rsidP="005255EA">
            <w:pPr>
              <w:pStyle w:val="Standard"/>
              <w:snapToGrid w:val="0"/>
            </w:pPr>
          </w:p>
        </w:tc>
      </w:tr>
      <w:tr w:rsidR="00294F98" w14:paraId="29410440" w14:textId="77777777" w:rsidTr="00294F98">
        <w:trPr>
          <w:trHeight w:val="854"/>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D67F1BF"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7B22ED6" w14:textId="77777777" w:rsidR="00294F98" w:rsidRDefault="00294F98" w:rsidP="00CF6B40">
            <w:pPr>
              <w:pStyle w:val="TableParagraph"/>
              <w:widowControl/>
              <w:numPr>
                <w:ilvl w:val="0"/>
                <w:numId w:val="47"/>
              </w:numPr>
              <w:tabs>
                <w:tab w:val="left" w:pos="306"/>
              </w:tabs>
              <w:suppressAutoHyphens/>
              <w:autoSpaceDE/>
              <w:spacing w:line="243" w:lineRule="exact"/>
              <w:ind w:left="153" w:hanging="151"/>
              <w:textAlignment w:val="baseline"/>
            </w:pPr>
            <w:proofErr w:type="gramStart"/>
            <w:r>
              <w:rPr>
                <w:rFonts w:ascii="Times New Roman" w:hAnsi="Times New Roman" w:cs="Times New Roman"/>
                <w:sz w:val="20"/>
              </w:rPr>
              <w:t>Mekan</w:t>
            </w:r>
            <w:proofErr w:type="gramEnd"/>
            <w:r>
              <w:rPr>
                <w:rFonts w:ascii="Times New Roman" w:hAnsi="Times New Roman" w:cs="Times New Roman"/>
                <w:spacing w:val="-8"/>
                <w:sz w:val="20"/>
              </w:rPr>
              <w:t xml:space="preserve"> </w:t>
            </w:r>
            <w:r>
              <w:rPr>
                <w:rFonts w:ascii="Times New Roman" w:hAnsi="Times New Roman" w:cs="Times New Roman"/>
                <w:sz w:val="20"/>
              </w:rPr>
              <w:t>iyileştirmelerinin</w:t>
            </w:r>
            <w:r>
              <w:rPr>
                <w:rFonts w:ascii="Times New Roman" w:hAnsi="Times New Roman" w:cs="Times New Roman"/>
                <w:spacing w:val="-8"/>
                <w:sz w:val="20"/>
              </w:rPr>
              <w:t xml:space="preserve"> </w:t>
            </w:r>
            <w:r>
              <w:rPr>
                <w:rFonts w:ascii="Times New Roman" w:hAnsi="Times New Roman" w:cs="Times New Roman"/>
                <w:sz w:val="20"/>
              </w:rPr>
              <w:t>maliyetli</w:t>
            </w:r>
            <w:r>
              <w:rPr>
                <w:rFonts w:ascii="Times New Roman" w:hAnsi="Times New Roman" w:cs="Times New Roman"/>
                <w:spacing w:val="-8"/>
                <w:sz w:val="20"/>
              </w:rPr>
              <w:t xml:space="preserve"> </w:t>
            </w:r>
            <w:r>
              <w:rPr>
                <w:rFonts w:ascii="Times New Roman" w:hAnsi="Times New Roman" w:cs="Times New Roman"/>
                <w:spacing w:val="-2"/>
                <w:sz w:val="20"/>
              </w:rPr>
              <w:t>olması</w:t>
            </w:r>
          </w:p>
          <w:p w14:paraId="19BBAABA" w14:textId="77777777" w:rsidR="00294F98" w:rsidRDefault="00294F98" w:rsidP="00CF6B40">
            <w:pPr>
              <w:pStyle w:val="TableParagraph"/>
              <w:widowControl/>
              <w:numPr>
                <w:ilvl w:val="0"/>
                <w:numId w:val="46"/>
              </w:numPr>
              <w:tabs>
                <w:tab w:val="left" w:pos="306"/>
              </w:tabs>
              <w:suppressAutoHyphens/>
              <w:autoSpaceDE/>
              <w:spacing w:line="243" w:lineRule="exact"/>
              <w:ind w:left="153" w:hanging="151"/>
              <w:textAlignment w:val="baseline"/>
            </w:pPr>
            <w:r>
              <w:rPr>
                <w:rFonts w:ascii="Times New Roman" w:hAnsi="Times New Roman" w:cs="Times New Roman"/>
                <w:sz w:val="20"/>
              </w:rPr>
              <w:t>İstenen</w:t>
            </w:r>
            <w:r>
              <w:rPr>
                <w:rFonts w:ascii="Times New Roman" w:hAnsi="Times New Roman" w:cs="Times New Roman"/>
                <w:spacing w:val="-8"/>
                <w:sz w:val="20"/>
              </w:rPr>
              <w:t xml:space="preserve"> </w:t>
            </w:r>
            <w:r>
              <w:rPr>
                <w:rFonts w:ascii="Times New Roman" w:hAnsi="Times New Roman" w:cs="Times New Roman"/>
                <w:sz w:val="20"/>
              </w:rPr>
              <w:t>ödeneklerin</w:t>
            </w:r>
            <w:r>
              <w:rPr>
                <w:rFonts w:ascii="Times New Roman" w:hAnsi="Times New Roman" w:cs="Times New Roman"/>
                <w:spacing w:val="-5"/>
                <w:sz w:val="20"/>
              </w:rPr>
              <w:t xml:space="preserve"> </w:t>
            </w:r>
            <w:r>
              <w:rPr>
                <w:rFonts w:ascii="Times New Roman" w:hAnsi="Times New Roman" w:cs="Times New Roman"/>
                <w:sz w:val="20"/>
              </w:rPr>
              <w:t>zamanında</w:t>
            </w:r>
            <w:r>
              <w:rPr>
                <w:rFonts w:ascii="Times New Roman" w:hAnsi="Times New Roman" w:cs="Times New Roman"/>
                <w:spacing w:val="-5"/>
                <w:sz w:val="20"/>
              </w:rPr>
              <w:t xml:space="preserve"> </w:t>
            </w:r>
            <w:r>
              <w:rPr>
                <w:rFonts w:ascii="Times New Roman" w:hAnsi="Times New Roman" w:cs="Times New Roman"/>
                <w:spacing w:val="-2"/>
                <w:sz w:val="20"/>
              </w:rPr>
              <w:t>gelmemesi</w:t>
            </w:r>
          </w:p>
          <w:p w14:paraId="4F915306" w14:textId="77777777" w:rsidR="00294F98" w:rsidRDefault="00294F98" w:rsidP="00CF6B40">
            <w:pPr>
              <w:pStyle w:val="TableParagraph"/>
              <w:widowControl/>
              <w:numPr>
                <w:ilvl w:val="0"/>
                <w:numId w:val="46"/>
              </w:numPr>
              <w:tabs>
                <w:tab w:val="left" w:pos="306"/>
              </w:tabs>
              <w:suppressAutoHyphens/>
              <w:autoSpaceDE/>
              <w:spacing w:line="225" w:lineRule="exact"/>
              <w:ind w:left="153" w:hanging="151"/>
              <w:textAlignment w:val="baseline"/>
            </w:pPr>
            <w:r>
              <w:rPr>
                <w:rFonts w:ascii="Times New Roman" w:hAnsi="Times New Roman" w:cs="Times New Roman"/>
                <w:sz w:val="20"/>
              </w:rPr>
              <w:t>Ekipman</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yazılımların</w:t>
            </w:r>
            <w:r>
              <w:rPr>
                <w:rFonts w:ascii="Times New Roman" w:hAnsi="Times New Roman" w:cs="Times New Roman"/>
                <w:spacing w:val="-2"/>
                <w:sz w:val="20"/>
              </w:rPr>
              <w:t xml:space="preserve"> </w:t>
            </w:r>
            <w:r>
              <w:rPr>
                <w:rFonts w:ascii="Times New Roman" w:hAnsi="Times New Roman" w:cs="Times New Roman"/>
                <w:sz w:val="20"/>
              </w:rPr>
              <w:t>5</w:t>
            </w:r>
            <w:r>
              <w:rPr>
                <w:rFonts w:ascii="Times New Roman" w:hAnsi="Times New Roman" w:cs="Times New Roman"/>
                <w:spacing w:val="-6"/>
                <w:sz w:val="20"/>
              </w:rPr>
              <w:t xml:space="preserve"> </w:t>
            </w:r>
            <w:r>
              <w:rPr>
                <w:rFonts w:ascii="Times New Roman" w:hAnsi="Times New Roman" w:cs="Times New Roman"/>
                <w:sz w:val="20"/>
              </w:rPr>
              <w:t>yıl</w:t>
            </w:r>
            <w:r>
              <w:rPr>
                <w:rFonts w:ascii="Times New Roman" w:hAnsi="Times New Roman" w:cs="Times New Roman"/>
                <w:spacing w:val="-5"/>
                <w:sz w:val="20"/>
              </w:rPr>
              <w:t xml:space="preserve"> </w:t>
            </w:r>
            <w:r>
              <w:rPr>
                <w:rFonts w:ascii="Times New Roman" w:hAnsi="Times New Roman" w:cs="Times New Roman"/>
                <w:sz w:val="20"/>
              </w:rPr>
              <w:t>içerisinde</w:t>
            </w:r>
            <w:r>
              <w:rPr>
                <w:rFonts w:ascii="Times New Roman" w:hAnsi="Times New Roman" w:cs="Times New Roman"/>
                <w:spacing w:val="-5"/>
                <w:sz w:val="20"/>
              </w:rPr>
              <w:t xml:space="preserve"> </w:t>
            </w:r>
            <w:r>
              <w:rPr>
                <w:rFonts w:ascii="Times New Roman" w:hAnsi="Times New Roman" w:cs="Times New Roman"/>
                <w:sz w:val="20"/>
              </w:rPr>
              <w:t>demode</w:t>
            </w:r>
            <w:r>
              <w:rPr>
                <w:rFonts w:ascii="Times New Roman" w:hAnsi="Times New Roman" w:cs="Times New Roman"/>
                <w:spacing w:val="-5"/>
                <w:sz w:val="20"/>
              </w:rPr>
              <w:t xml:space="preserve"> </w:t>
            </w:r>
            <w:r>
              <w:rPr>
                <w:rFonts w:ascii="Times New Roman" w:hAnsi="Times New Roman" w:cs="Times New Roman"/>
                <w:sz w:val="20"/>
              </w:rPr>
              <w:t>olması</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yenilenme</w:t>
            </w:r>
            <w:r>
              <w:rPr>
                <w:rFonts w:ascii="Times New Roman" w:hAnsi="Times New Roman" w:cs="Times New Roman"/>
                <w:spacing w:val="-5"/>
                <w:sz w:val="20"/>
              </w:rPr>
              <w:t xml:space="preserve"> </w:t>
            </w:r>
            <w:r>
              <w:rPr>
                <w:rFonts w:ascii="Times New Roman" w:hAnsi="Times New Roman" w:cs="Times New Roman"/>
                <w:spacing w:val="-2"/>
                <w:sz w:val="20"/>
              </w:rPr>
              <w:t>zorunluluğu</w:t>
            </w:r>
          </w:p>
        </w:tc>
        <w:tc>
          <w:tcPr>
            <w:tcW w:w="20" w:type="dxa"/>
            <w:tcBorders>
              <w:left w:val="single" w:sz="4" w:space="0" w:color="000000"/>
            </w:tcBorders>
            <w:tcMar>
              <w:top w:w="0" w:type="dxa"/>
              <w:left w:w="0" w:type="dxa"/>
              <w:bottom w:w="0" w:type="dxa"/>
              <w:right w:w="0" w:type="dxa"/>
            </w:tcMar>
          </w:tcPr>
          <w:p w14:paraId="152AE287" w14:textId="77777777" w:rsidR="00294F98" w:rsidRDefault="00294F98" w:rsidP="005255EA">
            <w:pPr>
              <w:pStyle w:val="Standard"/>
              <w:snapToGrid w:val="0"/>
            </w:pPr>
          </w:p>
        </w:tc>
      </w:tr>
      <w:tr w:rsidR="00294F98" w14:paraId="63AF2D97" w14:textId="77777777" w:rsidTr="00294F98">
        <w:trPr>
          <w:trHeight w:val="1953"/>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3E4CCF5C"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3BBDA89" w14:textId="77777777" w:rsidR="00294F98" w:rsidRDefault="00294F98" w:rsidP="005255EA">
            <w:pPr>
              <w:pStyle w:val="TableParagraph"/>
              <w:ind w:left="2" w:right="513"/>
            </w:pPr>
            <w:r>
              <w:rPr>
                <w:rFonts w:ascii="Times New Roman" w:hAnsi="Times New Roman" w:cs="Times New Roman"/>
                <w:sz w:val="20"/>
              </w:rPr>
              <w:t>S3.</w:t>
            </w:r>
            <w:proofErr w:type="gramStart"/>
            <w:r>
              <w:rPr>
                <w:rFonts w:ascii="Times New Roman" w:hAnsi="Times New Roman" w:cs="Times New Roman"/>
                <w:sz w:val="20"/>
              </w:rPr>
              <w:t>1.1</w:t>
            </w:r>
            <w:proofErr w:type="gramEnd"/>
            <w:r>
              <w:rPr>
                <w:rFonts w:ascii="Times New Roman" w:hAnsi="Times New Roman" w:cs="Times New Roman"/>
                <w:sz w:val="20"/>
              </w:rPr>
              <w:t>.</w:t>
            </w:r>
            <w:r>
              <w:rPr>
                <w:rFonts w:ascii="Times New Roman" w:hAnsi="Times New Roman" w:cs="Times New Roman"/>
                <w:spacing w:val="-4"/>
                <w:sz w:val="20"/>
              </w:rPr>
              <w:t xml:space="preserve"> </w:t>
            </w:r>
            <w:r>
              <w:rPr>
                <w:rFonts w:ascii="Times New Roman" w:hAnsi="Times New Roman" w:cs="Times New Roman"/>
                <w:sz w:val="20"/>
              </w:rPr>
              <w:t>Okulun</w:t>
            </w:r>
            <w:r>
              <w:rPr>
                <w:rFonts w:ascii="Times New Roman" w:hAnsi="Times New Roman" w:cs="Times New Roman"/>
                <w:spacing w:val="-3"/>
                <w:sz w:val="20"/>
              </w:rPr>
              <w:t xml:space="preserve"> </w:t>
            </w:r>
            <w:r>
              <w:rPr>
                <w:rFonts w:ascii="Times New Roman" w:hAnsi="Times New Roman" w:cs="Times New Roman"/>
                <w:sz w:val="20"/>
              </w:rPr>
              <w:t>fiziki</w:t>
            </w:r>
            <w:r>
              <w:rPr>
                <w:rFonts w:ascii="Times New Roman" w:hAnsi="Times New Roman" w:cs="Times New Roman"/>
                <w:spacing w:val="-6"/>
                <w:sz w:val="20"/>
              </w:rPr>
              <w:t xml:space="preserve"> </w:t>
            </w:r>
            <w:r>
              <w:rPr>
                <w:rFonts w:ascii="Times New Roman" w:hAnsi="Times New Roman" w:cs="Times New Roman"/>
                <w:sz w:val="20"/>
              </w:rPr>
              <w:t>mekânlarının durum</w:t>
            </w:r>
            <w:r>
              <w:rPr>
                <w:rFonts w:ascii="Times New Roman" w:hAnsi="Times New Roman" w:cs="Times New Roman"/>
                <w:spacing w:val="-7"/>
                <w:sz w:val="20"/>
              </w:rPr>
              <w:t xml:space="preserve"> </w:t>
            </w:r>
            <w:r>
              <w:rPr>
                <w:rFonts w:ascii="Times New Roman" w:hAnsi="Times New Roman" w:cs="Times New Roman"/>
                <w:sz w:val="20"/>
              </w:rPr>
              <w:t>tespiti</w:t>
            </w:r>
            <w:r>
              <w:rPr>
                <w:rFonts w:ascii="Times New Roman" w:hAnsi="Times New Roman" w:cs="Times New Roman"/>
                <w:spacing w:val="-6"/>
                <w:sz w:val="20"/>
              </w:rPr>
              <w:t xml:space="preserve"> </w:t>
            </w:r>
            <w:r>
              <w:rPr>
                <w:rFonts w:ascii="Times New Roman" w:hAnsi="Times New Roman" w:cs="Times New Roman"/>
                <w:sz w:val="20"/>
              </w:rPr>
              <w:t>yapılacak</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iyileştirilmesi</w:t>
            </w:r>
            <w:r>
              <w:rPr>
                <w:rFonts w:ascii="Times New Roman" w:hAnsi="Times New Roman" w:cs="Times New Roman"/>
                <w:spacing w:val="-6"/>
                <w:sz w:val="20"/>
              </w:rPr>
              <w:t xml:space="preserve"> </w:t>
            </w:r>
            <w:r>
              <w:rPr>
                <w:rFonts w:ascii="Times New Roman" w:hAnsi="Times New Roman" w:cs="Times New Roman"/>
                <w:sz w:val="20"/>
              </w:rPr>
              <w:t xml:space="preserve">için </w:t>
            </w:r>
            <w:proofErr w:type="spellStart"/>
            <w:r>
              <w:rPr>
                <w:rFonts w:ascii="Times New Roman" w:hAnsi="Times New Roman" w:cs="Times New Roman"/>
                <w:sz w:val="20"/>
              </w:rPr>
              <w:t>önceliklendirilmiş</w:t>
            </w:r>
            <w:proofErr w:type="spellEnd"/>
            <w:r>
              <w:rPr>
                <w:rFonts w:ascii="Times New Roman" w:hAnsi="Times New Roman" w:cs="Times New Roman"/>
                <w:sz w:val="20"/>
              </w:rPr>
              <w:t xml:space="preserve"> bir plan doğrultusunda çalışmalar yapılacaktır.</w:t>
            </w:r>
          </w:p>
          <w:p w14:paraId="78BB72A3" w14:textId="77777777" w:rsidR="00294F98" w:rsidRDefault="00294F98" w:rsidP="005255EA">
            <w:pPr>
              <w:pStyle w:val="TableParagraph"/>
              <w:ind w:left="2" w:right="-11"/>
            </w:pPr>
            <w:r>
              <w:rPr>
                <w:rFonts w:ascii="Times New Roman" w:hAnsi="Times New Roman" w:cs="Times New Roman"/>
                <w:sz w:val="20"/>
              </w:rPr>
              <w:t>S3.</w:t>
            </w:r>
            <w:proofErr w:type="gramStart"/>
            <w:r>
              <w:rPr>
                <w:rFonts w:ascii="Times New Roman" w:hAnsi="Times New Roman" w:cs="Times New Roman"/>
                <w:sz w:val="20"/>
              </w:rPr>
              <w:t>1.2</w:t>
            </w:r>
            <w:proofErr w:type="gramEnd"/>
            <w:r>
              <w:rPr>
                <w:rFonts w:ascii="Times New Roman" w:hAnsi="Times New Roman" w:cs="Times New Roman"/>
                <w:sz w:val="20"/>
              </w:rPr>
              <w:t>.</w:t>
            </w:r>
            <w:r>
              <w:rPr>
                <w:rFonts w:ascii="Times New Roman" w:hAnsi="Times New Roman" w:cs="Times New Roman"/>
                <w:spacing w:val="-1"/>
                <w:sz w:val="20"/>
              </w:rPr>
              <w:t xml:space="preserve"> </w:t>
            </w:r>
            <w:r>
              <w:rPr>
                <w:rFonts w:ascii="Times New Roman" w:hAnsi="Times New Roman" w:cs="Times New Roman"/>
                <w:sz w:val="20"/>
              </w:rPr>
              <w:t>Fiziki</w:t>
            </w:r>
            <w:r>
              <w:rPr>
                <w:rFonts w:ascii="Times New Roman" w:hAnsi="Times New Roman" w:cs="Times New Roman"/>
                <w:spacing w:val="-3"/>
                <w:sz w:val="20"/>
              </w:rPr>
              <w:t xml:space="preserve"> </w:t>
            </w:r>
            <w:r>
              <w:rPr>
                <w:rFonts w:ascii="Times New Roman" w:hAnsi="Times New Roman" w:cs="Times New Roman"/>
                <w:sz w:val="20"/>
              </w:rPr>
              <w:t>mekânların</w:t>
            </w:r>
            <w:r>
              <w:rPr>
                <w:rFonts w:ascii="Times New Roman" w:hAnsi="Times New Roman" w:cs="Times New Roman"/>
                <w:spacing w:val="-3"/>
                <w:sz w:val="20"/>
              </w:rPr>
              <w:t xml:space="preserve"> </w:t>
            </w:r>
            <w:r>
              <w:rPr>
                <w:rFonts w:ascii="Times New Roman" w:hAnsi="Times New Roman" w:cs="Times New Roman"/>
                <w:sz w:val="20"/>
              </w:rPr>
              <w:t>iyileştirilmesi</w:t>
            </w:r>
            <w:r>
              <w:rPr>
                <w:rFonts w:ascii="Times New Roman" w:hAnsi="Times New Roman" w:cs="Times New Roman"/>
                <w:spacing w:val="-3"/>
                <w:sz w:val="20"/>
              </w:rPr>
              <w:t xml:space="preserve"> </w:t>
            </w:r>
            <w:r>
              <w:rPr>
                <w:rFonts w:ascii="Times New Roman" w:hAnsi="Times New Roman" w:cs="Times New Roman"/>
                <w:sz w:val="20"/>
              </w:rPr>
              <w:t>için</w:t>
            </w:r>
            <w:r>
              <w:rPr>
                <w:rFonts w:ascii="Times New Roman" w:hAnsi="Times New Roman" w:cs="Times New Roman"/>
                <w:spacing w:val="-3"/>
                <w:sz w:val="20"/>
              </w:rPr>
              <w:t xml:space="preserve"> </w:t>
            </w:r>
            <w:r>
              <w:rPr>
                <w:rFonts w:ascii="Times New Roman" w:hAnsi="Times New Roman" w:cs="Times New Roman"/>
                <w:sz w:val="20"/>
              </w:rPr>
              <w:t>kamu idareleri,</w:t>
            </w:r>
            <w:r>
              <w:rPr>
                <w:rFonts w:ascii="Times New Roman" w:hAnsi="Times New Roman" w:cs="Times New Roman"/>
                <w:spacing w:val="-3"/>
                <w:sz w:val="20"/>
              </w:rPr>
              <w:t xml:space="preserve"> </w:t>
            </w:r>
            <w:r>
              <w:rPr>
                <w:rFonts w:ascii="Times New Roman" w:hAnsi="Times New Roman" w:cs="Times New Roman"/>
                <w:sz w:val="20"/>
              </w:rPr>
              <w:t>belediyeler</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r>
              <w:rPr>
                <w:rFonts w:ascii="Times New Roman" w:hAnsi="Times New Roman" w:cs="Times New Roman"/>
                <w:sz w:val="20"/>
              </w:rPr>
              <w:t>işverenlerle</w:t>
            </w:r>
            <w:r>
              <w:rPr>
                <w:rFonts w:ascii="Times New Roman" w:hAnsi="Times New Roman" w:cs="Times New Roman"/>
                <w:spacing w:val="-3"/>
                <w:sz w:val="20"/>
              </w:rPr>
              <w:t xml:space="preserve"> </w:t>
            </w:r>
            <w:r>
              <w:rPr>
                <w:rFonts w:ascii="Times New Roman" w:hAnsi="Times New Roman" w:cs="Times New Roman"/>
                <w:sz w:val="20"/>
              </w:rPr>
              <w:t>iş</w:t>
            </w:r>
            <w:r>
              <w:rPr>
                <w:rFonts w:ascii="Times New Roman" w:hAnsi="Times New Roman" w:cs="Times New Roman"/>
                <w:spacing w:val="-4"/>
                <w:sz w:val="20"/>
              </w:rPr>
              <w:t xml:space="preserve"> </w:t>
            </w:r>
            <w:r>
              <w:rPr>
                <w:rFonts w:ascii="Times New Roman" w:hAnsi="Times New Roman" w:cs="Times New Roman"/>
                <w:sz w:val="20"/>
              </w:rPr>
              <w:t xml:space="preserve">birlikleri </w:t>
            </w:r>
            <w:r>
              <w:rPr>
                <w:rFonts w:ascii="Times New Roman" w:hAnsi="Times New Roman" w:cs="Times New Roman"/>
                <w:spacing w:val="-2"/>
                <w:sz w:val="20"/>
              </w:rPr>
              <w:t>yapılacaktır.</w:t>
            </w:r>
          </w:p>
          <w:p w14:paraId="4A29D23F" w14:textId="77777777" w:rsidR="00294F98" w:rsidRDefault="00294F98" w:rsidP="005255EA">
            <w:pPr>
              <w:pStyle w:val="TableParagraph"/>
              <w:ind w:left="2" w:right="689"/>
            </w:pPr>
            <w:r>
              <w:rPr>
                <w:rFonts w:ascii="Times New Roman" w:hAnsi="Times New Roman" w:cs="Times New Roman"/>
                <w:sz w:val="20"/>
              </w:rPr>
              <w:t>S3.</w:t>
            </w:r>
            <w:proofErr w:type="gramStart"/>
            <w:r>
              <w:rPr>
                <w:rFonts w:ascii="Times New Roman" w:hAnsi="Times New Roman" w:cs="Times New Roman"/>
                <w:sz w:val="20"/>
              </w:rPr>
              <w:t>1.3</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Atölye</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laboratuvarların</w:t>
            </w:r>
            <w:r>
              <w:rPr>
                <w:rFonts w:ascii="Times New Roman" w:hAnsi="Times New Roman" w:cs="Times New Roman"/>
                <w:spacing w:val="-1"/>
                <w:sz w:val="20"/>
              </w:rPr>
              <w:t xml:space="preserve"> </w:t>
            </w:r>
            <w:r>
              <w:rPr>
                <w:rFonts w:ascii="Times New Roman" w:hAnsi="Times New Roman" w:cs="Times New Roman"/>
                <w:sz w:val="20"/>
              </w:rPr>
              <w:t>iyileştirilmesi</w:t>
            </w:r>
            <w:r>
              <w:rPr>
                <w:rFonts w:ascii="Times New Roman" w:hAnsi="Times New Roman" w:cs="Times New Roman"/>
                <w:spacing w:val="-5"/>
                <w:sz w:val="20"/>
              </w:rPr>
              <w:t xml:space="preserve"> </w:t>
            </w:r>
            <w:r>
              <w:rPr>
                <w:rFonts w:ascii="Times New Roman" w:hAnsi="Times New Roman" w:cs="Times New Roman"/>
                <w:sz w:val="20"/>
              </w:rPr>
              <w:t>için</w:t>
            </w:r>
            <w:r>
              <w:rPr>
                <w:rFonts w:ascii="Times New Roman" w:hAnsi="Times New Roman" w:cs="Times New Roman"/>
                <w:spacing w:val="-2"/>
                <w:sz w:val="20"/>
              </w:rPr>
              <w:t xml:space="preserve"> </w:t>
            </w:r>
            <w:r>
              <w:rPr>
                <w:rFonts w:ascii="Times New Roman" w:hAnsi="Times New Roman" w:cs="Times New Roman"/>
                <w:sz w:val="20"/>
              </w:rPr>
              <w:t>sektör</w:t>
            </w:r>
            <w:r>
              <w:rPr>
                <w:rFonts w:ascii="Times New Roman" w:hAnsi="Times New Roman" w:cs="Times New Roman"/>
                <w:spacing w:val="-5"/>
                <w:sz w:val="20"/>
              </w:rPr>
              <w:t xml:space="preserve"> </w:t>
            </w:r>
            <w:r>
              <w:rPr>
                <w:rFonts w:ascii="Times New Roman" w:hAnsi="Times New Roman" w:cs="Times New Roman"/>
                <w:sz w:val="20"/>
              </w:rPr>
              <w:t>ile</w:t>
            </w:r>
            <w:r>
              <w:rPr>
                <w:rFonts w:ascii="Times New Roman" w:hAnsi="Times New Roman" w:cs="Times New Roman"/>
                <w:spacing w:val="-6"/>
                <w:sz w:val="20"/>
              </w:rPr>
              <w:t xml:space="preserve"> </w:t>
            </w:r>
            <w:r>
              <w:rPr>
                <w:rFonts w:ascii="Times New Roman" w:hAnsi="Times New Roman" w:cs="Times New Roman"/>
                <w:sz w:val="20"/>
              </w:rPr>
              <w:t>iş</w:t>
            </w:r>
            <w:r>
              <w:rPr>
                <w:rFonts w:ascii="Times New Roman" w:hAnsi="Times New Roman" w:cs="Times New Roman"/>
                <w:spacing w:val="-2"/>
                <w:sz w:val="20"/>
              </w:rPr>
              <w:t xml:space="preserve"> </w:t>
            </w:r>
            <w:r>
              <w:rPr>
                <w:rFonts w:ascii="Times New Roman" w:hAnsi="Times New Roman" w:cs="Times New Roman"/>
                <w:sz w:val="20"/>
              </w:rPr>
              <w:t>birlikleri</w:t>
            </w:r>
            <w:r>
              <w:rPr>
                <w:rFonts w:ascii="Times New Roman" w:hAnsi="Times New Roman" w:cs="Times New Roman"/>
                <w:spacing w:val="-5"/>
                <w:sz w:val="20"/>
              </w:rPr>
              <w:t xml:space="preserve"> </w:t>
            </w:r>
            <w:r>
              <w:rPr>
                <w:rFonts w:ascii="Times New Roman" w:hAnsi="Times New Roman" w:cs="Times New Roman"/>
                <w:sz w:val="20"/>
              </w:rPr>
              <w:t>yapılacaktır. S4. Bilişim altyapısını güçlendirmek amacıyla sektörle iş birlikleri yapılacaktır.</w:t>
            </w:r>
          </w:p>
          <w:p w14:paraId="41739E77" w14:textId="77777777" w:rsidR="00294F98" w:rsidRDefault="00294F98" w:rsidP="005255EA">
            <w:pPr>
              <w:pStyle w:val="TableParagraph"/>
              <w:spacing w:line="243" w:lineRule="exact"/>
              <w:ind w:left="2"/>
            </w:pPr>
            <w:r>
              <w:rPr>
                <w:rFonts w:ascii="Times New Roman" w:hAnsi="Times New Roman" w:cs="Times New Roman"/>
                <w:sz w:val="20"/>
              </w:rPr>
              <w:t>S3.1.4.</w:t>
            </w:r>
            <w:r>
              <w:rPr>
                <w:rFonts w:ascii="Times New Roman" w:hAnsi="Times New Roman" w:cs="Times New Roman"/>
                <w:spacing w:val="-4"/>
                <w:sz w:val="20"/>
              </w:rPr>
              <w:t xml:space="preserve"> </w:t>
            </w:r>
            <w:r>
              <w:rPr>
                <w:rFonts w:ascii="Times New Roman" w:hAnsi="Times New Roman" w:cs="Times New Roman"/>
                <w:sz w:val="20"/>
              </w:rPr>
              <w:t>Temizlik</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proofErr w:type="gramStart"/>
            <w:r>
              <w:rPr>
                <w:rFonts w:ascii="Times New Roman" w:hAnsi="Times New Roman" w:cs="Times New Roman"/>
                <w:sz w:val="20"/>
              </w:rPr>
              <w:t>hijyen</w:t>
            </w:r>
            <w:proofErr w:type="gramEnd"/>
            <w:r>
              <w:rPr>
                <w:rFonts w:ascii="Times New Roman" w:hAnsi="Times New Roman" w:cs="Times New Roman"/>
                <w:spacing w:val="-6"/>
                <w:sz w:val="20"/>
              </w:rPr>
              <w:t xml:space="preserve"> </w:t>
            </w:r>
            <w:r>
              <w:rPr>
                <w:rFonts w:ascii="Times New Roman" w:hAnsi="Times New Roman" w:cs="Times New Roman"/>
                <w:sz w:val="20"/>
              </w:rPr>
              <w:t>memnuniyet</w:t>
            </w:r>
            <w:r>
              <w:rPr>
                <w:rFonts w:ascii="Times New Roman" w:hAnsi="Times New Roman" w:cs="Times New Roman"/>
                <w:spacing w:val="-5"/>
                <w:sz w:val="20"/>
              </w:rPr>
              <w:t xml:space="preserve"> </w:t>
            </w:r>
            <w:r>
              <w:rPr>
                <w:rFonts w:ascii="Times New Roman" w:hAnsi="Times New Roman" w:cs="Times New Roman"/>
                <w:sz w:val="20"/>
              </w:rPr>
              <w:t>düzeyi</w:t>
            </w:r>
            <w:r>
              <w:rPr>
                <w:rFonts w:ascii="Times New Roman" w:hAnsi="Times New Roman" w:cs="Times New Roman"/>
                <w:spacing w:val="-7"/>
                <w:sz w:val="20"/>
              </w:rPr>
              <w:t xml:space="preserve"> </w:t>
            </w:r>
            <w:r>
              <w:rPr>
                <w:rFonts w:ascii="Times New Roman" w:hAnsi="Times New Roman" w:cs="Times New Roman"/>
                <w:sz w:val="20"/>
              </w:rPr>
              <w:t>belirlemek</w:t>
            </w:r>
            <w:r>
              <w:rPr>
                <w:rFonts w:ascii="Times New Roman" w:hAnsi="Times New Roman" w:cs="Times New Roman"/>
                <w:spacing w:val="-5"/>
                <w:sz w:val="20"/>
              </w:rPr>
              <w:t xml:space="preserve"> </w:t>
            </w:r>
            <w:r>
              <w:rPr>
                <w:rFonts w:ascii="Times New Roman" w:hAnsi="Times New Roman" w:cs="Times New Roman"/>
                <w:sz w:val="20"/>
              </w:rPr>
              <w:t>için</w:t>
            </w:r>
            <w:r>
              <w:rPr>
                <w:rFonts w:ascii="Times New Roman" w:hAnsi="Times New Roman" w:cs="Times New Roman"/>
                <w:spacing w:val="-5"/>
                <w:sz w:val="20"/>
              </w:rPr>
              <w:t xml:space="preserve"> </w:t>
            </w:r>
            <w:r>
              <w:rPr>
                <w:rFonts w:ascii="Times New Roman" w:hAnsi="Times New Roman" w:cs="Times New Roman"/>
                <w:sz w:val="20"/>
              </w:rPr>
              <w:t>anketler</w:t>
            </w:r>
            <w:r>
              <w:rPr>
                <w:rFonts w:ascii="Times New Roman" w:hAnsi="Times New Roman" w:cs="Times New Roman"/>
                <w:spacing w:val="-6"/>
                <w:sz w:val="20"/>
              </w:rPr>
              <w:t xml:space="preserve"> </w:t>
            </w:r>
            <w:r>
              <w:rPr>
                <w:rFonts w:ascii="Times New Roman" w:hAnsi="Times New Roman" w:cs="Times New Roman"/>
                <w:sz w:val="20"/>
              </w:rPr>
              <w:t>uygulanarak</w:t>
            </w:r>
            <w:r>
              <w:rPr>
                <w:rFonts w:ascii="Times New Roman" w:hAnsi="Times New Roman" w:cs="Times New Roman"/>
                <w:spacing w:val="-5"/>
                <w:sz w:val="20"/>
              </w:rPr>
              <w:t xml:space="preserve"> </w:t>
            </w:r>
            <w:r>
              <w:rPr>
                <w:rFonts w:ascii="Times New Roman" w:hAnsi="Times New Roman" w:cs="Times New Roman"/>
                <w:spacing w:val="-2"/>
                <w:sz w:val="20"/>
              </w:rPr>
              <w:t>yapılacak</w:t>
            </w:r>
          </w:p>
          <w:p w14:paraId="0B93246F" w14:textId="77777777" w:rsidR="00294F98" w:rsidRDefault="00294F98" w:rsidP="005255EA">
            <w:pPr>
              <w:pStyle w:val="TableParagraph"/>
              <w:spacing w:line="225" w:lineRule="exact"/>
              <w:ind w:left="2"/>
            </w:pPr>
            <w:proofErr w:type="gramStart"/>
            <w:r>
              <w:rPr>
                <w:rFonts w:ascii="Times New Roman" w:hAnsi="Times New Roman" w:cs="Times New Roman"/>
                <w:sz w:val="20"/>
              </w:rPr>
              <w:t>değerlendirmeler</w:t>
            </w:r>
            <w:proofErr w:type="gramEnd"/>
            <w:r>
              <w:rPr>
                <w:rFonts w:ascii="Times New Roman" w:hAnsi="Times New Roman" w:cs="Times New Roman"/>
                <w:spacing w:val="-9"/>
                <w:sz w:val="20"/>
              </w:rPr>
              <w:t xml:space="preserve"> </w:t>
            </w:r>
            <w:r>
              <w:rPr>
                <w:rFonts w:ascii="Times New Roman" w:hAnsi="Times New Roman" w:cs="Times New Roman"/>
                <w:sz w:val="20"/>
              </w:rPr>
              <w:t>sonucunda</w:t>
            </w:r>
            <w:r>
              <w:rPr>
                <w:rFonts w:ascii="Times New Roman" w:hAnsi="Times New Roman" w:cs="Times New Roman"/>
                <w:spacing w:val="-8"/>
                <w:sz w:val="20"/>
              </w:rPr>
              <w:t xml:space="preserve"> </w:t>
            </w:r>
            <w:r>
              <w:rPr>
                <w:rFonts w:ascii="Times New Roman" w:hAnsi="Times New Roman" w:cs="Times New Roman"/>
                <w:sz w:val="20"/>
              </w:rPr>
              <w:t>gerekli</w:t>
            </w:r>
            <w:r>
              <w:rPr>
                <w:rFonts w:ascii="Times New Roman" w:hAnsi="Times New Roman" w:cs="Times New Roman"/>
                <w:spacing w:val="-9"/>
                <w:sz w:val="20"/>
              </w:rPr>
              <w:t xml:space="preserve"> </w:t>
            </w:r>
            <w:r>
              <w:rPr>
                <w:rFonts w:ascii="Times New Roman" w:hAnsi="Times New Roman" w:cs="Times New Roman"/>
                <w:sz w:val="20"/>
              </w:rPr>
              <w:t>tedbirler</w:t>
            </w:r>
            <w:r>
              <w:rPr>
                <w:rFonts w:ascii="Times New Roman" w:hAnsi="Times New Roman" w:cs="Times New Roman"/>
                <w:spacing w:val="-8"/>
                <w:sz w:val="20"/>
              </w:rPr>
              <w:t xml:space="preserve"> </w:t>
            </w:r>
            <w:r>
              <w:rPr>
                <w:rFonts w:ascii="Times New Roman" w:hAnsi="Times New Roman" w:cs="Times New Roman"/>
                <w:spacing w:val="-2"/>
                <w:sz w:val="20"/>
              </w:rPr>
              <w:t>alınacaktır.</w:t>
            </w:r>
          </w:p>
        </w:tc>
        <w:tc>
          <w:tcPr>
            <w:tcW w:w="20" w:type="dxa"/>
            <w:tcBorders>
              <w:left w:val="single" w:sz="4" w:space="0" w:color="000000"/>
            </w:tcBorders>
            <w:tcMar>
              <w:top w:w="0" w:type="dxa"/>
              <w:left w:w="0" w:type="dxa"/>
              <w:bottom w:w="0" w:type="dxa"/>
              <w:right w:w="0" w:type="dxa"/>
            </w:tcMar>
          </w:tcPr>
          <w:p w14:paraId="26E96AB3" w14:textId="77777777" w:rsidR="00294F98" w:rsidRDefault="00294F98" w:rsidP="005255EA">
            <w:pPr>
              <w:pStyle w:val="Standard"/>
              <w:snapToGrid w:val="0"/>
            </w:pPr>
          </w:p>
        </w:tc>
      </w:tr>
      <w:tr w:rsidR="00294F98" w14:paraId="3711CF11" w14:textId="77777777" w:rsidTr="00294F98">
        <w:trPr>
          <w:trHeight w:val="569"/>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274EE85" w14:textId="77777777" w:rsidR="00294F98" w:rsidRDefault="00294F98" w:rsidP="005255EA">
            <w:pPr>
              <w:pStyle w:val="TableParagraph"/>
              <w:spacing w:line="229" w:lineRule="exact"/>
              <w:ind w:left="4"/>
              <w:jc w:val="center"/>
            </w:pPr>
            <w:r>
              <w:rPr>
                <w:rFonts w:ascii="Times New Roman" w:hAnsi="Times New Roman" w:cs="Times New Roman"/>
                <w:b/>
                <w:sz w:val="20"/>
              </w:rPr>
              <w:t>Maliyet</w:t>
            </w:r>
            <w:r>
              <w:rPr>
                <w:rFonts w:ascii="Times New Roman" w:hAnsi="Times New Roman" w:cs="Times New Roman"/>
                <w:b/>
                <w:spacing w:val="-8"/>
                <w:sz w:val="20"/>
              </w:rPr>
              <w:t xml:space="preserve"> </w:t>
            </w:r>
            <w:r>
              <w:rPr>
                <w:rFonts w:ascii="Times New Roman" w:hAnsi="Times New Roman" w:cs="Times New Roman"/>
                <w:b/>
                <w:spacing w:val="-2"/>
                <w:sz w:val="20"/>
              </w:rPr>
              <w:t>Tahmini</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AEF3709" w14:textId="77777777" w:rsidR="00294F98" w:rsidRDefault="00294F98" w:rsidP="005255EA">
            <w:pPr>
              <w:pStyle w:val="TableParagraph"/>
              <w:snapToGrid w:val="0"/>
              <w:spacing w:line="229" w:lineRule="exact"/>
              <w:ind w:left="2"/>
              <w:rPr>
                <w:rFonts w:ascii="Times New Roman" w:hAnsi="Times New Roman" w:cs="Times New Roman"/>
                <w:sz w:val="20"/>
              </w:rPr>
            </w:pPr>
          </w:p>
          <w:p w14:paraId="761F427C" w14:textId="77777777" w:rsidR="00294F98" w:rsidRDefault="00294F98" w:rsidP="005255EA">
            <w:pPr>
              <w:pStyle w:val="TableParagraph"/>
              <w:spacing w:line="229" w:lineRule="exact"/>
              <w:ind w:left="2"/>
            </w:pPr>
            <w:r>
              <w:rPr>
                <w:rFonts w:ascii="Times New Roman" w:hAnsi="Times New Roman" w:cs="Times New Roman"/>
                <w:sz w:val="20"/>
              </w:rPr>
              <w:t>40.000</w:t>
            </w:r>
            <w:r>
              <w:rPr>
                <w:rFonts w:ascii="Times New Roman" w:hAnsi="Times New Roman" w:cs="Times New Roman"/>
                <w:spacing w:val="-6"/>
                <w:sz w:val="20"/>
              </w:rPr>
              <w:t xml:space="preserve"> </w:t>
            </w:r>
            <w:r>
              <w:rPr>
                <w:rFonts w:ascii="Times New Roman" w:hAnsi="Times New Roman" w:cs="Times New Roman"/>
                <w:spacing w:val="-5"/>
                <w:sz w:val="20"/>
              </w:rPr>
              <w:t>TL</w:t>
            </w:r>
          </w:p>
        </w:tc>
        <w:tc>
          <w:tcPr>
            <w:tcW w:w="20" w:type="dxa"/>
            <w:tcBorders>
              <w:left w:val="single" w:sz="4" w:space="0" w:color="000000"/>
            </w:tcBorders>
            <w:tcMar>
              <w:top w:w="0" w:type="dxa"/>
              <w:left w:w="0" w:type="dxa"/>
              <w:bottom w:w="0" w:type="dxa"/>
              <w:right w:w="0" w:type="dxa"/>
            </w:tcMar>
          </w:tcPr>
          <w:p w14:paraId="284696BE" w14:textId="77777777" w:rsidR="00294F98" w:rsidRDefault="00294F98" w:rsidP="005255EA">
            <w:pPr>
              <w:pStyle w:val="Standard"/>
              <w:snapToGrid w:val="0"/>
            </w:pPr>
          </w:p>
        </w:tc>
      </w:tr>
      <w:tr w:rsidR="00294F98" w14:paraId="37DC57D9" w14:textId="77777777" w:rsidTr="00294F98">
        <w:trPr>
          <w:trHeight w:val="563"/>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1418310"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Tespitler</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94DC605" w14:textId="77777777" w:rsidR="00294F98" w:rsidRDefault="00294F98" w:rsidP="005255EA">
            <w:pPr>
              <w:pStyle w:val="TableParagraph"/>
              <w:snapToGrid w:val="0"/>
              <w:spacing w:line="243" w:lineRule="exact"/>
              <w:ind w:left="2"/>
              <w:rPr>
                <w:rFonts w:ascii="Times New Roman" w:hAnsi="Times New Roman" w:cs="Times New Roman"/>
                <w:sz w:val="20"/>
              </w:rPr>
            </w:pPr>
          </w:p>
          <w:p w14:paraId="07B2730E" w14:textId="77777777" w:rsidR="00294F98" w:rsidRDefault="00294F98" w:rsidP="005255EA">
            <w:pPr>
              <w:pStyle w:val="TableParagraph"/>
              <w:spacing w:line="243" w:lineRule="exact"/>
              <w:ind w:left="2"/>
            </w:pPr>
            <w:r>
              <w:rPr>
                <w:rFonts w:ascii="Times New Roman" w:hAnsi="Times New Roman" w:cs="Times New Roman"/>
                <w:sz w:val="20"/>
              </w:rPr>
              <w:t>Mezun</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Okul</w:t>
            </w:r>
            <w:r>
              <w:rPr>
                <w:rFonts w:ascii="Times New Roman" w:hAnsi="Times New Roman" w:cs="Times New Roman"/>
                <w:spacing w:val="-4"/>
                <w:sz w:val="20"/>
              </w:rPr>
              <w:t xml:space="preserve"> </w:t>
            </w:r>
            <w:r>
              <w:rPr>
                <w:rFonts w:ascii="Times New Roman" w:hAnsi="Times New Roman" w:cs="Times New Roman"/>
                <w:sz w:val="20"/>
              </w:rPr>
              <w:t>Aile</w:t>
            </w:r>
            <w:r>
              <w:rPr>
                <w:rFonts w:ascii="Times New Roman" w:hAnsi="Times New Roman" w:cs="Times New Roman"/>
                <w:spacing w:val="-4"/>
                <w:sz w:val="20"/>
              </w:rPr>
              <w:t xml:space="preserve"> </w:t>
            </w:r>
            <w:r>
              <w:rPr>
                <w:rFonts w:ascii="Times New Roman" w:hAnsi="Times New Roman" w:cs="Times New Roman"/>
                <w:sz w:val="20"/>
              </w:rPr>
              <w:t>Birliği</w:t>
            </w:r>
            <w:r>
              <w:rPr>
                <w:rFonts w:ascii="Times New Roman" w:hAnsi="Times New Roman" w:cs="Times New Roman"/>
                <w:spacing w:val="-4"/>
                <w:sz w:val="20"/>
              </w:rPr>
              <w:t xml:space="preserve"> </w:t>
            </w:r>
            <w:r>
              <w:rPr>
                <w:rFonts w:ascii="Times New Roman" w:hAnsi="Times New Roman" w:cs="Times New Roman"/>
                <w:sz w:val="20"/>
              </w:rPr>
              <w:t>ile</w:t>
            </w:r>
            <w:r>
              <w:rPr>
                <w:rFonts w:ascii="Times New Roman" w:hAnsi="Times New Roman" w:cs="Times New Roman"/>
                <w:spacing w:val="-3"/>
                <w:sz w:val="20"/>
              </w:rPr>
              <w:t xml:space="preserve"> </w:t>
            </w:r>
            <w:r>
              <w:rPr>
                <w:rFonts w:ascii="Times New Roman" w:hAnsi="Times New Roman" w:cs="Times New Roman"/>
                <w:sz w:val="20"/>
              </w:rPr>
              <w:t>işbirliği</w:t>
            </w:r>
            <w:r>
              <w:rPr>
                <w:rFonts w:ascii="Times New Roman" w:hAnsi="Times New Roman" w:cs="Times New Roman"/>
                <w:spacing w:val="-4"/>
                <w:sz w:val="20"/>
              </w:rPr>
              <w:t xml:space="preserve"> </w:t>
            </w:r>
            <w:r>
              <w:rPr>
                <w:rFonts w:ascii="Times New Roman" w:hAnsi="Times New Roman" w:cs="Times New Roman"/>
                <w:spacing w:val="-2"/>
                <w:sz w:val="20"/>
              </w:rPr>
              <w:t>yapılması</w:t>
            </w:r>
          </w:p>
        </w:tc>
        <w:tc>
          <w:tcPr>
            <w:tcW w:w="20" w:type="dxa"/>
            <w:tcBorders>
              <w:left w:val="single" w:sz="4" w:space="0" w:color="000000"/>
            </w:tcBorders>
            <w:tcMar>
              <w:top w:w="0" w:type="dxa"/>
              <w:left w:w="0" w:type="dxa"/>
              <w:bottom w:w="0" w:type="dxa"/>
              <w:right w:w="0" w:type="dxa"/>
            </w:tcMar>
          </w:tcPr>
          <w:p w14:paraId="63F48D44" w14:textId="77777777" w:rsidR="00294F98" w:rsidRDefault="00294F98" w:rsidP="005255EA">
            <w:pPr>
              <w:pStyle w:val="Standard"/>
              <w:snapToGrid w:val="0"/>
            </w:pPr>
          </w:p>
        </w:tc>
      </w:tr>
      <w:tr w:rsidR="00294F98" w14:paraId="2D9B6456" w14:textId="77777777" w:rsidTr="00294F98">
        <w:trPr>
          <w:trHeight w:val="541"/>
        </w:trPr>
        <w:tc>
          <w:tcPr>
            <w:tcW w:w="275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B22FA20"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İhtiyaçlar</w:t>
            </w:r>
          </w:p>
        </w:tc>
        <w:tc>
          <w:tcPr>
            <w:tcW w:w="787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7E24C62" w14:textId="77777777" w:rsidR="00294F98" w:rsidRDefault="00294F98" w:rsidP="005255EA">
            <w:pPr>
              <w:pStyle w:val="TableParagraph"/>
              <w:snapToGrid w:val="0"/>
              <w:spacing w:line="243" w:lineRule="exact"/>
              <w:ind w:left="2"/>
              <w:rPr>
                <w:rFonts w:ascii="Times New Roman" w:hAnsi="Times New Roman" w:cs="Times New Roman"/>
                <w:sz w:val="20"/>
              </w:rPr>
            </w:pPr>
          </w:p>
          <w:p w14:paraId="2F990C44" w14:textId="77777777" w:rsidR="00294F98" w:rsidRDefault="00294F98" w:rsidP="005255EA">
            <w:pPr>
              <w:pStyle w:val="TableParagraph"/>
              <w:spacing w:line="243" w:lineRule="exact"/>
              <w:ind w:left="2"/>
            </w:pPr>
            <w:r>
              <w:rPr>
                <w:rFonts w:ascii="Times New Roman" w:hAnsi="Times New Roman" w:cs="Times New Roman"/>
                <w:sz w:val="20"/>
              </w:rPr>
              <w:t>Materyallerinin</w:t>
            </w:r>
            <w:r>
              <w:rPr>
                <w:rFonts w:ascii="Times New Roman" w:hAnsi="Times New Roman" w:cs="Times New Roman"/>
                <w:spacing w:val="-8"/>
                <w:sz w:val="20"/>
              </w:rPr>
              <w:t xml:space="preserve"> </w:t>
            </w:r>
            <w:r>
              <w:rPr>
                <w:rFonts w:ascii="Times New Roman" w:hAnsi="Times New Roman" w:cs="Times New Roman"/>
                <w:sz w:val="20"/>
              </w:rPr>
              <w:t>ve</w:t>
            </w:r>
            <w:r>
              <w:rPr>
                <w:rFonts w:ascii="Times New Roman" w:hAnsi="Times New Roman" w:cs="Times New Roman"/>
                <w:spacing w:val="-8"/>
                <w:sz w:val="20"/>
              </w:rPr>
              <w:t xml:space="preserve"> </w:t>
            </w:r>
            <w:r>
              <w:rPr>
                <w:rFonts w:ascii="Times New Roman" w:hAnsi="Times New Roman" w:cs="Times New Roman"/>
                <w:sz w:val="20"/>
              </w:rPr>
              <w:t>yazılımların</w:t>
            </w:r>
            <w:r>
              <w:rPr>
                <w:rFonts w:ascii="Times New Roman" w:hAnsi="Times New Roman" w:cs="Times New Roman"/>
                <w:spacing w:val="-5"/>
                <w:sz w:val="20"/>
              </w:rPr>
              <w:t xml:space="preserve"> </w:t>
            </w:r>
            <w:r>
              <w:rPr>
                <w:rFonts w:ascii="Times New Roman" w:hAnsi="Times New Roman" w:cs="Times New Roman"/>
                <w:sz w:val="20"/>
              </w:rPr>
              <w:t>yenilenmesi,</w:t>
            </w:r>
            <w:r>
              <w:rPr>
                <w:rFonts w:ascii="Times New Roman" w:hAnsi="Times New Roman" w:cs="Times New Roman"/>
                <w:spacing w:val="-8"/>
                <w:sz w:val="20"/>
              </w:rPr>
              <w:t xml:space="preserve"> </w:t>
            </w:r>
            <w:r>
              <w:rPr>
                <w:rFonts w:ascii="Times New Roman" w:hAnsi="Times New Roman" w:cs="Times New Roman"/>
                <w:sz w:val="20"/>
              </w:rPr>
              <w:t>Temizlik</w:t>
            </w:r>
            <w:r>
              <w:rPr>
                <w:rFonts w:ascii="Times New Roman" w:hAnsi="Times New Roman" w:cs="Times New Roman"/>
                <w:spacing w:val="-7"/>
                <w:sz w:val="20"/>
              </w:rPr>
              <w:t xml:space="preserve"> </w:t>
            </w:r>
            <w:r>
              <w:rPr>
                <w:rFonts w:ascii="Times New Roman" w:hAnsi="Times New Roman" w:cs="Times New Roman"/>
                <w:sz w:val="20"/>
              </w:rPr>
              <w:t>personelinin</w:t>
            </w:r>
            <w:r>
              <w:rPr>
                <w:rFonts w:ascii="Times New Roman" w:hAnsi="Times New Roman" w:cs="Times New Roman"/>
                <w:spacing w:val="-5"/>
                <w:sz w:val="20"/>
              </w:rPr>
              <w:t xml:space="preserve"> </w:t>
            </w:r>
            <w:r>
              <w:rPr>
                <w:rFonts w:ascii="Times New Roman" w:hAnsi="Times New Roman" w:cs="Times New Roman"/>
                <w:sz w:val="20"/>
              </w:rPr>
              <w:t>kadrolu</w:t>
            </w:r>
            <w:r>
              <w:rPr>
                <w:rFonts w:ascii="Times New Roman" w:hAnsi="Times New Roman" w:cs="Times New Roman"/>
                <w:spacing w:val="-7"/>
                <w:sz w:val="20"/>
              </w:rPr>
              <w:t xml:space="preserve"> </w:t>
            </w:r>
            <w:r>
              <w:rPr>
                <w:rFonts w:ascii="Times New Roman" w:hAnsi="Times New Roman" w:cs="Times New Roman"/>
                <w:spacing w:val="-2"/>
                <w:sz w:val="20"/>
              </w:rPr>
              <w:t>olmaması</w:t>
            </w:r>
          </w:p>
        </w:tc>
        <w:tc>
          <w:tcPr>
            <w:tcW w:w="20" w:type="dxa"/>
            <w:tcBorders>
              <w:left w:val="single" w:sz="4" w:space="0" w:color="000000"/>
            </w:tcBorders>
            <w:tcMar>
              <w:top w:w="0" w:type="dxa"/>
              <w:left w:w="0" w:type="dxa"/>
              <w:bottom w:w="0" w:type="dxa"/>
              <w:right w:w="0" w:type="dxa"/>
            </w:tcMar>
          </w:tcPr>
          <w:p w14:paraId="1D785D2E" w14:textId="77777777" w:rsidR="00294F98" w:rsidRDefault="00294F98" w:rsidP="005255EA">
            <w:pPr>
              <w:pStyle w:val="Standard"/>
              <w:snapToGrid w:val="0"/>
            </w:pPr>
          </w:p>
        </w:tc>
      </w:tr>
    </w:tbl>
    <w:p w14:paraId="3D64FAAE" w14:textId="77777777" w:rsidR="00294F98" w:rsidRDefault="00294F98" w:rsidP="00294F98">
      <w:pPr>
        <w:pStyle w:val="Standard"/>
        <w:spacing w:before="78" w:after="2"/>
        <w:ind w:left="337"/>
        <w:rPr>
          <w:rFonts w:cs="Times New Roman"/>
          <w:b/>
          <w:color w:val="00B0F0"/>
          <w:sz w:val="26"/>
          <w:szCs w:val="26"/>
        </w:rPr>
      </w:pPr>
    </w:p>
    <w:p w14:paraId="65F1AAF8" w14:textId="77777777" w:rsidR="00294F98" w:rsidRDefault="00294F98" w:rsidP="00294F98">
      <w:pPr>
        <w:pStyle w:val="Standard"/>
        <w:spacing w:before="78" w:after="2"/>
        <w:ind w:left="337"/>
        <w:rPr>
          <w:rFonts w:cs="Times New Roman"/>
          <w:b/>
          <w:color w:val="00B0F0"/>
          <w:sz w:val="26"/>
          <w:szCs w:val="26"/>
        </w:rPr>
      </w:pPr>
    </w:p>
    <w:p w14:paraId="0338CA0F" w14:textId="77777777" w:rsidR="00294F98" w:rsidRDefault="00294F98" w:rsidP="00294F98">
      <w:pPr>
        <w:pStyle w:val="Standard"/>
        <w:spacing w:before="78" w:after="2"/>
        <w:ind w:left="337"/>
        <w:rPr>
          <w:rFonts w:cs="Times New Roman"/>
          <w:b/>
          <w:color w:val="00B0F0"/>
          <w:sz w:val="26"/>
          <w:szCs w:val="26"/>
        </w:rPr>
      </w:pPr>
    </w:p>
    <w:p w14:paraId="34AC4C62" w14:textId="77777777" w:rsidR="00294F98" w:rsidRDefault="00294F98" w:rsidP="00294F98">
      <w:pPr>
        <w:pStyle w:val="Standard"/>
        <w:spacing w:before="78" w:after="2"/>
        <w:ind w:left="337"/>
        <w:rPr>
          <w:rFonts w:cs="Times New Roman"/>
          <w:b/>
          <w:color w:val="00B0F0"/>
          <w:sz w:val="26"/>
          <w:szCs w:val="26"/>
        </w:rPr>
      </w:pPr>
    </w:p>
    <w:p w14:paraId="50FB2884" w14:textId="0041D9AA" w:rsidR="00294F98" w:rsidRPr="0032508F" w:rsidRDefault="002C2252" w:rsidP="0032508F">
      <w:pPr>
        <w:pStyle w:val="Standard"/>
        <w:spacing w:before="1"/>
        <w:ind w:left="351"/>
      </w:pPr>
      <w:r>
        <w:rPr>
          <w:rFonts w:ascii="Times New Roman" w:hAnsi="Times New Roman" w:cs="Times New Roman"/>
          <w:b/>
          <w:sz w:val="24"/>
        </w:rPr>
        <w:lastRenderedPageBreak/>
        <w:t>Tablo</w:t>
      </w:r>
      <w:r>
        <w:rPr>
          <w:rFonts w:ascii="Times New Roman" w:hAnsi="Times New Roman" w:cs="Times New Roman"/>
          <w:b/>
          <w:spacing w:val="-6"/>
          <w:sz w:val="24"/>
        </w:rPr>
        <w:t xml:space="preserve"> </w:t>
      </w:r>
      <w:r>
        <w:rPr>
          <w:rFonts w:ascii="Times New Roman" w:hAnsi="Times New Roman" w:cs="Times New Roman"/>
          <w:b/>
          <w:sz w:val="24"/>
        </w:rPr>
        <w:t>51.</w:t>
      </w:r>
      <w:r>
        <w:rPr>
          <w:rFonts w:ascii="Times New Roman" w:hAnsi="Times New Roman" w:cs="Times New Roman"/>
          <w:b/>
          <w:spacing w:val="-11"/>
          <w:sz w:val="24"/>
        </w:rPr>
        <w:t xml:space="preserve"> Stratejik </w:t>
      </w:r>
      <w:r>
        <w:rPr>
          <w:rFonts w:ascii="Times New Roman" w:hAnsi="Times New Roman" w:cs="Times New Roman"/>
          <w:b/>
          <w:sz w:val="24"/>
        </w:rPr>
        <w:t>Amaç 3, Amaç</w:t>
      </w:r>
      <w:r>
        <w:rPr>
          <w:rFonts w:ascii="Times New Roman" w:hAnsi="Times New Roman" w:cs="Times New Roman"/>
          <w:sz w:val="24"/>
        </w:rPr>
        <w:t>-</w:t>
      </w:r>
      <w:r>
        <w:rPr>
          <w:rFonts w:ascii="Times New Roman" w:hAnsi="Times New Roman" w:cs="Times New Roman"/>
          <w:b/>
          <w:sz w:val="24"/>
        </w:rPr>
        <w:t>Hedef</w:t>
      </w:r>
      <w:r>
        <w:rPr>
          <w:rFonts w:ascii="Times New Roman" w:hAnsi="Times New Roman" w:cs="Times New Roman"/>
          <w:sz w:val="24"/>
        </w:rPr>
        <w:t>-</w:t>
      </w:r>
      <w:r>
        <w:rPr>
          <w:rFonts w:ascii="Times New Roman" w:hAnsi="Times New Roman" w:cs="Times New Roman"/>
          <w:b/>
          <w:spacing w:val="-10"/>
          <w:sz w:val="24"/>
        </w:rPr>
        <w:t xml:space="preserve">Performans </w:t>
      </w:r>
      <w:r>
        <w:rPr>
          <w:rFonts w:ascii="Times New Roman" w:hAnsi="Times New Roman" w:cs="Times New Roman"/>
          <w:b/>
          <w:sz w:val="24"/>
        </w:rPr>
        <w:t>Göstergeleri</w:t>
      </w:r>
      <w:r>
        <w:rPr>
          <w:rFonts w:ascii="Times New Roman" w:hAnsi="Times New Roman" w:cs="Times New Roman"/>
          <w:b/>
          <w:spacing w:val="-5"/>
          <w:sz w:val="24"/>
        </w:rPr>
        <w:t xml:space="preserve"> </w:t>
      </w:r>
      <w:r>
        <w:rPr>
          <w:rFonts w:ascii="Times New Roman" w:hAnsi="Times New Roman" w:cs="Times New Roman"/>
          <w:b/>
          <w:sz w:val="24"/>
        </w:rPr>
        <w:t>Tablosu</w:t>
      </w:r>
    </w:p>
    <w:tbl>
      <w:tblPr>
        <w:tblW w:w="11011" w:type="dxa"/>
        <w:tblInd w:w="296" w:type="dxa"/>
        <w:tblLayout w:type="fixed"/>
        <w:tblCellMar>
          <w:left w:w="10" w:type="dxa"/>
          <w:right w:w="10" w:type="dxa"/>
        </w:tblCellMar>
        <w:tblLook w:val="0000" w:firstRow="0" w:lastRow="0" w:firstColumn="0" w:lastColumn="0" w:noHBand="0" w:noVBand="0"/>
      </w:tblPr>
      <w:tblGrid>
        <w:gridCol w:w="1415"/>
        <w:gridCol w:w="9596"/>
      </w:tblGrid>
      <w:tr w:rsidR="00294F98" w14:paraId="4C550354" w14:textId="77777777" w:rsidTr="005255EA">
        <w:trPr>
          <w:trHeight w:val="559"/>
        </w:trPr>
        <w:tc>
          <w:tcPr>
            <w:tcW w:w="141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E4E236C" w14:textId="77777777" w:rsidR="00294F98" w:rsidRDefault="00294F98" w:rsidP="005255EA">
            <w:pPr>
              <w:pStyle w:val="TableParagraph"/>
              <w:spacing w:line="231" w:lineRule="exact"/>
              <w:ind w:left="2"/>
            </w:pPr>
            <w:r>
              <w:rPr>
                <w:rFonts w:ascii="Times New Roman" w:hAnsi="Times New Roman" w:cs="Times New Roman"/>
                <w:b/>
                <w:sz w:val="20"/>
              </w:rPr>
              <w:t>Amaç</w:t>
            </w:r>
            <w:r>
              <w:rPr>
                <w:rFonts w:ascii="Times New Roman" w:hAnsi="Times New Roman" w:cs="Times New Roman"/>
                <w:b/>
                <w:spacing w:val="-9"/>
                <w:sz w:val="20"/>
              </w:rPr>
              <w:t xml:space="preserve"> </w:t>
            </w:r>
            <w:r>
              <w:rPr>
                <w:rFonts w:ascii="Times New Roman" w:hAnsi="Times New Roman" w:cs="Times New Roman"/>
                <w:b/>
                <w:spacing w:val="-10"/>
                <w:sz w:val="20"/>
              </w:rPr>
              <w:t>3.</w:t>
            </w:r>
          </w:p>
        </w:tc>
        <w:tc>
          <w:tcPr>
            <w:tcW w:w="959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26B1CD6A" w14:textId="77777777" w:rsidR="00294F98" w:rsidRDefault="00294F98" w:rsidP="005255EA">
            <w:pPr>
              <w:pStyle w:val="TableParagraph"/>
              <w:spacing w:line="243" w:lineRule="exact"/>
              <w:ind w:left="4"/>
            </w:pPr>
            <w:r>
              <w:rPr>
                <w:rFonts w:ascii="Times New Roman" w:hAnsi="Times New Roman" w:cs="Times New Roman"/>
                <w:b/>
                <w:sz w:val="20"/>
              </w:rPr>
              <w:t>A3.</w:t>
            </w:r>
            <w:r>
              <w:rPr>
                <w:rFonts w:ascii="Times New Roman" w:hAnsi="Times New Roman" w:cs="Times New Roman"/>
                <w:spacing w:val="-6"/>
                <w:sz w:val="20"/>
              </w:rPr>
              <w:t xml:space="preserve"> </w:t>
            </w:r>
            <w:r>
              <w:rPr>
                <w:rFonts w:ascii="Times New Roman" w:hAnsi="Times New Roman" w:cs="Times New Roman"/>
                <w:sz w:val="20"/>
              </w:rPr>
              <w:t>Okulun</w:t>
            </w:r>
            <w:r>
              <w:rPr>
                <w:rFonts w:ascii="Times New Roman" w:hAnsi="Times New Roman" w:cs="Times New Roman"/>
                <w:spacing w:val="-4"/>
                <w:sz w:val="20"/>
              </w:rPr>
              <w:t xml:space="preserve"> </w:t>
            </w:r>
            <w:r>
              <w:rPr>
                <w:rFonts w:ascii="Times New Roman" w:hAnsi="Times New Roman" w:cs="Times New Roman"/>
                <w:sz w:val="20"/>
              </w:rPr>
              <w:t>amaçlarına</w:t>
            </w:r>
            <w:r>
              <w:rPr>
                <w:rFonts w:ascii="Times New Roman" w:hAnsi="Times New Roman" w:cs="Times New Roman"/>
                <w:spacing w:val="-5"/>
                <w:sz w:val="20"/>
              </w:rPr>
              <w:t xml:space="preserve"> </w:t>
            </w:r>
            <w:r>
              <w:rPr>
                <w:rFonts w:ascii="Times New Roman" w:hAnsi="Times New Roman" w:cs="Times New Roman"/>
                <w:sz w:val="20"/>
              </w:rPr>
              <w:t>ulaşmasını</w:t>
            </w:r>
            <w:r>
              <w:rPr>
                <w:rFonts w:ascii="Times New Roman" w:hAnsi="Times New Roman" w:cs="Times New Roman"/>
                <w:spacing w:val="-5"/>
                <w:sz w:val="20"/>
              </w:rPr>
              <w:t xml:space="preserve"> </w:t>
            </w:r>
            <w:r>
              <w:rPr>
                <w:rFonts w:ascii="Times New Roman" w:hAnsi="Times New Roman" w:cs="Times New Roman"/>
                <w:sz w:val="20"/>
              </w:rPr>
              <w:t>sağlayacak</w:t>
            </w:r>
            <w:r>
              <w:rPr>
                <w:rFonts w:ascii="Times New Roman" w:hAnsi="Times New Roman" w:cs="Times New Roman"/>
                <w:spacing w:val="-6"/>
                <w:sz w:val="20"/>
              </w:rPr>
              <w:t xml:space="preserve"> </w:t>
            </w:r>
            <w:r>
              <w:rPr>
                <w:rFonts w:ascii="Times New Roman" w:hAnsi="Times New Roman" w:cs="Times New Roman"/>
                <w:sz w:val="20"/>
              </w:rPr>
              <w:t>kurumsal</w:t>
            </w:r>
            <w:r>
              <w:rPr>
                <w:rFonts w:ascii="Times New Roman" w:hAnsi="Times New Roman" w:cs="Times New Roman"/>
                <w:spacing w:val="-8"/>
                <w:sz w:val="20"/>
              </w:rPr>
              <w:t xml:space="preserve"> </w:t>
            </w:r>
            <w:r>
              <w:rPr>
                <w:rFonts w:ascii="Times New Roman" w:hAnsi="Times New Roman" w:cs="Times New Roman"/>
                <w:sz w:val="20"/>
              </w:rPr>
              <w:t>imkân</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yetkinlikler</w:t>
            </w:r>
            <w:r>
              <w:rPr>
                <w:rFonts w:ascii="Times New Roman" w:hAnsi="Times New Roman" w:cs="Times New Roman"/>
                <w:spacing w:val="-3"/>
                <w:sz w:val="20"/>
              </w:rPr>
              <w:t xml:space="preserve"> </w:t>
            </w:r>
            <w:r>
              <w:rPr>
                <w:rFonts w:ascii="Times New Roman" w:hAnsi="Times New Roman" w:cs="Times New Roman"/>
                <w:sz w:val="20"/>
              </w:rPr>
              <w:t>verimli</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4"/>
                <w:sz w:val="20"/>
              </w:rPr>
              <w:t xml:space="preserve"> </w:t>
            </w:r>
            <w:r>
              <w:rPr>
                <w:rFonts w:ascii="Times New Roman" w:hAnsi="Times New Roman" w:cs="Times New Roman"/>
                <w:sz w:val="20"/>
              </w:rPr>
              <w:t>sürdürülebilir</w:t>
            </w:r>
            <w:r>
              <w:rPr>
                <w:rFonts w:ascii="Times New Roman" w:hAnsi="Times New Roman" w:cs="Times New Roman"/>
                <w:spacing w:val="-6"/>
                <w:sz w:val="20"/>
              </w:rPr>
              <w:t xml:space="preserve"> </w:t>
            </w:r>
            <w:r>
              <w:rPr>
                <w:rFonts w:ascii="Times New Roman" w:hAnsi="Times New Roman" w:cs="Times New Roman"/>
                <w:spacing w:val="-5"/>
                <w:sz w:val="20"/>
              </w:rPr>
              <w:t>bir</w:t>
            </w:r>
          </w:p>
          <w:p w14:paraId="0E22138F" w14:textId="77777777" w:rsidR="00294F98" w:rsidRDefault="00294F98" w:rsidP="005255EA">
            <w:pPr>
              <w:pStyle w:val="TableParagraph"/>
              <w:spacing w:line="225" w:lineRule="exact"/>
              <w:ind w:left="4"/>
            </w:pPr>
            <w:proofErr w:type="gramStart"/>
            <w:r>
              <w:rPr>
                <w:rFonts w:ascii="Times New Roman" w:hAnsi="Times New Roman" w:cs="Times New Roman"/>
                <w:sz w:val="20"/>
              </w:rPr>
              <w:t>şekilde</w:t>
            </w:r>
            <w:proofErr w:type="gramEnd"/>
            <w:r>
              <w:rPr>
                <w:rFonts w:ascii="Times New Roman" w:hAnsi="Times New Roman" w:cs="Times New Roman"/>
                <w:spacing w:val="-5"/>
                <w:sz w:val="20"/>
              </w:rPr>
              <w:t xml:space="preserve"> </w:t>
            </w:r>
            <w:r>
              <w:rPr>
                <w:rFonts w:ascii="Times New Roman" w:hAnsi="Times New Roman" w:cs="Times New Roman"/>
                <w:spacing w:val="-2"/>
                <w:sz w:val="20"/>
              </w:rPr>
              <w:t>geliştirilecektir</w:t>
            </w:r>
          </w:p>
        </w:tc>
      </w:tr>
      <w:tr w:rsidR="00294F98" w14:paraId="6FFD4003" w14:textId="77777777" w:rsidTr="005255EA">
        <w:trPr>
          <w:trHeight w:val="567"/>
        </w:trPr>
        <w:tc>
          <w:tcPr>
            <w:tcW w:w="141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46D9810" w14:textId="77777777" w:rsidR="00294F98" w:rsidRDefault="00294F98" w:rsidP="005255EA">
            <w:pPr>
              <w:pStyle w:val="TableParagraph"/>
              <w:spacing w:line="231" w:lineRule="exact"/>
              <w:ind w:left="2"/>
            </w:pPr>
            <w:r>
              <w:rPr>
                <w:rFonts w:ascii="Times New Roman" w:hAnsi="Times New Roman" w:cs="Times New Roman"/>
                <w:b/>
                <w:sz w:val="20"/>
              </w:rPr>
              <w:t>Hedef</w:t>
            </w:r>
            <w:r>
              <w:rPr>
                <w:rFonts w:ascii="Times New Roman" w:hAnsi="Times New Roman" w:cs="Times New Roman"/>
                <w:b/>
                <w:spacing w:val="-10"/>
                <w:sz w:val="20"/>
              </w:rPr>
              <w:t xml:space="preserve"> </w:t>
            </w:r>
            <w:proofErr w:type="gramStart"/>
            <w:r>
              <w:rPr>
                <w:rFonts w:ascii="Times New Roman" w:hAnsi="Times New Roman" w:cs="Times New Roman"/>
                <w:b/>
                <w:spacing w:val="-5"/>
                <w:sz w:val="20"/>
              </w:rPr>
              <w:t>3.2</w:t>
            </w:r>
            <w:proofErr w:type="gramEnd"/>
            <w:r>
              <w:rPr>
                <w:rFonts w:ascii="Times New Roman" w:hAnsi="Times New Roman" w:cs="Times New Roman"/>
                <w:b/>
                <w:spacing w:val="-5"/>
                <w:sz w:val="20"/>
              </w:rPr>
              <w:t>.</w:t>
            </w:r>
          </w:p>
        </w:tc>
        <w:tc>
          <w:tcPr>
            <w:tcW w:w="9596"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2B6F82E4" w14:textId="77777777" w:rsidR="00294F98" w:rsidRDefault="00294F98" w:rsidP="005255EA">
            <w:pPr>
              <w:pStyle w:val="TableParagraph"/>
              <w:spacing w:line="243" w:lineRule="exact"/>
              <w:ind w:left="4"/>
            </w:pPr>
            <w:r>
              <w:rPr>
                <w:rFonts w:ascii="Times New Roman" w:hAnsi="Times New Roman" w:cs="Times New Roman"/>
                <w:b/>
                <w:sz w:val="20"/>
              </w:rPr>
              <w:t>H3.2.</w:t>
            </w:r>
            <w:r>
              <w:rPr>
                <w:rFonts w:ascii="Times New Roman" w:hAnsi="Times New Roman" w:cs="Times New Roman"/>
                <w:spacing w:val="-7"/>
                <w:sz w:val="20"/>
              </w:rPr>
              <w:t xml:space="preserve"> </w:t>
            </w:r>
            <w:r>
              <w:rPr>
                <w:rFonts w:ascii="Times New Roman" w:hAnsi="Times New Roman" w:cs="Times New Roman"/>
                <w:sz w:val="20"/>
              </w:rPr>
              <w:t>Okul</w:t>
            </w:r>
            <w:r>
              <w:rPr>
                <w:rFonts w:ascii="Times New Roman" w:hAnsi="Times New Roman" w:cs="Times New Roman"/>
                <w:spacing w:val="-7"/>
                <w:sz w:val="20"/>
              </w:rPr>
              <w:t xml:space="preserve"> </w:t>
            </w:r>
            <w:r>
              <w:rPr>
                <w:rFonts w:ascii="Times New Roman" w:hAnsi="Times New Roman" w:cs="Times New Roman"/>
                <w:sz w:val="20"/>
              </w:rPr>
              <w:t>yöneticilerinin</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7"/>
                <w:sz w:val="20"/>
              </w:rPr>
              <w:t xml:space="preserve"> </w:t>
            </w:r>
            <w:r>
              <w:rPr>
                <w:rFonts w:ascii="Times New Roman" w:hAnsi="Times New Roman" w:cs="Times New Roman"/>
                <w:sz w:val="20"/>
              </w:rPr>
              <w:t>öğretmenlerin</w:t>
            </w:r>
            <w:r>
              <w:rPr>
                <w:rFonts w:ascii="Times New Roman" w:hAnsi="Times New Roman" w:cs="Times New Roman"/>
                <w:spacing w:val="-6"/>
                <w:sz w:val="20"/>
              </w:rPr>
              <w:t xml:space="preserve"> </w:t>
            </w:r>
            <w:r>
              <w:rPr>
                <w:rFonts w:ascii="Times New Roman" w:hAnsi="Times New Roman" w:cs="Times New Roman"/>
                <w:sz w:val="20"/>
              </w:rPr>
              <w:t>mesleki</w:t>
            </w:r>
            <w:r>
              <w:rPr>
                <w:rFonts w:ascii="Times New Roman" w:hAnsi="Times New Roman" w:cs="Times New Roman"/>
                <w:spacing w:val="-7"/>
                <w:sz w:val="20"/>
              </w:rPr>
              <w:t xml:space="preserve"> </w:t>
            </w:r>
            <w:r>
              <w:rPr>
                <w:rFonts w:ascii="Times New Roman" w:hAnsi="Times New Roman" w:cs="Times New Roman"/>
                <w:sz w:val="20"/>
              </w:rPr>
              <w:t>gelişimleri</w:t>
            </w:r>
            <w:r>
              <w:rPr>
                <w:rFonts w:ascii="Times New Roman" w:hAnsi="Times New Roman" w:cs="Times New Roman"/>
                <w:spacing w:val="-6"/>
                <w:sz w:val="20"/>
              </w:rPr>
              <w:t xml:space="preserve"> </w:t>
            </w:r>
            <w:r>
              <w:rPr>
                <w:rFonts w:ascii="Times New Roman" w:hAnsi="Times New Roman" w:cs="Times New Roman"/>
                <w:spacing w:val="-2"/>
                <w:sz w:val="20"/>
              </w:rPr>
              <w:t>güçlendirilecektir.</w:t>
            </w:r>
          </w:p>
        </w:tc>
      </w:tr>
    </w:tbl>
    <w:p w14:paraId="618DB577" w14:textId="77777777" w:rsidR="00294F98" w:rsidRDefault="00294F98" w:rsidP="00294F98">
      <w:pPr>
        <w:pStyle w:val="Textbody"/>
        <w:spacing w:before="66"/>
        <w:rPr>
          <w:rFonts w:ascii="Times New Roman" w:hAnsi="Times New Roman" w:cs="Times New Roman"/>
          <w:sz w:val="20"/>
        </w:rPr>
      </w:pPr>
    </w:p>
    <w:tbl>
      <w:tblPr>
        <w:tblW w:w="11073" w:type="dxa"/>
        <w:tblInd w:w="254" w:type="dxa"/>
        <w:tblLayout w:type="fixed"/>
        <w:tblCellMar>
          <w:left w:w="10" w:type="dxa"/>
          <w:right w:w="10" w:type="dxa"/>
        </w:tblCellMar>
        <w:tblLook w:val="0000" w:firstRow="0" w:lastRow="0" w:firstColumn="0" w:lastColumn="0" w:noHBand="0" w:noVBand="0"/>
      </w:tblPr>
      <w:tblGrid>
        <w:gridCol w:w="2869"/>
        <w:gridCol w:w="1277"/>
        <w:gridCol w:w="1364"/>
        <w:gridCol w:w="696"/>
        <w:gridCol w:w="707"/>
        <w:gridCol w:w="660"/>
        <w:gridCol w:w="700"/>
        <w:gridCol w:w="700"/>
        <w:gridCol w:w="1040"/>
        <w:gridCol w:w="1035"/>
        <w:gridCol w:w="25"/>
      </w:tblGrid>
      <w:tr w:rsidR="00294F98" w14:paraId="0542CF5E" w14:textId="77777777" w:rsidTr="00294F98">
        <w:trPr>
          <w:gridAfter w:val="1"/>
          <w:wAfter w:w="20" w:type="dxa"/>
          <w:trHeight w:val="705"/>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477722C" w14:textId="77777777" w:rsidR="00294F98" w:rsidRDefault="00294F98" w:rsidP="005255EA">
            <w:pPr>
              <w:pStyle w:val="TableParagraph"/>
              <w:spacing w:line="231" w:lineRule="exact"/>
              <w:ind w:left="4"/>
              <w:jc w:val="center"/>
            </w:pPr>
            <w:r>
              <w:rPr>
                <w:rFonts w:ascii="Times New Roman" w:hAnsi="Times New Roman" w:cs="Times New Roman"/>
                <w:b/>
                <w:spacing w:val="-2"/>
                <w:sz w:val="20"/>
              </w:rPr>
              <w:t>Performans</w:t>
            </w:r>
            <w:r>
              <w:rPr>
                <w:rFonts w:ascii="Times New Roman" w:hAnsi="Times New Roman" w:cs="Times New Roman"/>
                <w:b/>
                <w:spacing w:val="1"/>
                <w:sz w:val="20"/>
              </w:rPr>
              <w:t xml:space="preserve"> </w:t>
            </w:r>
            <w:r>
              <w:rPr>
                <w:rFonts w:ascii="Times New Roman" w:hAnsi="Times New Roman" w:cs="Times New Roman"/>
                <w:b/>
                <w:spacing w:val="-2"/>
                <w:sz w:val="20"/>
              </w:rPr>
              <w:t>Göstergeleri</w:t>
            </w:r>
          </w:p>
        </w:tc>
        <w:tc>
          <w:tcPr>
            <w:tcW w:w="12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4563B097"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Hedefe</w:t>
            </w:r>
          </w:p>
          <w:p w14:paraId="1C7A69F3"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Etkisi*</w:t>
            </w:r>
          </w:p>
        </w:tc>
        <w:tc>
          <w:tcPr>
            <w:tcW w:w="1365"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F3F41A2" w14:textId="77777777" w:rsidR="00294F98" w:rsidRDefault="00294F98" w:rsidP="005255EA">
            <w:pPr>
              <w:pStyle w:val="TableParagraph"/>
              <w:spacing w:line="234" w:lineRule="exact"/>
              <w:ind w:left="112"/>
              <w:jc w:val="center"/>
              <w:rPr>
                <w:rFonts w:ascii="Times New Roman" w:hAnsi="Times New Roman" w:cs="Times New Roman"/>
                <w:b/>
                <w:spacing w:val="-2"/>
                <w:sz w:val="20"/>
              </w:rPr>
            </w:pPr>
            <w:r>
              <w:rPr>
                <w:rFonts w:ascii="Times New Roman" w:hAnsi="Times New Roman" w:cs="Times New Roman"/>
                <w:b/>
                <w:spacing w:val="-2"/>
                <w:sz w:val="20"/>
              </w:rPr>
              <w:t>Başlangıç</w:t>
            </w:r>
          </w:p>
          <w:p w14:paraId="58C599B9" w14:textId="77777777" w:rsidR="00294F98" w:rsidRDefault="00294F98" w:rsidP="005255EA">
            <w:pPr>
              <w:pStyle w:val="TableParagraph"/>
              <w:spacing w:before="118"/>
              <w:ind w:left="112"/>
              <w:jc w:val="center"/>
              <w:rPr>
                <w:rFonts w:ascii="Times New Roman" w:hAnsi="Times New Roman" w:cs="Times New Roman"/>
                <w:b/>
                <w:spacing w:val="-2"/>
                <w:sz w:val="20"/>
              </w:rPr>
            </w:pPr>
            <w:r>
              <w:rPr>
                <w:rFonts w:ascii="Times New Roman" w:hAnsi="Times New Roman" w:cs="Times New Roman"/>
                <w:b/>
                <w:spacing w:val="-2"/>
                <w:sz w:val="20"/>
              </w:rPr>
              <w:t>Değeri**</w:t>
            </w:r>
          </w:p>
        </w:tc>
        <w:tc>
          <w:tcPr>
            <w:tcW w:w="69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FA73F0D" w14:textId="77777777" w:rsidR="00294F98" w:rsidRDefault="00294F98" w:rsidP="005255EA">
            <w:pPr>
              <w:pStyle w:val="TableParagraph"/>
              <w:snapToGrid w:val="0"/>
              <w:spacing w:before="125"/>
              <w:jc w:val="center"/>
              <w:rPr>
                <w:rFonts w:ascii="Times New Roman" w:hAnsi="Times New Roman" w:cs="Times New Roman"/>
                <w:sz w:val="20"/>
              </w:rPr>
            </w:pPr>
          </w:p>
          <w:p w14:paraId="3E2A9E54" w14:textId="77777777" w:rsidR="00294F98" w:rsidRDefault="00294F98" w:rsidP="005255EA">
            <w:pPr>
              <w:pStyle w:val="TableParagraph"/>
              <w:ind w:left="112"/>
              <w:jc w:val="center"/>
            </w:pPr>
            <w:r>
              <w:rPr>
                <w:rFonts w:ascii="Times New Roman" w:hAnsi="Times New Roman" w:cs="Times New Roman"/>
                <w:b/>
                <w:sz w:val="20"/>
              </w:rPr>
              <w:t>1.</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07"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408D6BC" w14:textId="77777777" w:rsidR="00294F98" w:rsidRDefault="00294F98" w:rsidP="005255EA">
            <w:pPr>
              <w:pStyle w:val="TableParagraph"/>
              <w:snapToGrid w:val="0"/>
              <w:spacing w:before="125"/>
              <w:jc w:val="center"/>
              <w:rPr>
                <w:rFonts w:ascii="Times New Roman" w:hAnsi="Times New Roman" w:cs="Times New Roman"/>
                <w:sz w:val="20"/>
              </w:rPr>
            </w:pPr>
          </w:p>
          <w:p w14:paraId="62229215" w14:textId="77777777" w:rsidR="00294F98" w:rsidRDefault="00294F98" w:rsidP="005255EA">
            <w:pPr>
              <w:pStyle w:val="TableParagraph"/>
              <w:ind w:left="110"/>
              <w:jc w:val="center"/>
            </w:pPr>
            <w:r>
              <w:rPr>
                <w:rFonts w:ascii="Times New Roman" w:hAnsi="Times New Roman" w:cs="Times New Roman"/>
                <w:b/>
                <w:sz w:val="20"/>
              </w:rPr>
              <w:t>2.</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66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34B1AC6" w14:textId="77777777" w:rsidR="00294F98" w:rsidRDefault="00294F98" w:rsidP="005255EA">
            <w:pPr>
              <w:pStyle w:val="TableParagraph"/>
              <w:snapToGrid w:val="0"/>
              <w:spacing w:before="125"/>
              <w:jc w:val="center"/>
              <w:rPr>
                <w:rFonts w:ascii="Times New Roman" w:hAnsi="Times New Roman" w:cs="Times New Roman"/>
                <w:sz w:val="20"/>
              </w:rPr>
            </w:pPr>
          </w:p>
          <w:p w14:paraId="534F1464" w14:textId="77777777" w:rsidR="00294F98" w:rsidRDefault="00294F98" w:rsidP="005255EA">
            <w:pPr>
              <w:pStyle w:val="TableParagraph"/>
              <w:ind w:left="110"/>
              <w:jc w:val="center"/>
            </w:pPr>
            <w:r>
              <w:rPr>
                <w:rFonts w:ascii="Times New Roman" w:hAnsi="Times New Roman" w:cs="Times New Roman"/>
                <w:b/>
                <w:sz w:val="20"/>
              </w:rPr>
              <w:t>3.</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BCE20D7" w14:textId="77777777" w:rsidR="00294F98" w:rsidRDefault="00294F98" w:rsidP="005255EA">
            <w:pPr>
              <w:pStyle w:val="TableParagraph"/>
              <w:snapToGrid w:val="0"/>
              <w:spacing w:before="125"/>
              <w:jc w:val="center"/>
              <w:rPr>
                <w:rFonts w:ascii="Times New Roman" w:hAnsi="Times New Roman" w:cs="Times New Roman"/>
                <w:sz w:val="20"/>
              </w:rPr>
            </w:pPr>
          </w:p>
          <w:p w14:paraId="4DCE89C8" w14:textId="77777777" w:rsidR="00294F98" w:rsidRDefault="00294F98" w:rsidP="005255EA">
            <w:pPr>
              <w:pStyle w:val="TableParagraph"/>
              <w:ind w:left="110"/>
              <w:jc w:val="center"/>
            </w:pPr>
            <w:r>
              <w:rPr>
                <w:rFonts w:ascii="Times New Roman" w:hAnsi="Times New Roman" w:cs="Times New Roman"/>
                <w:b/>
                <w:sz w:val="20"/>
              </w:rPr>
              <w:t>4.</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70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788A7E9" w14:textId="77777777" w:rsidR="00294F98" w:rsidRDefault="00294F98" w:rsidP="005255EA">
            <w:pPr>
              <w:pStyle w:val="TableParagraph"/>
              <w:snapToGrid w:val="0"/>
              <w:spacing w:before="125"/>
              <w:jc w:val="center"/>
              <w:rPr>
                <w:rFonts w:ascii="Times New Roman" w:hAnsi="Times New Roman" w:cs="Times New Roman"/>
                <w:sz w:val="20"/>
              </w:rPr>
            </w:pPr>
          </w:p>
          <w:p w14:paraId="209E387D" w14:textId="77777777" w:rsidR="00294F98" w:rsidRDefault="00294F98" w:rsidP="005255EA">
            <w:pPr>
              <w:pStyle w:val="TableParagraph"/>
              <w:ind w:left="110"/>
              <w:jc w:val="center"/>
            </w:pPr>
            <w:r>
              <w:rPr>
                <w:rFonts w:ascii="Times New Roman" w:hAnsi="Times New Roman" w:cs="Times New Roman"/>
                <w:b/>
                <w:sz w:val="20"/>
              </w:rPr>
              <w:t>5.</w:t>
            </w:r>
            <w:r>
              <w:rPr>
                <w:rFonts w:ascii="Times New Roman" w:hAnsi="Times New Roman" w:cs="Times New Roman"/>
                <w:b/>
                <w:spacing w:val="-7"/>
                <w:sz w:val="20"/>
              </w:rPr>
              <w:t xml:space="preserve"> </w:t>
            </w:r>
            <w:r>
              <w:rPr>
                <w:rFonts w:ascii="Times New Roman" w:hAnsi="Times New Roman" w:cs="Times New Roman"/>
                <w:b/>
                <w:spacing w:val="-5"/>
                <w:sz w:val="20"/>
              </w:rPr>
              <w:t>Yıl</w:t>
            </w:r>
          </w:p>
        </w:tc>
        <w:tc>
          <w:tcPr>
            <w:tcW w:w="1040"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70E9D8A4"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İzleme</w:t>
            </w:r>
          </w:p>
          <w:p w14:paraId="5629057C"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c>
          <w:tcPr>
            <w:tcW w:w="1035"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vAlign w:val="center"/>
          </w:tcPr>
          <w:p w14:paraId="7EC45443" w14:textId="77777777" w:rsidR="00294F98" w:rsidRDefault="00294F98" w:rsidP="005255EA">
            <w:pPr>
              <w:pStyle w:val="TableParagraph"/>
              <w:spacing w:line="234" w:lineRule="exact"/>
              <w:ind w:left="110"/>
              <w:jc w:val="center"/>
              <w:rPr>
                <w:rFonts w:ascii="Times New Roman" w:hAnsi="Times New Roman" w:cs="Times New Roman"/>
                <w:b/>
                <w:spacing w:val="-2"/>
                <w:sz w:val="20"/>
              </w:rPr>
            </w:pPr>
            <w:r>
              <w:rPr>
                <w:rFonts w:ascii="Times New Roman" w:hAnsi="Times New Roman" w:cs="Times New Roman"/>
                <w:b/>
                <w:spacing w:val="-2"/>
                <w:sz w:val="20"/>
              </w:rPr>
              <w:t>Rapor</w:t>
            </w:r>
          </w:p>
          <w:p w14:paraId="4CE195F6" w14:textId="77777777" w:rsidR="00294F98" w:rsidRDefault="00294F98" w:rsidP="005255EA">
            <w:pPr>
              <w:pStyle w:val="TableParagraph"/>
              <w:spacing w:before="118"/>
              <w:ind w:left="110"/>
              <w:jc w:val="center"/>
              <w:rPr>
                <w:rFonts w:ascii="Times New Roman" w:hAnsi="Times New Roman" w:cs="Times New Roman"/>
                <w:b/>
                <w:spacing w:val="-2"/>
                <w:sz w:val="20"/>
              </w:rPr>
            </w:pPr>
            <w:r>
              <w:rPr>
                <w:rFonts w:ascii="Times New Roman" w:hAnsi="Times New Roman" w:cs="Times New Roman"/>
                <w:b/>
                <w:spacing w:val="-2"/>
                <w:sz w:val="20"/>
              </w:rPr>
              <w:t>Sıklığı</w:t>
            </w:r>
          </w:p>
        </w:tc>
      </w:tr>
      <w:tr w:rsidR="00294F98" w14:paraId="47C29C5F" w14:textId="77777777" w:rsidTr="00294F98">
        <w:trPr>
          <w:gridAfter w:val="1"/>
          <w:wAfter w:w="20" w:type="dxa"/>
          <w:trHeight w:val="698"/>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F1A0A2F"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2.1</w:t>
            </w:r>
            <w:proofErr w:type="gramEnd"/>
            <w:r>
              <w:rPr>
                <w:rFonts w:ascii="Times New Roman" w:hAnsi="Times New Roman" w:cs="Times New Roman"/>
                <w:b/>
                <w:sz w:val="20"/>
              </w:rPr>
              <w:t>.</w:t>
            </w:r>
            <w:r>
              <w:rPr>
                <w:rFonts w:ascii="Times New Roman" w:hAnsi="Times New Roman" w:cs="Times New Roman"/>
                <w:spacing w:val="-3"/>
                <w:sz w:val="20"/>
              </w:rPr>
              <w:t xml:space="preserve"> </w:t>
            </w:r>
            <w:r>
              <w:rPr>
                <w:rFonts w:ascii="Times New Roman" w:hAnsi="Times New Roman" w:cs="Times New Roman"/>
                <w:sz w:val="20"/>
              </w:rPr>
              <w:t>Hizmet</w:t>
            </w:r>
            <w:r>
              <w:rPr>
                <w:rFonts w:ascii="Times New Roman" w:hAnsi="Times New Roman" w:cs="Times New Roman"/>
                <w:spacing w:val="-2"/>
                <w:sz w:val="20"/>
              </w:rPr>
              <w:t xml:space="preserve"> </w:t>
            </w:r>
            <w:r>
              <w:rPr>
                <w:rFonts w:ascii="Times New Roman" w:hAnsi="Times New Roman" w:cs="Times New Roman"/>
                <w:sz w:val="20"/>
              </w:rPr>
              <w:t>içi</w:t>
            </w:r>
            <w:r>
              <w:rPr>
                <w:rFonts w:ascii="Times New Roman" w:hAnsi="Times New Roman" w:cs="Times New Roman"/>
                <w:spacing w:val="-3"/>
                <w:sz w:val="20"/>
              </w:rPr>
              <w:t xml:space="preserve"> </w:t>
            </w:r>
            <w:r>
              <w:rPr>
                <w:rFonts w:ascii="Times New Roman" w:hAnsi="Times New Roman" w:cs="Times New Roman"/>
                <w:sz w:val="20"/>
              </w:rPr>
              <w:t>eğitim</w:t>
            </w:r>
            <w:r>
              <w:rPr>
                <w:rFonts w:ascii="Times New Roman" w:hAnsi="Times New Roman" w:cs="Times New Roman"/>
                <w:spacing w:val="-4"/>
                <w:sz w:val="20"/>
              </w:rPr>
              <w:t xml:space="preserve"> </w:t>
            </w:r>
            <w:r>
              <w:rPr>
                <w:rFonts w:ascii="Times New Roman" w:hAnsi="Times New Roman" w:cs="Times New Roman"/>
                <w:sz w:val="20"/>
              </w:rPr>
              <w:t>alan yönetici</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öğretmen</w:t>
            </w:r>
            <w:r>
              <w:rPr>
                <w:rFonts w:ascii="Times New Roman" w:hAnsi="Times New Roman" w:cs="Times New Roman"/>
                <w:spacing w:val="-2"/>
                <w:sz w:val="20"/>
              </w:rPr>
              <w:t xml:space="preserve"> </w:t>
            </w:r>
            <w:r>
              <w:rPr>
                <w:rFonts w:ascii="Times New Roman" w:hAnsi="Times New Roman" w:cs="Times New Roman"/>
                <w:sz w:val="20"/>
              </w:rPr>
              <w:t>oranı</w:t>
            </w:r>
            <w:r>
              <w:rPr>
                <w:rFonts w:ascii="Times New Roman" w:hAnsi="Times New Roman" w:cs="Times New Roman"/>
                <w:spacing w:val="-3"/>
                <w:sz w:val="20"/>
              </w:rPr>
              <w:t xml:space="preserve"> </w:t>
            </w:r>
            <w:r>
              <w:rPr>
                <w:rFonts w:ascii="Times New Roman" w:hAnsi="Times New Roman" w:cs="Times New Roman"/>
                <w:spacing w:val="-5"/>
                <w:sz w:val="20"/>
              </w:rPr>
              <w:t>(%)</w:t>
            </w:r>
          </w:p>
        </w:tc>
        <w:tc>
          <w:tcPr>
            <w:tcW w:w="127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505A063"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36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3E6E4C8"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%80</w:t>
            </w:r>
          </w:p>
        </w:tc>
        <w:tc>
          <w:tcPr>
            <w:tcW w:w="69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BE3BF4C" w14:textId="77777777" w:rsidR="00294F98" w:rsidRDefault="00294F98"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%85</w:t>
            </w:r>
          </w:p>
        </w:tc>
        <w:tc>
          <w:tcPr>
            <w:tcW w:w="70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B2E9D00"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%86</w:t>
            </w:r>
          </w:p>
        </w:tc>
        <w:tc>
          <w:tcPr>
            <w:tcW w:w="66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649F366"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%87</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E0B6732"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%88</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682CC85"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%90</w:t>
            </w:r>
          </w:p>
        </w:tc>
        <w:tc>
          <w:tcPr>
            <w:tcW w:w="10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2ECDE9D"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7424EDC5"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14F343AE" w14:textId="77777777" w:rsidTr="00294F98">
        <w:trPr>
          <w:gridAfter w:val="1"/>
          <w:wAfter w:w="20" w:type="dxa"/>
          <w:trHeight w:val="942"/>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FF5C174"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2.2</w:t>
            </w:r>
            <w:proofErr w:type="gramEnd"/>
            <w:r>
              <w:rPr>
                <w:rFonts w:ascii="Times New Roman" w:hAnsi="Times New Roman" w:cs="Times New Roman"/>
                <w:b/>
                <w:sz w:val="20"/>
              </w:rPr>
              <w:t>.</w:t>
            </w:r>
            <w:r>
              <w:rPr>
                <w:rFonts w:ascii="Times New Roman" w:hAnsi="Times New Roman" w:cs="Times New Roman"/>
                <w:spacing w:val="-3"/>
                <w:sz w:val="20"/>
              </w:rPr>
              <w:t xml:space="preserve"> </w:t>
            </w:r>
            <w:r>
              <w:rPr>
                <w:rFonts w:ascii="Times New Roman" w:hAnsi="Times New Roman" w:cs="Times New Roman"/>
                <w:sz w:val="20"/>
              </w:rPr>
              <w:t>İş</w:t>
            </w:r>
            <w:r>
              <w:rPr>
                <w:rFonts w:ascii="Times New Roman" w:hAnsi="Times New Roman" w:cs="Times New Roman"/>
                <w:spacing w:val="-8"/>
                <w:sz w:val="20"/>
              </w:rPr>
              <w:t xml:space="preserve"> </w:t>
            </w:r>
            <w:r>
              <w:rPr>
                <w:rFonts w:ascii="Times New Roman" w:hAnsi="Times New Roman" w:cs="Times New Roman"/>
                <w:sz w:val="20"/>
              </w:rPr>
              <w:t>başı</w:t>
            </w:r>
            <w:r>
              <w:rPr>
                <w:rFonts w:ascii="Times New Roman" w:hAnsi="Times New Roman" w:cs="Times New Roman"/>
                <w:spacing w:val="-9"/>
                <w:sz w:val="20"/>
              </w:rPr>
              <w:t xml:space="preserve"> </w:t>
            </w:r>
            <w:r>
              <w:rPr>
                <w:rFonts w:ascii="Times New Roman" w:hAnsi="Times New Roman" w:cs="Times New Roman"/>
                <w:sz w:val="20"/>
              </w:rPr>
              <w:t>eğitim</w:t>
            </w:r>
            <w:r>
              <w:rPr>
                <w:rFonts w:ascii="Times New Roman" w:hAnsi="Times New Roman" w:cs="Times New Roman"/>
                <w:spacing w:val="-8"/>
                <w:sz w:val="20"/>
              </w:rPr>
              <w:t xml:space="preserve"> </w:t>
            </w:r>
            <w:r>
              <w:rPr>
                <w:rFonts w:ascii="Times New Roman" w:hAnsi="Times New Roman" w:cs="Times New Roman"/>
                <w:sz w:val="20"/>
              </w:rPr>
              <w:t>alan</w:t>
            </w:r>
            <w:r>
              <w:rPr>
                <w:rFonts w:ascii="Times New Roman" w:hAnsi="Times New Roman" w:cs="Times New Roman"/>
                <w:spacing w:val="-7"/>
                <w:sz w:val="20"/>
              </w:rPr>
              <w:t xml:space="preserve"> </w:t>
            </w:r>
            <w:r>
              <w:rPr>
                <w:rFonts w:ascii="Times New Roman" w:hAnsi="Times New Roman" w:cs="Times New Roman"/>
                <w:sz w:val="20"/>
              </w:rPr>
              <w:t xml:space="preserve">atölye ve laboratuvar öğretmeni oranı </w:t>
            </w:r>
            <w:r>
              <w:rPr>
                <w:rFonts w:ascii="Times New Roman" w:hAnsi="Times New Roman" w:cs="Times New Roman"/>
                <w:spacing w:val="-4"/>
                <w:sz w:val="20"/>
              </w:rPr>
              <w:t>(%)</w:t>
            </w:r>
          </w:p>
        </w:tc>
        <w:tc>
          <w:tcPr>
            <w:tcW w:w="127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20B49EB"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36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61FA0D9" w14:textId="77777777" w:rsidR="00294F98" w:rsidRDefault="00294F98" w:rsidP="005255EA">
            <w:pPr>
              <w:pStyle w:val="TableParagraph"/>
              <w:spacing w:line="223" w:lineRule="exact"/>
              <w:ind w:left="11" w:right="3"/>
              <w:jc w:val="center"/>
              <w:rPr>
                <w:rFonts w:ascii="Times New Roman" w:hAnsi="Times New Roman" w:cs="Times New Roman"/>
                <w:spacing w:val="-10"/>
                <w:sz w:val="20"/>
              </w:rPr>
            </w:pPr>
            <w:r>
              <w:rPr>
                <w:rFonts w:ascii="Times New Roman" w:hAnsi="Times New Roman" w:cs="Times New Roman"/>
                <w:spacing w:val="-10"/>
                <w:sz w:val="20"/>
              </w:rPr>
              <w:t>%35</w:t>
            </w:r>
          </w:p>
        </w:tc>
        <w:tc>
          <w:tcPr>
            <w:tcW w:w="69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66A94EC" w14:textId="77777777" w:rsidR="00294F98" w:rsidRDefault="00294F98"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%40</w:t>
            </w:r>
          </w:p>
        </w:tc>
        <w:tc>
          <w:tcPr>
            <w:tcW w:w="70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1E017C0"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%40</w:t>
            </w:r>
          </w:p>
        </w:tc>
        <w:tc>
          <w:tcPr>
            <w:tcW w:w="66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CFBD773"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%45</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485212E"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%45</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256C9B7"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%50</w:t>
            </w:r>
          </w:p>
        </w:tc>
        <w:tc>
          <w:tcPr>
            <w:tcW w:w="10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6852974"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5D9414EA"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41AAF1EA" w14:textId="77777777" w:rsidTr="00294F98">
        <w:trPr>
          <w:gridAfter w:val="1"/>
          <w:wAfter w:w="20" w:type="dxa"/>
          <w:trHeight w:val="945"/>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378288D"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2.3</w:t>
            </w:r>
            <w:proofErr w:type="gramEnd"/>
            <w:r>
              <w:rPr>
                <w:rFonts w:ascii="Times New Roman" w:hAnsi="Times New Roman" w:cs="Times New Roman"/>
                <w:b/>
                <w:sz w:val="20"/>
              </w:rPr>
              <w:t>.</w:t>
            </w:r>
            <w:r>
              <w:rPr>
                <w:rFonts w:ascii="Times New Roman" w:hAnsi="Times New Roman" w:cs="Times New Roman"/>
                <w:spacing w:val="-3"/>
                <w:sz w:val="20"/>
              </w:rPr>
              <w:t xml:space="preserve"> </w:t>
            </w:r>
            <w:r>
              <w:rPr>
                <w:rFonts w:ascii="Times New Roman" w:hAnsi="Times New Roman" w:cs="Times New Roman"/>
                <w:sz w:val="20"/>
              </w:rPr>
              <w:t>Hizmet</w:t>
            </w:r>
            <w:r>
              <w:rPr>
                <w:rFonts w:ascii="Times New Roman" w:hAnsi="Times New Roman" w:cs="Times New Roman"/>
                <w:spacing w:val="-9"/>
                <w:sz w:val="20"/>
              </w:rPr>
              <w:t xml:space="preserve"> </w:t>
            </w:r>
            <w:r>
              <w:rPr>
                <w:rFonts w:ascii="Times New Roman" w:hAnsi="Times New Roman" w:cs="Times New Roman"/>
                <w:sz w:val="20"/>
              </w:rPr>
              <w:t>içi</w:t>
            </w:r>
            <w:r>
              <w:rPr>
                <w:rFonts w:ascii="Times New Roman" w:hAnsi="Times New Roman" w:cs="Times New Roman"/>
                <w:spacing w:val="-10"/>
                <w:sz w:val="20"/>
              </w:rPr>
              <w:t xml:space="preserve"> </w:t>
            </w:r>
            <w:r>
              <w:rPr>
                <w:rFonts w:ascii="Times New Roman" w:hAnsi="Times New Roman" w:cs="Times New Roman"/>
                <w:sz w:val="20"/>
              </w:rPr>
              <w:t>eğitim</w:t>
            </w:r>
            <w:r>
              <w:rPr>
                <w:rFonts w:ascii="Times New Roman" w:hAnsi="Times New Roman" w:cs="Times New Roman"/>
                <w:spacing w:val="-11"/>
                <w:sz w:val="20"/>
              </w:rPr>
              <w:t xml:space="preserve"> </w:t>
            </w:r>
            <w:r>
              <w:rPr>
                <w:rFonts w:ascii="Times New Roman" w:hAnsi="Times New Roman" w:cs="Times New Roman"/>
                <w:sz w:val="20"/>
              </w:rPr>
              <w:t>alan genel bilgi ve kültür dersleri öğretmeni oranı (%)</w:t>
            </w:r>
          </w:p>
        </w:tc>
        <w:tc>
          <w:tcPr>
            <w:tcW w:w="127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3B887DB"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36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940C636"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%70</w:t>
            </w:r>
          </w:p>
        </w:tc>
        <w:tc>
          <w:tcPr>
            <w:tcW w:w="69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500BD70" w14:textId="77777777" w:rsidR="00294F98" w:rsidRDefault="00294F98"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%72</w:t>
            </w:r>
          </w:p>
        </w:tc>
        <w:tc>
          <w:tcPr>
            <w:tcW w:w="70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87057E3" w14:textId="77777777" w:rsidR="00294F98" w:rsidRDefault="00294F98" w:rsidP="005255EA">
            <w:pPr>
              <w:pStyle w:val="TableParagraph"/>
              <w:spacing w:line="223" w:lineRule="exact"/>
              <w:ind w:left="11" w:right="2"/>
              <w:jc w:val="center"/>
              <w:rPr>
                <w:rFonts w:ascii="Times New Roman" w:hAnsi="Times New Roman" w:cs="Times New Roman"/>
                <w:sz w:val="20"/>
              </w:rPr>
            </w:pPr>
            <w:r>
              <w:rPr>
                <w:rFonts w:ascii="Times New Roman" w:hAnsi="Times New Roman" w:cs="Times New Roman"/>
                <w:sz w:val="20"/>
              </w:rPr>
              <w:t>%74</w:t>
            </w:r>
          </w:p>
        </w:tc>
        <w:tc>
          <w:tcPr>
            <w:tcW w:w="66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8E89660"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%75</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DDDC4D4"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%78</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FD4DEB1"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%80</w:t>
            </w:r>
          </w:p>
        </w:tc>
        <w:tc>
          <w:tcPr>
            <w:tcW w:w="10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47018CC"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4B74248C"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3AD3603F" w14:textId="77777777" w:rsidTr="00294F98">
        <w:trPr>
          <w:gridAfter w:val="1"/>
          <w:wAfter w:w="20" w:type="dxa"/>
          <w:trHeight w:val="942"/>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60F7CCB"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2.4</w:t>
            </w:r>
            <w:proofErr w:type="gramEnd"/>
            <w:r>
              <w:rPr>
                <w:rFonts w:ascii="Times New Roman" w:hAnsi="Times New Roman" w:cs="Times New Roman"/>
                <w:b/>
                <w:sz w:val="20"/>
              </w:rPr>
              <w:t>.</w:t>
            </w:r>
            <w:r>
              <w:rPr>
                <w:rFonts w:ascii="Times New Roman" w:hAnsi="Times New Roman" w:cs="Times New Roman"/>
                <w:spacing w:val="-3"/>
                <w:sz w:val="20"/>
              </w:rPr>
              <w:t xml:space="preserve"> </w:t>
            </w:r>
            <w:r>
              <w:rPr>
                <w:rFonts w:ascii="Times New Roman" w:hAnsi="Times New Roman" w:cs="Times New Roman"/>
                <w:sz w:val="20"/>
              </w:rPr>
              <w:t>Hizmet içi eğitim alan atölye</w:t>
            </w:r>
            <w:r>
              <w:rPr>
                <w:rFonts w:ascii="Times New Roman" w:hAnsi="Times New Roman" w:cs="Times New Roman"/>
                <w:spacing w:val="-12"/>
                <w:sz w:val="20"/>
              </w:rPr>
              <w:t xml:space="preserve"> </w:t>
            </w:r>
            <w:r>
              <w:rPr>
                <w:rFonts w:ascii="Times New Roman" w:hAnsi="Times New Roman" w:cs="Times New Roman"/>
                <w:sz w:val="20"/>
              </w:rPr>
              <w:t>ve</w:t>
            </w:r>
            <w:r>
              <w:rPr>
                <w:rFonts w:ascii="Times New Roman" w:hAnsi="Times New Roman" w:cs="Times New Roman"/>
                <w:spacing w:val="-11"/>
                <w:sz w:val="20"/>
              </w:rPr>
              <w:t xml:space="preserve"> </w:t>
            </w:r>
            <w:r>
              <w:rPr>
                <w:rFonts w:ascii="Times New Roman" w:hAnsi="Times New Roman" w:cs="Times New Roman"/>
                <w:sz w:val="20"/>
              </w:rPr>
              <w:t>laboratuvar</w:t>
            </w:r>
            <w:r>
              <w:rPr>
                <w:rFonts w:ascii="Times New Roman" w:hAnsi="Times New Roman" w:cs="Times New Roman"/>
                <w:spacing w:val="-11"/>
                <w:sz w:val="20"/>
              </w:rPr>
              <w:t xml:space="preserve"> </w:t>
            </w:r>
            <w:r>
              <w:rPr>
                <w:rFonts w:ascii="Times New Roman" w:hAnsi="Times New Roman" w:cs="Times New Roman"/>
                <w:sz w:val="20"/>
              </w:rPr>
              <w:t>öğretmeni oranı (%)</w:t>
            </w:r>
          </w:p>
        </w:tc>
        <w:tc>
          <w:tcPr>
            <w:tcW w:w="127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2B3348F8"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36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9832809"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%25</w:t>
            </w:r>
          </w:p>
        </w:tc>
        <w:tc>
          <w:tcPr>
            <w:tcW w:w="69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7A3C838" w14:textId="77777777" w:rsidR="00294F98" w:rsidRDefault="00294F98"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%30</w:t>
            </w:r>
          </w:p>
        </w:tc>
        <w:tc>
          <w:tcPr>
            <w:tcW w:w="70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144FC37"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%35</w:t>
            </w:r>
          </w:p>
        </w:tc>
        <w:tc>
          <w:tcPr>
            <w:tcW w:w="66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E8C84BA"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%40</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0FCC96A2"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%50</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6BB8E22"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%60</w:t>
            </w:r>
          </w:p>
        </w:tc>
        <w:tc>
          <w:tcPr>
            <w:tcW w:w="10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4487A8D"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7B926902"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6359D96D" w14:textId="77777777" w:rsidTr="00294F98">
        <w:trPr>
          <w:gridAfter w:val="1"/>
          <w:wAfter w:w="20" w:type="dxa"/>
          <w:trHeight w:val="731"/>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5A2027BA" w14:textId="77777777" w:rsidR="00294F98" w:rsidRDefault="00294F98" w:rsidP="005255EA">
            <w:pPr>
              <w:pStyle w:val="TableParagraph"/>
              <w:snapToGrid w:val="0"/>
              <w:ind w:left="4"/>
              <w:rPr>
                <w:rFonts w:ascii="Times New Roman" w:hAnsi="Times New Roman" w:cs="Times New Roman"/>
                <w:b/>
                <w:sz w:val="20"/>
              </w:rPr>
            </w:pPr>
          </w:p>
          <w:p w14:paraId="1EA0F86B" w14:textId="77777777" w:rsidR="00294F98" w:rsidRDefault="00294F98" w:rsidP="005255EA">
            <w:pPr>
              <w:pStyle w:val="TableParagraph"/>
              <w:ind w:left="4"/>
            </w:pPr>
            <w:r>
              <w:rPr>
                <w:rFonts w:ascii="Times New Roman" w:hAnsi="Times New Roman" w:cs="Times New Roman"/>
                <w:b/>
                <w:sz w:val="20"/>
              </w:rPr>
              <w:t>PG3.</w:t>
            </w:r>
            <w:proofErr w:type="gramStart"/>
            <w:r>
              <w:rPr>
                <w:rFonts w:ascii="Times New Roman" w:hAnsi="Times New Roman" w:cs="Times New Roman"/>
                <w:b/>
                <w:sz w:val="20"/>
              </w:rPr>
              <w:t>2.5</w:t>
            </w:r>
            <w:proofErr w:type="gramEnd"/>
            <w:r>
              <w:rPr>
                <w:rFonts w:ascii="Times New Roman" w:hAnsi="Times New Roman" w:cs="Times New Roman"/>
                <w:b/>
                <w:sz w:val="20"/>
              </w:rPr>
              <w:t>.</w:t>
            </w:r>
            <w:r>
              <w:rPr>
                <w:rFonts w:ascii="Times New Roman" w:hAnsi="Times New Roman" w:cs="Times New Roman"/>
                <w:spacing w:val="-3"/>
                <w:sz w:val="20"/>
              </w:rPr>
              <w:t xml:space="preserve"> </w:t>
            </w:r>
            <w:r>
              <w:rPr>
                <w:rFonts w:ascii="Times New Roman" w:hAnsi="Times New Roman" w:cs="Times New Roman"/>
                <w:sz w:val="20"/>
              </w:rPr>
              <w:t>Uzaktan hizmet içi eğitime</w:t>
            </w:r>
            <w:r>
              <w:rPr>
                <w:rFonts w:ascii="Times New Roman" w:hAnsi="Times New Roman" w:cs="Times New Roman"/>
                <w:spacing w:val="-12"/>
                <w:sz w:val="20"/>
              </w:rPr>
              <w:t xml:space="preserve"> </w:t>
            </w:r>
            <w:r>
              <w:rPr>
                <w:rFonts w:ascii="Times New Roman" w:hAnsi="Times New Roman" w:cs="Times New Roman"/>
                <w:sz w:val="20"/>
              </w:rPr>
              <w:t>katılan</w:t>
            </w:r>
            <w:r>
              <w:rPr>
                <w:rFonts w:ascii="Times New Roman" w:hAnsi="Times New Roman" w:cs="Times New Roman"/>
                <w:spacing w:val="-11"/>
                <w:sz w:val="20"/>
              </w:rPr>
              <w:t xml:space="preserve"> </w:t>
            </w:r>
            <w:r>
              <w:rPr>
                <w:rFonts w:ascii="Times New Roman" w:hAnsi="Times New Roman" w:cs="Times New Roman"/>
                <w:sz w:val="20"/>
              </w:rPr>
              <w:t>öğretmen</w:t>
            </w:r>
            <w:r>
              <w:rPr>
                <w:rFonts w:ascii="Times New Roman" w:hAnsi="Times New Roman" w:cs="Times New Roman"/>
                <w:spacing w:val="-11"/>
                <w:sz w:val="20"/>
              </w:rPr>
              <w:t xml:space="preserve"> </w:t>
            </w:r>
            <w:r>
              <w:rPr>
                <w:rFonts w:ascii="Times New Roman" w:hAnsi="Times New Roman" w:cs="Times New Roman"/>
                <w:sz w:val="20"/>
              </w:rPr>
              <w:t>oranı</w:t>
            </w:r>
          </w:p>
          <w:p w14:paraId="2066DF4A" w14:textId="77777777" w:rsidR="00294F98" w:rsidRDefault="00294F98" w:rsidP="005255EA">
            <w:pPr>
              <w:pStyle w:val="TableParagraph"/>
              <w:spacing w:line="224" w:lineRule="exact"/>
              <w:ind w:left="4"/>
              <w:rPr>
                <w:rFonts w:ascii="Times New Roman" w:hAnsi="Times New Roman" w:cs="Times New Roman"/>
                <w:spacing w:val="-5"/>
                <w:sz w:val="20"/>
              </w:rPr>
            </w:pPr>
            <w:r>
              <w:rPr>
                <w:rFonts w:ascii="Times New Roman" w:hAnsi="Times New Roman" w:cs="Times New Roman"/>
                <w:spacing w:val="-5"/>
                <w:sz w:val="20"/>
              </w:rPr>
              <w:t>(%)</w:t>
            </w:r>
          </w:p>
          <w:p w14:paraId="2590D920" w14:textId="77777777" w:rsidR="00294F98" w:rsidRDefault="00294F98" w:rsidP="005255EA">
            <w:pPr>
              <w:pStyle w:val="TableParagraph"/>
              <w:spacing w:line="224" w:lineRule="exact"/>
              <w:ind w:left="4"/>
              <w:rPr>
                <w:rFonts w:ascii="Times New Roman" w:hAnsi="Times New Roman" w:cs="Times New Roman"/>
                <w:sz w:val="20"/>
              </w:rPr>
            </w:pPr>
          </w:p>
        </w:tc>
        <w:tc>
          <w:tcPr>
            <w:tcW w:w="127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0E65FCA" w14:textId="77777777" w:rsidR="00294F98" w:rsidRDefault="00294F98" w:rsidP="005255EA">
            <w:pPr>
              <w:pStyle w:val="TableParagraph"/>
              <w:spacing w:line="223" w:lineRule="exact"/>
              <w:ind w:left="6"/>
              <w:jc w:val="center"/>
              <w:rPr>
                <w:rFonts w:ascii="Times New Roman" w:hAnsi="Times New Roman" w:cs="Times New Roman"/>
                <w:spacing w:val="-5"/>
                <w:sz w:val="20"/>
              </w:rPr>
            </w:pPr>
            <w:r>
              <w:rPr>
                <w:rFonts w:ascii="Times New Roman" w:hAnsi="Times New Roman" w:cs="Times New Roman"/>
                <w:spacing w:val="-5"/>
                <w:sz w:val="20"/>
              </w:rPr>
              <w:t>%20</w:t>
            </w:r>
          </w:p>
        </w:tc>
        <w:tc>
          <w:tcPr>
            <w:tcW w:w="1365"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60F5A6F1"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%90</w:t>
            </w:r>
          </w:p>
        </w:tc>
        <w:tc>
          <w:tcPr>
            <w:tcW w:w="696"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4B124E3B" w14:textId="77777777" w:rsidR="00294F98" w:rsidRDefault="00294F98" w:rsidP="005255EA">
            <w:pPr>
              <w:pStyle w:val="TableParagraph"/>
              <w:spacing w:line="223" w:lineRule="exact"/>
              <w:ind w:left="11"/>
              <w:jc w:val="center"/>
              <w:rPr>
                <w:rFonts w:ascii="Times New Roman" w:hAnsi="Times New Roman" w:cs="Times New Roman"/>
                <w:spacing w:val="-5"/>
                <w:sz w:val="20"/>
              </w:rPr>
            </w:pPr>
            <w:r>
              <w:rPr>
                <w:rFonts w:ascii="Times New Roman" w:hAnsi="Times New Roman" w:cs="Times New Roman"/>
                <w:spacing w:val="-5"/>
                <w:sz w:val="20"/>
              </w:rPr>
              <w:t>%90</w:t>
            </w:r>
          </w:p>
        </w:tc>
        <w:tc>
          <w:tcPr>
            <w:tcW w:w="707"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8500FBE"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%92</w:t>
            </w:r>
          </w:p>
        </w:tc>
        <w:tc>
          <w:tcPr>
            <w:tcW w:w="66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5278AB7D" w14:textId="77777777" w:rsidR="00294F98" w:rsidRDefault="00294F98" w:rsidP="005255EA">
            <w:pPr>
              <w:pStyle w:val="TableParagraph"/>
              <w:spacing w:line="223" w:lineRule="exact"/>
              <w:ind w:left="11" w:right="2"/>
              <w:jc w:val="center"/>
              <w:rPr>
                <w:rFonts w:ascii="Times New Roman" w:hAnsi="Times New Roman" w:cs="Times New Roman"/>
                <w:spacing w:val="-5"/>
                <w:sz w:val="20"/>
              </w:rPr>
            </w:pPr>
            <w:r>
              <w:rPr>
                <w:rFonts w:ascii="Times New Roman" w:hAnsi="Times New Roman" w:cs="Times New Roman"/>
                <w:spacing w:val="-5"/>
                <w:sz w:val="20"/>
              </w:rPr>
              <w:t>%94</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7A57AE7A"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%95</w:t>
            </w:r>
          </w:p>
        </w:tc>
        <w:tc>
          <w:tcPr>
            <w:tcW w:w="70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10CD76E2" w14:textId="77777777" w:rsidR="00294F98" w:rsidRDefault="00294F98" w:rsidP="005255EA">
            <w:pPr>
              <w:pStyle w:val="TableParagraph"/>
              <w:spacing w:line="223" w:lineRule="exact"/>
              <w:ind w:left="11" w:right="7"/>
              <w:jc w:val="center"/>
              <w:rPr>
                <w:rFonts w:ascii="Times New Roman" w:hAnsi="Times New Roman" w:cs="Times New Roman"/>
                <w:spacing w:val="-5"/>
                <w:sz w:val="20"/>
              </w:rPr>
            </w:pPr>
            <w:r>
              <w:rPr>
                <w:rFonts w:ascii="Times New Roman" w:hAnsi="Times New Roman" w:cs="Times New Roman"/>
                <w:spacing w:val="-5"/>
                <w:sz w:val="20"/>
              </w:rPr>
              <w:t>%95</w:t>
            </w:r>
          </w:p>
        </w:tc>
        <w:tc>
          <w:tcPr>
            <w:tcW w:w="104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vAlign w:val="center"/>
          </w:tcPr>
          <w:p w14:paraId="3556799E" w14:textId="77777777" w:rsidR="00294F98" w:rsidRDefault="00294F98" w:rsidP="005255EA">
            <w:pPr>
              <w:pStyle w:val="TableParagraph"/>
              <w:spacing w:line="223" w:lineRule="exact"/>
              <w:ind w:left="4" w:righ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vAlign w:val="center"/>
          </w:tcPr>
          <w:p w14:paraId="5184811B" w14:textId="77777777" w:rsidR="00294F98" w:rsidRDefault="00294F98" w:rsidP="005255EA">
            <w:pPr>
              <w:pStyle w:val="TableParagraph"/>
              <w:spacing w:line="223" w:lineRule="exact"/>
              <w:ind w:left="3"/>
              <w:jc w:val="center"/>
            </w:pPr>
            <w:r>
              <w:rPr>
                <w:rFonts w:ascii="Times New Roman" w:hAnsi="Times New Roman" w:cs="Times New Roman"/>
                <w:sz w:val="20"/>
              </w:rPr>
              <w:t>6</w:t>
            </w:r>
            <w:r>
              <w:rPr>
                <w:rFonts w:ascii="Times New Roman" w:hAnsi="Times New Roman" w:cs="Times New Roman"/>
                <w:spacing w:val="-3"/>
                <w:sz w:val="20"/>
              </w:rPr>
              <w:t xml:space="preserve"> </w:t>
            </w:r>
            <w:r>
              <w:rPr>
                <w:rFonts w:ascii="Times New Roman" w:hAnsi="Times New Roman" w:cs="Times New Roman"/>
                <w:sz w:val="20"/>
              </w:rPr>
              <w:t>Ayda</w:t>
            </w:r>
            <w:r>
              <w:rPr>
                <w:rFonts w:ascii="Times New Roman" w:hAnsi="Times New Roman" w:cs="Times New Roman"/>
                <w:spacing w:val="-5"/>
                <w:sz w:val="20"/>
              </w:rPr>
              <w:t xml:space="preserve"> </w:t>
            </w:r>
            <w:r>
              <w:rPr>
                <w:rFonts w:ascii="Times New Roman" w:hAnsi="Times New Roman" w:cs="Times New Roman"/>
                <w:spacing w:val="-10"/>
                <w:sz w:val="20"/>
              </w:rPr>
              <w:t>1</w:t>
            </w:r>
          </w:p>
        </w:tc>
      </w:tr>
      <w:tr w:rsidR="00294F98" w14:paraId="70ACC265" w14:textId="77777777" w:rsidTr="00294F98">
        <w:trPr>
          <w:trHeight w:val="527"/>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08F704AA" w14:textId="77777777" w:rsidR="00294F98" w:rsidRDefault="00294F98" w:rsidP="005255EA">
            <w:pPr>
              <w:pStyle w:val="TableParagraph"/>
              <w:spacing w:line="234" w:lineRule="exact"/>
              <w:ind w:left="4"/>
            </w:pPr>
            <w:r>
              <w:rPr>
                <w:rFonts w:ascii="Times New Roman" w:hAnsi="Times New Roman" w:cs="Times New Roman"/>
                <w:b/>
                <w:spacing w:val="-2"/>
                <w:sz w:val="20"/>
              </w:rPr>
              <w:t>Koordinatör</w:t>
            </w:r>
            <w:r>
              <w:rPr>
                <w:rFonts w:ascii="Times New Roman" w:hAnsi="Times New Roman" w:cs="Times New Roman"/>
                <w:b/>
                <w:spacing w:val="9"/>
                <w:sz w:val="20"/>
              </w:rPr>
              <w:t xml:space="preserve"> </w:t>
            </w:r>
            <w:r>
              <w:rPr>
                <w:rFonts w:ascii="Times New Roman" w:hAnsi="Times New Roman" w:cs="Times New Roman"/>
                <w:b/>
                <w:spacing w:val="-4"/>
                <w:sz w:val="20"/>
              </w:rPr>
              <w:t>Birim</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77AADFA" w14:textId="77777777" w:rsidR="00294F98" w:rsidRDefault="00294F98" w:rsidP="005255EA">
            <w:pPr>
              <w:pStyle w:val="TableParagraph"/>
              <w:spacing w:before="117" w:line="215" w:lineRule="exact"/>
              <w:ind w:left="2"/>
            </w:pPr>
            <w:r>
              <w:rPr>
                <w:rFonts w:ascii="Times New Roman" w:hAnsi="Times New Roman" w:cs="Times New Roman"/>
                <w:sz w:val="20"/>
              </w:rPr>
              <w:t>Personel</w:t>
            </w:r>
            <w:r>
              <w:rPr>
                <w:rFonts w:ascii="Times New Roman" w:hAnsi="Times New Roman" w:cs="Times New Roman"/>
                <w:spacing w:val="-6"/>
                <w:sz w:val="20"/>
              </w:rPr>
              <w:t xml:space="preserve"> </w:t>
            </w:r>
            <w:r>
              <w:rPr>
                <w:rFonts w:ascii="Times New Roman" w:hAnsi="Times New Roman" w:cs="Times New Roman"/>
                <w:sz w:val="20"/>
              </w:rPr>
              <w:t>Özlük</w:t>
            </w:r>
            <w:r>
              <w:rPr>
                <w:rFonts w:ascii="Times New Roman" w:hAnsi="Times New Roman" w:cs="Times New Roman"/>
                <w:spacing w:val="-7"/>
                <w:sz w:val="20"/>
              </w:rPr>
              <w:t xml:space="preserve"> </w:t>
            </w:r>
            <w:r>
              <w:rPr>
                <w:rFonts w:ascii="Times New Roman" w:hAnsi="Times New Roman" w:cs="Times New Roman"/>
                <w:sz w:val="20"/>
              </w:rPr>
              <w:t>İşleri</w:t>
            </w:r>
            <w:r>
              <w:rPr>
                <w:rFonts w:ascii="Times New Roman" w:hAnsi="Times New Roman" w:cs="Times New Roman"/>
                <w:spacing w:val="-5"/>
                <w:sz w:val="20"/>
              </w:rPr>
              <w:t xml:space="preserve"> </w:t>
            </w:r>
            <w:r>
              <w:rPr>
                <w:rFonts w:ascii="Times New Roman" w:hAnsi="Times New Roman" w:cs="Times New Roman"/>
                <w:sz w:val="20"/>
              </w:rPr>
              <w:t>Sorumlu</w:t>
            </w:r>
            <w:r>
              <w:rPr>
                <w:rFonts w:ascii="Times New Roman" w:hAnsi="Times New Roman" w:cs="Times New Roman"/>
                <w:spacing w:val="-6"/>
                <w:sz w:val="20"/>
              </w:rPr>
              <w:t xml:space="preserve"> </w:t>
            </w:r>
            <w:r>
              <w:rPr>
                <w:rFonts w:ascii="Times New Roman" w:hAnsi="Times New Roman" w:cs="Times New Roman"/>
                <w:sz w:val="20"/>
              </w:rPr>
              <w:t>Müdür</w:t>
            </w:r>
            <w:r>
              <w:rPr>
                <w:rFonts w:ascii="Times New Roman" w:hAnsi="Times New Roman" w:cs="Times New Roman"/>
                <w:spacing w:val="-5"/>
                <w:sz w:val="20"/>
              </w:rPr>
              <w:t xml:space="preserve"> </w:t>
            </w:r>
            <w:r>
              <w:rPr>
                <w:rFonts w:ascii="Times New Roman" w:hAnsi="Times New Roman" w:cs="Times New Roman"/>
                <w:spacing w:val="-2"/>
                <w:sz w:val="20"/>
              </w:rPr>
              <w:t>Yardımcısı</w:t>
            </w:r>
          </w:p>
        </w:tc>
        <w:tc>
          <w:tcPr>
            <w:tcW w:w="20" w:type="dxa"/>
            <w:tcBorders>
              <w:left w:val="single" w:sz="4" w:space="0" w:color="000000"/>
            </w:tcBorders>
            <w:tcMar>
              <w:top w:w="0" w:type="dxa"/>
              <w:left w:w="0" w:type="dxa"/>
              <w:bottom w:w="0" w:type="dxa"/>
              <w:right w:w="0" w:type="dxa"/>
            </w:tcMar>
          </w:tcPr>
          <w:p w14:paraId="0870F67D" w14:textId="77777777" w:rsidR="00294F98" w:rsidRDefault="00294F98" w:rsidP="005255EA">
            <w:pPr>
              <w:pStyle w:val="Standard"/>
              <w:snapToGrid w:val="0"/>
            </w:pPr>
          </w:p>
        </w:tc>
      </w:tr>
      <w:tr w:rsidR="00294F98" w14:paraId="59C1215D" w14:textId="77777777" w:rsidTr="00294F98">
        <w:trPr>
          <w:trHeight w:val="577"/>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EAA843E" w14:textId="77777777" w:rsidR="00294F98" w:rsidRDefault="00294F98" w:rsidP="005255EA">
            <w:pPr>
              <w:pStyle w:val="TableParagraph"/>
              <w:spacing w:line="234" w:lineRule="exact"/>
              <w:ind w:left="4"/>
            </w:pPr>
            <w:r>
              <w:rPr>
                <w:rFonts w:ascii="Times New Roman" w:hAnsi="Times New Roman" w:cs="Times New Roman"/>
                <w:b/>
                <w:sz w:val="20"/>
              </w:rPr>
              <w:t>İş</w:t>
            </w:r>
            <w:r>
              <w:rPr>
                <w:rFonts w:ascii="Times New Roman" w:hAnsi="Times New Roman" w:cs="Times New Roman"/>
                <w:b/>
                <w:spacing w:val="-7"/>
                <w:sz w:val="20"/>
              </w:rPr>
              <w:t xml:space="preserve"> </w:t>
            </w:r>
            <w:r>
              <w:rPr>
                <w:rFonts w:ascii="Times New Roman" w:hAnsi="Times New Roman" w:cs="Times New Roman"/>
                <w:b/>
                <w:sz w:val="20"/>
              </w:rPr>
              <w:t>birliği</w:t>
            </w:r>
            <w:r>
              <w:rPr>
                <w:rFonts w:ascii="Times New Roman" w:hAnsi="Times New Roman" w:cs="Times New Roman"/>
                <w:b/>
                <w:spacing w:val="-5"/>
                <w:sz w:val="20"/>
              </w:rPr>
              <w:t xml:space="preserve"> </w:t>
            </w:r>
            <w:r>
              <w:rPr>
                <w:rFonts w:ascii="Times New Roman" w:hAnsi="Times New Roman" w:cs="Times New Roman"/>
                <w:b/>
                <w:sz w:val="20"/>
              </w:rPr>
              <w:t>Yapılacak</w:t>
            </w:r>
            <w:r>
              <w:rPr>
                <w:rFonts w:ascii="Times New Roman" w:hAnsi="Times New Roman" w:cs="Times New Roman"/>
                <w:b/>
                <w:spacing w:val="-5"/>
                <w:sz w:val="20"/>
              </w:rPr>
              <w:t xml:space="preserve"> </w:t>
            </w:r>
            <w:r>
              <w:rPr>
                <w:rFonts w:ascii="Times New Roman" w:hAnsi="Times New Roman" w:cs="Times New Roman"/>
                <w:b/>
                <w:spacing w:val="-2"/>
                <w:sz w:val="20"/>
              </w:rPr>
              <w:t>Birimler</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EA01969" w14:textId="77777777" w:rsidR="00294F98" w:rsidRDefault="00294F98" w:rsidP="005255EA">
            <w:pPr>
              <w:pStyle w:val="TableParagraph"/>
              <w:spacing w:before="117" w:line="215" w:lineRule="exact"/>
              <w:rPr>
                <w:rFonts w:ascii="Times New Roman" w:hAnsi="Times New Roman" w:cs="Times New Roman"/>
                <w:spacing w:val="-2"/>
                <w:sz w:val="20"/>
              </w:rPr>
            </w:pPr>
            <w:r>
              <w:rPr>
                <w:rFonts w:ascii="Times New Roman" w:hAnsi="Times New Roman" w:cs="Times New Roman"/>
                <w:spacing w:val="-2"/>
                <w:sz w:val="20"/>
              </w:rPr>
              <w:t>Öğretmenler</w:t>
            </w:r>
          </w:p>
        </w:tc>
        <w:tc>
          <w:tcPr>
            <w:tcW w:w="20" w:type="dxa"/>
            <w:tcBorders>
              <w:left w:val="single" w:sz="4" w:space="0" w:color="000000"/>
            </w:tcBorders>
            <w:tcMar>
              <w:top w:w="0" w:type="dxa"/>
              <w:left w:w="0" w:type="dxa"/>
              <w:bottom w:w="0" w:type="dxa"/>
              <w:right w:w="0" w:type="dxa"/>
            </w:tcMar>
          </w:tcPr>
          <w:p w14:paraId="3EFBB7A6" w14:textId="77777777" w:rsidR="00294F98" w:rsidRDefault="00294F98" w:rsidP="005255EA">
            <w:pPr>
              <w:pStyle w:val="Standard"/>
              <w:snapToGrid w:val="0"/>
            </w:pPr>
          </w:p>
        </w:tc>
      </w:tr>
      <w:tr w:rsidR="00294F98" w14:paraId="15B22016" w14:textId="77777777" w:rsidTr="00294F98">
        <w:trPr>
          <w:trHeight w:val="824"/>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129C041"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Riskler</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9C164CB" w14:textId="77777777" w:rsidR="00294F98" w:rsidRDefault="00294F98" w:rsidP="00CF6B40">
            <w:pPr>
              <w:pStyle w:val="TableParagraph"/>
              <w:widowControl/>
              <w:numPr>
                <w:ilvl w:val="0"/>
                <w:numId w:val="48"/>
              </w:numPr>
              <w:tabs>
                <w:tab w:val="left" w:pos="306"/>
              </w:tabs>
              <w:suppressAutoHyphens/>
              <w:autoSpaceDE/>
              <w:spacing w:line="243" w:lineRule="exact"/>
              <w:ind w:left="153" w:hanging="151"/>
              <w:textAlignment w:val="baseline"/>
            </w:pPr>
            <w:r>
              <w:rPr>
                <w:rFonts w:ascii="Times New Roman" w:hAnsi="Times New Roman" w:cs="Times New Roman"/>
                <w:sz w:val="20"/>
              </w:rPr>
              <w:t>Öğretmenlerin</w:t>
            </w:r>
            <w:r>
              <w:rPr>
                <w:rFonts w:ascii="Times New Roman" w:hAnsi="Times New Roman" w:cs="Times New Roman"/>
                <w:spacing w:val="-4"/>
                <w:sz w:val="20"/>
              </w:rPr>
              <w:t xml:space="preserve"> </w:t>
            </w:r>
            <w:r>
              <w:rPr>
                <w:rFonts w:ascii="Times New Roman" w:hAnsi="Times New Roman" w:cs="Times New Roman"/>
                <w:sz w:val="20"/>
              </w:rPr>
              <w:t>hizmet</w:t>
            </w:r>
            <w:r>
              <w:rPr>
                <w:rFonts w:ascii="Times New Roman" w:hAnsi="Times New Roman" w:cs="Times New Roman"/>
                <w:spacing w:val="-5"/>
                <w:sz w:val="20"/>
              </w:rPr>
              <w:t xml:space="preserve"> </w:t>
            </w:r>
            <w:r>
              <w:rPr>
                <w:rFonts w:ascii="Times New Roman" w:hAnsi="Times New Roman" w:cs="Times New Roman"/>
                <w:sz w:val="20"/>
              </w:rPr>
              <w:t>içi</w:t>
            </w:r>
            <w:r>
              <w:rPr>
                <w:rFonts w:ascii="Times New Roman" w:hAnsi="Times New Roman" w:cs="Times New Roman"/>
                <w:spacing w:val="-8"/>
                <w:sz w:val="20"/>
              </w:rPr>
              <w:t xml:space="preserve"> </w:t>
            </w:r>
            <w:r>
              <w:rPr>
                <w:rFonts w:ascii="Times New Roman" w:hAnsi="Times New Roman" w:cs="Times New Roman"/>
                <w:sz w:val="20"/>
              </w:rPr>
              <w:t>katılım</w:t>
            </w:r>
            <w:r>
              <w:rPr>
                <w:rFonts w:ascii="Times New Roman" w:hAnsi="Times New Roman" w:cs="Times New Roman"/>
                <w:spacing w:val="-6"/>
                <w:sz w:val="20"/>
              </w:rPr>
              <w:t xml:space="preserve"> </w:t>
            </w:r>
            <w:r>
              <w:rPr>
                <w:rFonts w:ascii="Times New Roman" w:hAnsi="Times New Roman" w:cs="Times New Roman"/>
                <w:spacing w:val="-2"/>
                <w:sz w:val="20"/>
              </w:rPr>
              <w:t>isteksizliği</w:t>
            </w:r>
          </w:p>
          <w:p w14:paraId="2B4477CB" w14:textId="77777777" w:rsidR="00294F98" w:rsidRDefault="00294F98" w:rsidP="00CF6B40">
            <w:pPr>
              <w:pStyle w:val="TableParagraph"/>
              <w:widowControl/>
              <w:numPr>
                <w:ilvl w:val="0"/>
                <w:numId w:val="45"/>
              </w:numPr>
              <w:tabs>
                <w:tab w:val="left" w:pos="306"/>
              </w:tabs>
              <w:suppressAutoHyphens/>
              <w:autoSpaceDE/>
              <w:ind w:left="153" w:hanging="151"/>
              <w:textAlignment w:val="baseline"/>
            </w:pPr>
            <w:r>
              <w:rPr>
                <w:rFonts w:ascii="Times New Roman" w:hAnsi="Times New Roman" w:cs="Times New Roman"/>
                <w:sz w:val="20"/>
              </w:rPr>
              <w:t>Yeterli</w:t>
            </w:r>
            <w:r>
              <w:rPr>
                <w:rFonts w:ascii="Times New Roman" w:hAnsi="Times New Roman" w:cs="Times New Roman"/>
                <w:spacing w:val="-6"/>
                <w:sz w:val="20"/>
              </w:rPr>
              <w:t xml:space="preserve"> </w:t>
            </w:r>
            <w:r>
              <w:rPr>
                <w:rFonts w:ascii="Times New Roman" w:hAnsi="Times New Roman" w:cs="Times New Roman"/>
                <w:sz w:val="20"/>
              </w:rPr>
              <w:t>sayıda</w:t>
            </w:r>
            <w:r>
              <w:rPr>
                <w:rFonts w:ascii="Times New Roman" w:hAnsi="Times New Roman" w:cs="Times New Roman"/>
                <w:spacing w:val="-5"/>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kapsamda</w:t>
            </w:r>
            <w:r>
              <w:rPr>
                <w:rFonts w:ascii="Times New Roman" w:hAnsi="Times New Roman" w:cs="Times New Roman"/>
                <w:spacing w:val="-1"/>
                <w:sz w:val="20"/>
              </w:rPr>
              <w:t xml:space="preserve"> </w:t>
            </w:r>
            <w:r>
              <w:rPr>
                <w:rFonts w:ascii="Times New Roman" w:hAnsi="Times New Roman" w:cs="Times New Roman"/>
                <w:sz w:val="20"/>
              </w:rPr>
              <w:t>kursların</w:t>
            </w:r>
            <w:r>
              <w:rPr>
                <w:rFonts w:ascii="Times New Roman" w:hAnsi="Times New Roman" w:cs="Times New Roman"/>
                <w:spacing w:val="-6"/>
                <w:sz w:val="20"/>
              </w:rPr>
              <w:t xml:space="preserve"> </w:t>
            </w:r>
            <w:r>
              <w:rPr>
                <w:rFonts w:ascii="Times New Roman" w:hAnsi="Times New Roman" w:cs="Times New Roman"/>
                <w:spacing w:val="-2"/>
                <w:sz w:val="20"/>
              </w:rPr>
              <w:t>açılmaması</w:t>
            </w:r>
          </w:p>
          <w:p w14:paraId="7CB47B7D" w14:textId="77777777" w:rsidR="00294F98" w:rsidRDefault="00294F98" w:rsidP="00CF6B40">
            <w:pPr>
              <w:pStyle w:val="TableParagraph"/>
              <w:widowControl/>
              <w:numPr>
                <w:ilvl w:val="0"/>
                <w:numId w:val="45"/>
              </w:numPr>
              <w:tabs>
                <w:tab w:val="left" w:pos="306"/>
              </w:tabs>
              <w:suppressAutoHyphens/>
              <w:autoSpaceDE/>
              <w:spacing w:before="1" w:line="225" w:lineRule="exact"/>
              <w:ind w:left="153" w:hanging="151"/>
              <w:textAlignment w:val="baseline"/>
            </w:pPr>
            <w:r>
              <w:rPr>
                <w:rFonts w:ascii="Times New Roman" w:hAnsi="Times New Roman" w:cs="Times New Roman"/>
                <w:sz w:val="20"/>
              </w:rPr>
              <w:t>İşbaşı</w:t>
            </w:r>
            <w:r>
              <w:rPr>
                <w:rFonts w:ascii="Times New Roman" w:hAnsi="Times New Roman" w:cs="Times New Roman"/>
                <w:spacing w:val="-6"/>
                <w:sz w:val="20"/>
              </w:rPr>
              <w:t xml:space="preserve"> </w:t>
            </w:r>
            <w:r>
              <w:rPr>
                <w:rFonts w:ascii="Times New Roman" w:hAnsi="Times New Roman" w:cs="Times New Roman"/>
                <w:sz w:val="20"/>
              </w:rPr>
              <w:t>eğitimlerin</w:t>
            </w:r>
            <w:r>
              <w:rPr>
                <w:rFonts w:ascii="Times New Roman" w:hAnsi="Times New Roman" w:cs="Times New Roman"/>
                <w:spacing w:val="-8"/>
                <w:sz w:val="20"/>
              </w:rPr>
              <w:t xml:space="preserve"> </w:t>
            </w:r>
            <w:r>
              <w:rPr>
                <w:rFonts w:ascii="Times New Roman" w:hAnsi="Times New Roman" w:cs="Times New Roman"/>
                <w:spacing w:val="-2"/>
                <w:sz w:val="20"/>
              </w:rPr>
              <w:t>olmaması</w:t>
            </w:r>
          </w:p>
        </w:tc>
        <w:tc>
          <w:tcPr>
            <w:tcW w:w="20" w:type="dxa"/>
            <w:tcBorders>
              <w:left w:val="single" w:sz="4" w:space="0" w:color="000000"/>
            </w:tcBorders>
            <w:tcMar>
              <w:top w:w="0" w:type="dxa"/>
              <w:left w:w="0" w:type="dxa"/>
              <w:bottom w:w="0" w:type="dxa"/>
              <w:right w:w="0" w:type="dxa"/>
            </w:tcMar>
          </w:tcPr>
          <w:p w14:paraId="32F254F6" w14:textId="77777777" w:rsidR="00294F98" w:rsidRDefault="00294F98" w:rsidP="005255EA">
            <w:pPr>
              <w:pStyle w:val="Standard"/>
              <w:snapToGrid w:val="0"/>
            </w:pPr>
          </w:p>
        </w:tc>
      </w:tr>
      <w:tr w:rsidR="00294F98" w14:paraId="4A8D08D9" w14:textId="77777777" w:rsidTr="00294F98">
        <w:trPr>
          <w:trHeight w:val="2395"/>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6D85A0BD" w14:textId="77777777" w:rsidR="00294F98" w:rsidRDefault="00294F98" w:rsidP="005255EA">
            <w:pPr>
              <w:pStyle w:val="TableParagraph"/>
              <w:ind w:left="4"/>
              <w:jc w:val="center"/>
              <w:rPr>
                <w:rFonts w:ascii="Times New Roman" w:hAnsi="Times New Roman" w:cs="Times New Roman"/>
                <w:b/>
                <w:spacing w:val="-2"/>
                <w:sz w:val="20"/>
              </w:rPr>
            </w:pPr>
            <w:r>
              <w:rPr>
                <w:rFonts w:ascii="Times New Roman" w:hAnsi="Times New Roman" w:cs="Times New Roman"/>
                <w:b/>
                <w:spacing w:val="-2"/>
                <w:sz w:val="20"/>
              </w:rPr>
              <w:t>Stratejiler</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A746E11" w14:textId="77777777" w:rsidR="00294F98" w:rsidRDefault="00294F98" w:rsidP="005255EA">
            <w:pPr>
              <w:pStyle w:val="TableParagraph"/>
              <w:ind w:left="2"/>
            </w:pPr>
            <w:r>
              <w:rPr>
                <w:rFonts w:ascii="Times New Roman" w:hAnsi="Times New Roman" w:cs="Times New Roman"/>
                <w:sz w:val="20"/>
              </w:rPr>
              <w:t>S3.</w:t>
            </w:r>
            <w:proofErr w:type="gramStart"/>
            <w:r>
              <w:rPr>
                <w:rFonts w:ascii="Times New Roman" w:hAnsi="Times New Roman" w:cs="Times New Roman"/>
                <w:sz w:val="20"/>
              </w:rPr>
              <w:t>2.1</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Okul</w:t>
            </w:r>
            <w:r>
              <w:rPr>
                <w:rFonts w:ascii="Times New Roman" w:hAnsi="Times New Roman" w:cs="Times New Roman"/>
                <w:spacing w:val="-5"/>
                <w:sz w:val="20"/>
              </w:rPr>
              <w:t xml:space="preserve"> </w:t>
            </w:r>
            <w:r>
              <w:rPr>
                <w:rFonts w:ascii="Times New Roman" w:hAnsi="Times New Roman" w:cs="Times New Roman"/>
                <w:sz w:val="20"/>
              </w:rPr>
              <w:t>yöneticilerinin ve</w:t>
            </w:r>
            <w:r>
              <w:rPr>
                <w:rFonts w:ascii="Times New Roman" w:hAnsi="Times New Roman" w:cs="Times New Roman"/>
                <w:spacing w:val="-6"/>
                <w:sz w:val="20"/>
              </w:rPr>
              <w:t xml:space="preserve"> </w:t>
            </w:r>
            <w:r>
              <w:rPr>
                <w:rFonts w:ascii="Times New Roman" w:hAnsi="Times New Roman" w:cs="Times New Roman"/>
                <w:sz w:val="20"/>
              </w:rPr>
              <w:t>öğretmenlerin</w:t>
            </w:r>
            <w:r>
              <w:rPr>
                <w:rFonts w:ascii="Times New Roman" w:hAnsi="Times New Roman" w:cs="Times New Roman"/>
                <w:spacing w:val="-5"/>
                <w:sz w:val="20"/>
              </w:rPr>
              <w:t xml:space="preserve"> </w:t>
            </w:r>
            <w:r>
              <w:rPr>
                <w:rFonts w:ascii="Times New Roman" w:hAnsi="Times New Roman" w:cs="Times New Roman"/>
                <w:sz w:val="20"/>
              </w:rPr>
              <w:t>mesleki</w:t>
            </w:r>
            <w:r>
              <w:rPr>
                <w:rFonts w:ascii="Times New Roman" w:hAnsi="Times New Roman" w:cs="Times New Roman"/>
                <w:spacing w:val="-5"/>
                <w:sz w:val="20"/>
              </w:rPr>
              <w:t xml:space="preserve"> </w:t>
            </w:r>
            <w:r>
              <w:rPr>
                <w:rFonts w:ascii="Times New Roman" w:hAnsi="Times New Roman" w:cs="Times New Roman"/>
                <w:sz w:val="20"/>
              </w:rPr>
              <w:t>gelişim</w:t>
            </w:r>
            <w:r>
              <w:rPr>
                <w:rFonts w:ascii="Times New Roman" w:hAnsi="Times New Roman" w:cs="Times New Roman"/>
                <w:spacing w:val="-6"/>
                <w:sz w:val="20"/>
              </w:rPr>
              <w:t xml:space="preserve"> </w:t>
            </w:r>
            <w:r>
              <w:rPr>
                <w:rFonts w:ascii="Times New Roman" w:hAnsi="Times New Roman" w:cs="Times New Roman"/>
                <w:sz w:val="20"/>
              </w:rPr>
              <w:t>ihtiyaçları</w:t>
            </w:r>
            <w:r>
              <w:rPr>
                <w:rFonts w:ascii="Times New Roman" w:hAnsi="Times New Roman" w:cs="Times New Roman"/>
                <w:spacing w:val="-5"/>
                <w:sz w:val="20"/>
              </w:rPr>
              <w:t xml:space="preserve"> </w:t>
            </w:r>
            <w:r>
              <w:rPr>
                <w:rFonts w:ascii="Times New Roman" w:hAnsi="Times New Roman" w:cs="Times New Roman"/>
                <w:sz w:val="20"/>
              </w:rPr>
              <w:t>tespit</w:t>
            </w:r>
            <w:r>
              <w:rPr>
                <w:rFonts w:ascii="Times New Roman" w:hAnsi="Times New Roman" w:cs="Times New Roman"/>
                <w:spacing w:val="-5"/>
                <w:sz w:val="20"/>
              </w:rPr>
              <w:t xml:space="preserve"> </w:t>
            </w:r>
            <w:r>
              <w:rPr>
                <w:rFonts w:ascii="Times New Roman" w:hAnsi="Times New Roman" w:cs="Times New Roman"/>
                <w:sz w:val="20"/>
              </w:rPr>
              <w:t>edilerek,</w:t>
            </w:r>
            <w:r>
              <w:rPr>
                <w:rFonts w:ascii="Times New Roman" w:hAnsi="Times New Roman" w:cs="Times New Roman"/>
                <w:spacing w:val="-4"/>
                <w:sz w:val="20"/>
              </w:rPr>
              <w:t xml:space="preserve"> </w:t>
            </w:r>
            <w:r>
              <w:rPr>
                <w:rFonts w:ascii="Times New Roman" w:hAnsi="Times New Roman" w:cs="Times New Roman"/>
                <w:sz w:val="20"/>
              </w:rPr>
              <w:t>bu ihtiyaçları gidermeye yönelik bir mesleki gelişim planı hazırlanacaktır.</w:t>
            </w:r>
          </w:p>
          <w:p w14:paraId="1FAF6250" w14:textId="77777777" w:rsidR="00294F98" w:rsidRDefault="00294F98" w:rsidP="005255EA">
            <w:pPr>
              <w:pStyle w:val="TableParagraph"/>
              <w:ind w:left="2"/>
            </w:pPr>
            <w:r>
              <w:rPr>
                <w:rFonts w:ascii="Times New Roman" w:hAnsi="Times New Roman" w:cs="Times New Roman"/>
                <w:sz w:val="20"/>
              </w:rPr>
              <w:t>S3.</w:t>
            </w:r>
            <w:proofErr w:type="gramStart"/>
            <w:r>
              <w:rPr>
                <w:rFonts w:ascii="Times New Roman" w:hAnsi="Times New Roman" w:cs="Times New Roman"/>
                <w:sz w:val="20"/>
              </w:rPr>
              <w:t>2.2</w:t>
            </w:r>
            <w:proofErr w:type="gramEnd"/>
            <w:r>
              <w:rPr>
                <w:rFonts w:ascii="Times New Roman" w:hAnsi="Times New Roman" w:cs="Times New Roman"/>
                <w:sz w:val="20"/>
              </w:rPr>
              <w:t>.</w:t>
            </w:r>
            <w:r>
              <w:rPr>
                <w:rFonts w:ascii="Times New Roman" w:hAnsi="Times New Roman" w:cs="Times New Roman"/>
                <w:spacing w:val="-2"/>
                <w:sz w:val="20"/>
              </w:rPr>
              <w:t xml:space="preserve"> </w:t>
            </w:r>
            <w:r>
              <w:rPr>
                <w:rFonts w:ascii="Times New Roman" w:hAnsi="Times New Roman" w:cs="Times New Roman"/>
                <w:sz w:val="20"/>
              </w:rPr>
              <w:t>Sektörle</w:t>
            </w:r>
            <w:r>
              <w:rPr>
                <w:rFonts w:ascii="Times New Roman" w:hAnsi="Times New Roman" w:cs="Times New Roman"/>
                <w:spacing w:val="-4"/>
                <w:sz w:val="20"/>
              </w:rPr>
              <w:t xml:space="preserve"> </w:t>
            </w:r>
            <w:r>
              <w:rPr>
                <w:rFonts w:ascii="Times New Roman" w:hAnsi="Times New Roman" w:cs="Times New Roman"/>
                <w:sz w:val="20"/>
              </w:rPr>
              <w:t>yapılan</w:t>
            </w:r>
            <w:r>
              <w:rPr>
                <w:rFonts w:ascii="Times New Roman" w:hAnsi="Times New Roman" w:cs="Times New Roman"/>
                <w:spacing w:val="-4"/>
                <w:sz w:val="20"/>
              </w:rPr>
              <w:t xml:space="preserve"> </w:t>
            </w:r>
            <w:r>
              <w:rPr>
                <w:rFonts w:ascii="Times New Roman" w:hAnsi="Times New Roman" w:cs="Times New Roman"/>
                <w:sz w:val="20"/>
              </w:rPr>
              <w:t>iş</w:t>
            </w:r>
            <w:r>
              <w:rPr>
                <w:rFonts w:ascii="Times New Roman" w:hAnsi="Times New Roman" w:cs="Times New Roman"/>
                <w:spacing w:val="-4"/>
                <w:sz w:val="20"/>
              </w:rPr>
              <w:t xml:space="preserve"> </w:t>
            </w:r>
            <w:r>
              <w:rPr>
                <w:rFonts w:ascii="Times New Roman" w:hAnsi="Times New Roman" w:cs="Times New Roman"/>
                <w:sz w:val="20"/>
              </w:rPr>
              <w:t>birlikleri</w:t>
            </w:r>
            <w:r>
              <w:rPr>
                <w:rFonts w:ascii="Times New Roman" w:hAnsi="Times New Roman" w:cs="Times New Roman"/>
                <w:spacing w:val="-4"/>
                <w:sz w:val="20"/>
              </w:rPr>
              <w:t xml:space="preserve"> </w:t>
            </w:r>
            <w:r>
              <w:rPr>
                <w:rFonts w:ascii="Times New Roman" w:hAnsi="Times New Roman" w:cs="Times New Roman"/>
                <w:sz w:val="20"/>
              </w:rPr>
              <w:t>kapsamında</w:t>
            </w:r>
            <w:r>
              <w:rPr>
                <w:rFonts w:ascii="Times New Roman" w:hAnsi="Times New Roman" w:cs="Times New Roman"/>
                <w:spacing w:val="-4"/>
                <w:sz w:val="20"/>
              </w:rPr>
              <w:t xml:space="preserve"> </w:t>
            </w:r>
            <w:r>
              <w:rPr>
                <w:rFonts w:ascii="Times New Roman" w:hAnsi="Times New Roman" w:cs="Times New Roman"/>
                <w:sz w:val="20"/>
              </w:rPr>
              <w:t>atölye</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laboratuvar</w:t>
            </w:r>
            <w:r>
              <w:rPr>
                <w:rFonts w:ascii="Times New Roman" w:hAnsi="Times New Roman" w:cs="Times New Roman"/>
                <w:spacing w:val="-4"/>
                <w:sz w:val="20"/>
              </w:rPr>
              <w:t xml:space="preserve"> </w:t>
            </w:r>
            <w:r>
              <w:rPr>
                <w:rFonts w:ascii="Times New Roman" w:hAnsi="Times New Roman" w:cs="Times New Roman"/>
                <w:sz w:val="20"/>
              </w:rPr>
              <w:t>öğretmenlerinin</w:t>
            </w:r>
            <w:r>
              <w:rPr>
                <w:rFonts w:ascii="Times New Roman" w:hAnsi="Times New Roman" w:cs="Times New Roman"/>
                <w:spacing w:val="-1"/>
                <w:sz w:val="20"/>
              </w:rPr>
              <w:t xml:space="preserve"> </w:t>
            </w:r>
            <w:r>
              <w:rPr>
                <w:rFonts w:ascii="Times New Roman" w:hAnsi="Times New Roman" w:cs="Times New Roman"/>
                <w:sz w:val="20"/>
              </w:rPr>
              <w:t>iş</w:t>
            </w:r>
            <w:r>
              <w:rPr>
                <w:rFonts w:ascii="Times New Roman" w:hAnsi="Times New Roman" w:cs="Times New Roman"/>
                <w:spacing w:val="-6"/>
                <w:sz w:val="20"/>
              </w:rPr>
              <w:t xml:space="preserve"> </w:t>
            </w:r>
            <w:r>
              <w:rPr>
                <w:rFonts w:ascii="Times New Roman" w:hAnsi="Times New Roman" w:cs="Times New Roman"/>
                <w:sz w:val="20"/>
              </w:rPr>
              <w:t>başı eğitim almaları sağlanacaktır.</w:t>
            </w:r>
          </w:p>
          <w:p w14:paraId="265B4C43" w14:textId="77777777" w:rsidR="00294F98" w:rsidRDefault="00294F98" w:rsidP="005255EA">
            <w:pPr>
              <w:pStyle w:val="TableParagraph"/>
              <w:ind w:left="2"/>
            </w:pPr>
            <w:r>
              <w:rPr>
                <w:rFonts w:ascii="Times New Roman" w:hAnsi="Times New Roman" w:cs="Times New Roman"/>
                <w:sz w:val="20"/>
              </w:rPr>
              <w:t>S3.</w:t>
            </w:r>
            <w:proofErr w:type="gramStart"/>
            <w:r>
              <w:rPr>
                <w:rFonts w:ascii="Times New Roman" w:hAnsi="Times New Roman" w:cs="Times New Roman"/>
                <w:sz w:val="20"/>
              </w:rPr>
              <w:t>2.3</w:t>
            </w:r>
            <w:proofErr w:type="gramEnd"/>
            <w:r>
              <w:rPr>
                <w:rFonts w:ascii="Times New Roman" w:hAnsi="Times New Roman" w:cs="Times New Roman"/>
                <w:sz w:val="20"/>
              </w:rPr>
              <w:t>.</w:t>
            </w:r>
            <w:r>
              <w:rPr>
                <w:rFonts w:ascii="Times New Roman" w:hAnsi="Times New Roman" w:cs="Times New Roman"/>
                <w:spacing w:val="-5"/>
                <w:sz w:val="20"/>
              </w:rPr>
              <w:t xml:space="preserve"> </w:t>
            </w:r>
            <w:r>
              <w:rPr>
                <w:rFonts w:ascii="Times New Roman" w:hAnsi="Times New Roman" w:cs="Times New Roman"/>
                <w:sz w:val="20"/>
              </w:rPr>
              <w:t>Kültür</w:t>
            </w:r>
            <w:r>
              <w:rPr>
                <w:rFonts w:ascii="Times New Roman" w:hAnsi="Times New Roman" w:cs="Times New Roman"/>
                <w:spacing w:val="-6"/>
                <w:sz w:val="20"/>
              </w:rPr>
              <w:t xml:space="preserve"> </w:t>
            </w:r>
            <w:r>
              <w:rPr>
                <w:rFonts w:ascii="Times New Roman" w:hAnsi="Times New Roman" w:cs="Times New Roman"/>
                <w:sz w:val="20"/>
              </w:rPr>
              <w:t>öğretmenlerinin</w:t>
            </w:r>
            <w:r>
              <w:rPr>
                <w:rFonts w:ascii="Times New Roman" w:hAnsi="Times New Roman" w:cs="Times New Roman"/>
                <w:spacing w:val="-6"/>
                <w:sz w:val="20"/>
              </w:rPr>
              <w:t xml:space="preserve"> </w:t>
            </w:r>
            <w:r>
              <w:rPr>
                <w:rFonts w:ascii="Times New Roman" w:hAnsi="Times New Roman" w:cs="Times New Roman"/>
                <w:sz w:val="20"/>
              </w:rPr>
              <w:t>alanlarında</w:t>
            </w:r>
            <w:r>
              <w:rPr>
                <w:rFonts w:ascii="Times New Roman" w:hAnsi="Times New Roman" w:cs="Times New Roman"/>
                <w:spacing w:val="-6"/>
                <w:sz w:val="20"/>
              </w:rPr>
              <w:t xml:space="preserve"> </w:t>
            </w:r>
            <w:r>
              <w:rPr>
                <w:rFonts w:ascii="Times New Roman" w:hAnsi="Times New Roman" w:cs="Times New Roman"/>
                <w:sz w:val="20"/>
              </w:rPr>
              <w:t>mesleki</w:t>
            </w:r>
            <w:r>
              <w:rPr>
                <w:rFonts w:ascii="Times New Roman" w:hAnsi="Times New Roman" w:cs="Times New Roman"/>
                <w:spacing w:val="-6"/>
                <w:sz w:val="20"/>
              </w:rPr>
              <w:t xml:space="preserve"> </w:t>
            </w:r>
            <w:r>
              <w:rPr>
                <w:rFonts w:ascii="Times New Roman" w:hAnsi="Times New Roman" w:cs="Times New Roman"/>
                <w:sz w:val="20"/>
              </w:rPr>
              <w:t>gelişimlerini</w:t>
            </w:r>
            <w:r>
              <w:rPr>
                <w:rFonts w:ascii="Times New Roman" w:hAnsi="Times New Roman" w:cs="Times New Roman"/>
                <w:spacing w:val="-2"/>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öğretmenlik</w:t>
            </w:r>
            <w:r>
              <w:rPr>
                <w:rFonts w:ascii="Times New Roman" w:hAnsi="Times New Roman" w:cs="Times New Roman"/>
                <w:spacing w:val="-5"/>
                <w:sz w:val="20"/>
              </w:rPr>
              <w:t xml:space="preserve"> </w:t>
            </w:r>
            <w:r>
              <w:rPr>
                <w:rFonts w:ascii="Times New Roman" w:hAnsi="Times New Roman" w:cs="Times New Roman"/>
                <w:sz w:val="20"/>
              </w:rPr>
              <w:t>yeterliklerini geliştirmek için yerel ve merkezi düzeyde eğitim almaları sağlanacaktır.</w:t>
            </w:r>
          </w:p>
          <w:p w14:paraId="17897ED5" w14:textId="77777777" w:rsidR="00294F98" w:rsidRDefault="00294F98" w:rsidP="005255EA">
            <w:pPr>
              <w:pStyle w:val="TableParagraph"/>
              <w:ind w:left="2"/>
            </w:pPr>
            <w:r>
              <w:rPr>
                <w:rFonts w:ascii="Times New Roman" w:hAnsi="Times New Roman" w:cs="Times New Roman"/>
                <w:sz w:val="20"/>
              </w:rPr>
              <w:t>S3.</w:t>
            </w:r>
            <w:proofErr w:type="gramStart"/>
            <w:r>
              <w:rPr>
                <w:rFonts w:ascii="Times New Roman" w:hAnsi="Times New Roman" w:cs="Times New Roman"/>
                <w:sz w:val="20"/>
              </w:rPr>
              <w:t>2.4</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Atölye</w:t>
            </w:r>
            <w:r>
              <w:rPr>
                <w:rFonts w:ascii="Times New Roman" w:hAnsi="Times New Roman" w:cs="Times New Roman"/>
                <w:spacing w:val="-6"/>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laboratuvar</w:t>
            </w:r>
            <w:r>
              <w:rPr>
                <w:rFonts w:ascii="Times New Roman" w:hAnsi="Times New Roman" w:cs="Times New Roman"/>
                <w:spacing w:val="-5"/>
                <w:sz w:val="20"/>
              </w:rPr>
              <w:t xml:space="preserve"> </w:t>
            </w:r>
            <w:r>
              <w:rPr>
                <w:rFonts w:ascii="Times New Roman" w:hAnsi="Times New Roman" w:cs="Times New Roman"/>
                <w:sz w:val="20"/>
              </w:rPr>
              <w:t>öğretmenlerinin</w:t>
            </w:r>
            <w:r>
              <w:rPr>
                <w:rFonts w:ascii="Times New Roman" w:hAnsi="Times New Roman" w:cs="Times New Roman"/>
                <w:spacing w:val="-5"/>
                <w:sz w:val="20"/>
              </w:rPr>
              <w:t xml:space="preserve"> </w:t>
            </w:r>
            <w:r>
              <w:rPr>
                <w:rFonts w:ascii="Times New Roman" w:hAnsi="Times New Roman" w:cs="Times New Roman"/>
                <w:sz w:val="20"/>
              </w:rPr>
              <w:t>alanlarında</w:t>
            </w:r>
            <w:r>
              <w:rPr>
                <w:rFonts w:ascii="Times New Roman" w:hAnsi="Times New Roman" w:cs="Times New Roman"/>
                <w:spacing w:val="-5"/>
                <w:sz w:val="20"/>
              </w:rPr>
              <w:t xml:space="preserve"> </w:t>
            </w:r>
            <w:r>
              <w:rPr>
                <w:rFonts w:ascii="Times New Roman" w:hAnsi="Times New Roman" w:cs="Times New Roman"/>
                <w:sz w:val="20"/>
              </w:rPr>
              <w:t>mesleki</w:t>
            </w:r>
            <w:r>
              <w:rPr>
                <w:rFonts w:ascii="Times New Roman" w:hAnsi="Times New Roman" w:cs="Times New Roman"/>
                <w:spacing w:val="-5"/>
                <w:sz w:val="20"/>
              </w:rPr>
              <w:t xml:space="preserve"> </w:t>
            </w:r>
            <w:r>
              <w:rPr>
                <w:rFonts w:ascii="Times New Roman" w:hAnsi="Times New Roman" w:cs="Times New Roman"/>
                <w:sz w:val="20"/>
              </w:rPr>
              <w:t>gelişimlerini</w:t>
            </w:r>
            <w:r>
              <w:rPr>
                <w:rFonts w:ascii="Times New Roman" w:hAnsi="Times New Roman" w:cs="Times New Roman"/>
                <w:spacing w:val="-4"/>
                <w:sz w:val="20"/>
              </w:rPr>
              <w:t xml:space="preserve"> </w:t>
            </w:r>
            <w:r>
              <w:rPr>
                <w:rFonts w:ascii="Times New Roman" w:hAnsi="Times New Roman" w:cs="Times New Roman"/>
                <w:sz w:val="20"/>
              </w:rPr>
              <w:t>ve</w:t>
            </w:r>
            <w:r>
              <w:rPr>
                <w:rFonts w:ascii="Times New Roman" w:hAnsi="Times New Roman" w:cs="Times New Roman"/>
                <w:spacing w:val="-5"/>
                <w:sz w:val="20"/>
              </w:rPr>
              <w:t xml:space="preserve"> </w:t>
            </w:r>
            <w:r>
              <w:rPr>
                <w:rFonts w:ascii="Times New Roman" w:hAnsi="Times New Roman" w:cs="Times New Roman"/>
                <w:sz w:val="20"/>
              </w:rPr>
              <w:t>öğretmenlik yeterliklerini geliştirmek için yerel ve merkezi düzeyde eğitim almaları sağlanacaktır.</w:t>
            </w:r>
          </w:p>
          <w:p w14:paraId="10D378B7" w14:textId="77777777" w:rsidR="00294F98" w:rsidRDefault="00294F98" w:rsidP="005255EA">
            <w:pPr>
              <w:pStyle w:val="TableParagraph"/>
              <w:ind w:left="2"/>
            </w:pPr>
            <w:r>
              <w:rPr>
                <w:rFonts w:ascii="Times New Roman" w:hAnsi="Times New Roman" w:cs="Times New Roman"/>
                <w:sz w:val="20"/>
              </w:rPr>
              <w:t>S3.</w:t>
            </w:r>
            <w:proofErr w:type="gramStart"/>
            <w:r>
              <w:rPr>
                <w:rFonts w:ascii="Times New Roman" w:hAnsi="Times New Roman" w:cs="Times New Roman"/>
                <w:sz w:val="20"/>
              </w:rPr>
              <w:t>2.5</w:t>
            </w:r>
            <w:proofErr w:type="gramEnd"/>
            <w:r>
              <w:rPr>
                <w:rFonts w:ascii="Times New Roman" w:hAnsi="Times New Roman" w:cs="Times New Roman"/>
                <w:sz w:val="20"/>
              </w:rPr>
              <w:t>.</w:t>
            </w:r>
            <w:r>
              <w:rPr>
                <w:rFonts w:ascii="Times New Roman" w:hAnsi="Times New Roman" w:cs="Times New Roman"/>
                <w:spacing w:val="-3"/>
                <w:sz w:val="20"/>
              </w:rPr>
              <w:t xml:space="preserve"> </w:t>
            </w:r>
            <w:r>
              <w:rPr>
                <w:rFonts w:ascii="Times New Roman" w:hAnsi="Times New Roman" w:cs="Times New Roman"/>
                <w:sz w:val="20"/>
              </w:rPr>
              <w:t>Okul</w:t>
            </w:r>
            <w:r>
              <w:rPr>
                <w:rFonts w:ascii="Times New Roman" w:hAnsi="Times New Roman" w:cs="Times New Roman"/>
                <w:spacing w:val="-5"/>
                <w:sz w:val="20"/>
              </w:rPr>
              <w:t xml:space="preserve"> </w:t>
            </w:r>
            <w:r>
              <w:rPr>
                <w:rFonts w:ascii="Times New Roman" w:hAnsi="Times New Roman" w:cs="Times New Roman"/>
                <w:sz w:val="20"/>
              </w:rPr>
              <w:t>yöneticilerinin</w:t>
            </w:r>
            <w:r>
              <w:rPr>
                <w:rFonts w:ascii="Times New Roman" w:hAnsi="Times New Roman" w:cs="Times New Roman"/>
                <w:spacing w:val="-1"/>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öğretmenlerin</w:t>
            </w:r>
            <w:r>
              <w:rPr>
                <w:rFonts w:ascii="Times New Roman" w:hAnsi="Times New Roman" w:cs="Times New Roman"/>
                <w:spacing w:val="-5"/>
                <w:sz w:val="20"/>
              </w:rPr>
              <w:t xml:space="preserve"> </w:t>
            </w:r>
            <w:r>
              <w:rPr>
                <w:rFonts w:ascii="Times New Roman" w:hAnsi="Times New Roman" w:cs="Times New Roman"/>
                <w:sz w:val="20"/>
              </w:rPr>
              <w:t>uzaktan</w:t>
            </w:r>
            <w:r>
              <w:rPr>
                <w:rFonts w:ascii="Times New Roman" w:hAnsi="Times New Roman" w:cs="Times New Roman"/>
                <w:spacing w:val="-5"/>
                <w:sz w:val="20"/>
              </w:rPr>
              <w:t xml:space="preserve"> </w:t>
            </w:r>
            <w:r>
              <w:rPr>
                <w:rFonts w:ascii="Times New Roman" w:hAnsi="Times New Roman" w:cs="Times New Roman"/>
                <w:sz w:val="20"/>
              </w:rPr>
              <w:t>hizmet</w:t>
            </w:r>
            <w:r>
              <w:rPr>
                <w:rFonts w:ascii="Times New Roman" w:hAnsi="Times New Roman" w:cs="Times New Roman"/>
                <w:spacing w:val="-4"/>
                <w:sz w:val="20"/>
              </w:rPr>
              <w:t xml:space="preserve"> </w:t>
            </w:r>
            <w:r>
              <w:rPr>
                <w:rFonts w:ascii="Times New Roman" w:hAnsi="Times New Roman" w:cs="Times New Roman"/>
                <w:sz w:val="20"/>
              </w:rPr>
              <w:t>içi</w:t>
            </w:r>
            <w:r>
              <w:rPr>
                <w:rFonts w:ascii="Times New Roman" w:hAnsi="Times New Roman" w:cs="Times New Roman"/>
                <w:spacing w:val="-2"/>
                <w:sz w:val="20"/>
              </w:rPr>
              <w:t xml:space="preserve"> </w:t>
            </w:r>
            <w:r>
              <w:rPr>
                <w:rFonts w:ascii="Times New Roman" w:hAnsi="Times New Roman" w:cs="Times New Roman"/>
                <w:sz w:val="20"/>
              </w:rPr>
              <w:t>eğitimlere</w:t>
            </w:r>
            <w:r>
              <w:rPr>
                <w:rFonts w:ascii="Times New Roman" w:hAnsi="Times New Roman" w:cs="Times New Roman"/>
                <w:spacing w:val="-5"/>
                <w:sz w:val="20"/>
              </w:rPr>
              <w:t xml:space="preserve"> </w:t>
            </w:r>
            <w:r>
              <w:rPr>
                <w:rFonts w:ascii="Times New Roman" w:hAnsi="Times New Roman" w:cs="Times New Roman"/>
                <w:sz w:val="20"/>
              </w:rPr>
              <w:t>katılmaları</w:t>
            </w:r>
            <w:r>
              <w:rPr>
                <w:rFonts w:ascii="Times New Roman" w:hAnsi="Times New Roman" w:cs="Times New Roman"/>
                <w:spacing w:val="-5"/>
                <w:sz w:val="20"/>
              </w:rPr>
              <w:t xml:space="preserve"> </w:t>
            </w:r>
            <w:r>
              <w:rPr>
                <w:rFonts w:ascii="Times New Roman" w:hAnsi="Times New Roman" w:cs="Times New Roman"/>
                <w:sz w:val="20"/>
              </w:rPr>
              <w:t xml:space="preserve">teşvik </w:t>
            </w:r>
            <w:r>
              <w:rPr>
                <w:rFonts w:ascii="Times New Roman" w:hAnsi="Times New Roman" w:cs="Times New Roman"/>
                <w:spacing w:val="-2"/>
                <w:sz w:val="20"/>
              </w:rPr>
              <w:t>edilecektir.</w:t>
            </w:r>
          </w:p>
        </w:tc>
        <w:tc>
          <w:tcPr>
            <w:tcW w:w="20" w:type="dxa"/>
            <w:tcBorders>
              <w:left w:val="single" w:sz="4" w:space="0" w:color="000000"/>
            </w:tcBorders>
            <w:tcMar>
              <w:top w:w="0" w:type="dxa"/>
              <w:left w:w="0" w:type="dxa"/>
              <w:bottom w:w="0" w:type="dxa"/>
              <w:right w:w="0" w:type="dxa"/>
            </w:tcMar>
          </w:tcPr>
          <w:p w14:paraId="1BCAB4F6" w14:textId="77777777" w:rsidR="00294F98" w:rsidRDefault="00294F98" w:rsidP="005255EA">
            <w:pPr>
              <w:pStyle w:val="Standard"/>
              <w:snapToGrid w:val="0"/>
            </w:pPr>
          </w:p>
        </w:tc>
      </w:tr>
      <w:tr w:rsidR="00294F98" w14:paraId="2B2108FF" w14:textId="77777777" w:rsidTr="00294F98">
        <w:trPr>
          <w:trHeight w:val="558"/>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F99519D" w14:textId="77777777" w:rsidR="00294F98" w:rsidRDefault="00294F98" w:rsidP="005255EA">
            <w:pPr>
              <w:pStyle w:val="TableParagraph"/>
              <w:spacing w:before="1" w:line="227" w:lineRule="exact"/>
              <w:ind w:left="4"/>
              <w:jc w:val="center"/>
            </w:pPr>
            <w:r>
              <w:rPr>
                <w:rFonts w:ascii="Times New Roman" w:hAnsi="Times New Roman" w:cs="Times New Roman"/>
                <w:b/>
                <w:sz w:val="20"/>
              </w:rPr>
              <w:t>Maliyet</w:t>
            </w:r>
            <w:r>
              <w:rPr>
                <w:rFonts w:ascii="Times New Roman" w:hAnsi="Times New Roman" w:cs="Times New Roman"/>
                <w:b/>
                <w:spacing w:val="-8"/>
                <w:sz w:val="20"/>
              </w:rPr>
              <w:t xml:space="preserve"> </w:t>
            </w:r>
            <w:r>
              <w:rPr>
                <w:rFonts w:ascii="Times New Roman" w:hAnsi="Times New Roman" w:cs="Times New Roman"/>
                <w:b/>
                <w:spacing w:val="-2"/>
                <w:sz w:val="20"/>
              </w:rPr>
              <w:t>Tahmini</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7DCB346" w14:textId="77777777" w:rsidR="00294F98" w:rsidRDefault="00294F98" w:rsidP="005255EA">
            <w:pPr>
              <w:pStyle w:val="TableParagraph"/>
              <w:snapToGrid w:val="0"/>
              <w:spacing w:before="1" w:line="227" w:lineRule="exact"/>
              <w:ind w:left="2"/>
              <w:rPr>
                <w:rFonts w:ascii="Times New Roman" w:hAnsi="Times New Roman" w:cs="Times New Roman"/>
                <w:sz w:val="20"/>
              </w:rPr>
            </w:pPr>
          </w:p>
          <w:p w14:paraId="48D669F5" w14:textId="77777777" w:rsidR="00294F98" w:rsidRDefault="00294F98" w:rsidP="005255EA">
            <w:pPr>
              <w:pStyle w:val="TableParagraph"/>
              <w:spacing w:before="1" w:line="227" w:lineRule="exact"/>
              <w:ind w:left="2"/>
            </w:pPr>
            <w:r>
              <w:rPr>
                <w:rFonts w:ascii="Times New Roman" w:hAnsi="Times New Roman" w:cs="Times New Roman"/>
                <w:sz w:val="20"/>
              </w:rPr>
              <w:t>10.000</w:t>
            </w:r>
            <w:r>
              <w:rPr>
                <w:rFonts w:ascii="Times New Roman" w:hAnsi="Times New Roman" w:cs="Times New Roman"/>
                <w:spacing w:val="-6"/>
                <w:sz w:val="20"/>
              </w:rPr>
              <w:t xml:space="preserve"> </w:t>
            </w:r>
            <w:r>
              <w:rPr>
                <w:rFonts w:ascii="Times New Roman" w:hAnsi="Times New Roman" w:cs="Times New Roman"/>
                <w:spacing w:val="-5"/>
                <w:sz w:val="20"/>
              </w:rPr>
              <w:t>TL</w:t>
            </w:r>
          </w:p>
        </w:tc>
        <w:tc>
          <w:tcPr>
            <w:tcW w:w="20" w:type="dxa"/>
            <w:tcBorders>
              <w:left w:val="single" w:sz="4" w:space="0" w:color="000000"/>
            </w:tcBorders>
            <w:tcMar>
              <w:top w:w="0" w:type="dxa"/>
              <w:left w:w="0" w:type="dxa"/>
              <w:bottom w:w="0" w:type="dxa"/>
              <w:right w:w="0" w:type="dxa"/>
            </w:tcMar>
          </w:tcPr>
          <w:p w14:paraId="64ABBA90" w14:textId="77777777" w:rsidR="00294F98" w:rsidRDefault="00294F98" w:rsidP="005255EA">
            <w:pPr>
              <w:pStyle w:val="Standard"/>
              <w:snapToGrid w:val="0"/>
            </w:pPr>
          </w:p>
        </w:tc>
      </w:tr>
      <w:tr w:rsidR="00294F98" w14:paraId="67AA9425" w14:textId="77777777" w:rsidTr="00294F98">
        <w:trPr>
          <w:trHeight w:val="565"/>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2D62DA95" w14:textId="77777777" w:rsidR="00294F98" w:rsidRDefault="00294F98" w:rsidP="005255EA">
            <w:pPr>
              <w:pStyle w:val="TableParagraph"/>
              <w:spacing w:before="1"/>
              <w:ind w:left="4"/>
              <w:jc w:val="center"/>
              <w:rPr>
                <w:rFonts w:ascii="Times New Roman" w:hAnsi="Times New Roman" w:cs="Times New Roman"/>
                <w:b/>
                <w:spacing w:val="-2"/>
                <w:sz w:val="20"/>
              </w:rPr>
            </w:pPr>
            <w:r>
              <w:rPr>
                <w:rFonts w:ascii="Times New Roman" w:hAnsi="Times New Roman" w:cs="Times New Roman"/>
                <w:b/>
                <w:spacing w:val="-2"/>
                <w:sz w:val="20"/>
              </w:rPr>
              <w:t>Tespitler</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4684598" w14:textId="77777777" w:rsidR="00294F98" w:rsidRDefault="00294F98" w:rsidP="005255EA">
            <w:pPr>
              <w:pStyle w:val="TableParagraph"/>
              <w:snapToGrid w:val="0"/>
              <w:spacing w:before="1"/>
              <w:rPr>
                <w:rFonts w:ascii="Times New Roman" w:hAnsi="Times New Roman" w:cs="Times New Roman"/>
                <w:sz w:val="20"/>
              </w:rPr>
            </w:pPr>
          </w:p>
          <w:p w14:paraId="6F42AC49" w14:textId="77777777" w:rsidR="00294F98" w:rsidRDefault="00294F98" w:rsidP="005255EA">
            <w:pPr>
              <w:pStyle w:val="TableParagraph"/>
              <w:spacing w:before="1"/>
            </w:pPr>
            <w:r>
              <w:rPr>
                <w:rFonts w:ascii="Times New Roman" w:hAnsi="Times New Roman" w:cs="Times New Roman"/>
                <w:sz w:val="20"/>
              </w:rPr>
              <w:t>Sektörde</w:t>
            </w:r>
            <w:r>
              <w:rPr>
                <w:rFonts w:ascii="Times New Roman" w:hAnsi="Times New Roman" w:cs="Times New Roman"/>
                <w:spacing w:val="-7"/>
                <w:sz w:val="20"/>
              </w:rPr>
              <w:t xml:space="preserve"> </w:t>
            </w:r>
            <w:r>
              <w:rPr>
                <w:rFonts w:ascii="Times New Roman" w:hAnsi="Times New Roman" w:cs="Times New Roman"/>
                <w:sz w:val="20"/>
              </w:rPr>
              <w:t>işbaşı</w:t>
            </w:r>
            <w:r>
              <w:rPr>
                <w:rFonts w:ascii="Times New Roman" w:hAnsi="Times New Roman" w:cs="Times New Roman"/>
                <w:spacing w:val="-6"/>
                <w:sz w:val="20"/>
              </w:rPr>
              <w:t xml:space="preserve"> </w:t>
            </w:r>
            <w:r>
              <w:rPr>
                <w:rFonts w:ascii="Times New Roman" w:hAnsi="Times New Roman" w:cs="Times New Roman"/>
                <w:sz w:val="20"/>
              </w:rPr>
              <w:t>eğitimleri</w:t>
            </w:r>
            <w:r>
              <w:rPr>
                <w:rFonts w:ascii="Times New Roman" w:hAnsi="Times New Roman" w:cs="Times New Roman"/>
                <w:spacing w:val="-6"/>
                <w:sz w:val="20"/>
              </w:rPr>
              <w:t xml:space="preserve"> </w:t>
            </w:r>
            <w:r>
              <w:rPr>
                <w:rFonts w:ascii="Times New Roman" w:hAnsi="Times New Roman" w:cs="Times New Roman"/>
                <w:spacing w:val="-2"/>
                <w:sz w:val="20"/>
              </w:rPr>
              <w:t>gerekliliği</w:t>
            </w:r>
          </w:p>
        </w:tc>
        <w:tc>
          <w:tcPr>
            <w:tcW w:w="20" w:type="dxa"/>
            <w:tcBorders>
              <w:left w:val="single" w:sz="4" w:space="0" w:color="000000"/>
            </w:tcBorders>
            <w:tcMar>
              <w:top w:w="0" w:type="dxa"/>
              <w:left w:w="0" w:type="dxa"/>
              <w:bottom w:w="0" w:type="dxa"/>
              <w:right w:w="0" w:type="dxa"/>
            </w:tcMar>
          </w:tcPr>
          <w:p w14:paraId="6BD86514" w14:textId="77777777" w:rsidR="00294F98" w:rsidRDefault="00294F98" w:rsidP="005255EA">
            <w:pPr>
              <w:pStyle w:val="Standard"/>
              <w:snapToGrid w:val="0"/>
            </w:pPr>
          </w:p>
        </w:tc>
      </w:tr>
      <w:tr w:rsidR="00294F98" w14:paraId="392E60B4" w14:textId="77777777" w:rsidTr="00294F98">
        <w:trPr>
          <w:trHeight w:val="702"/>
        </w:trPr>
        <w:tc>
          <w:tcPr>
            <w:tcW w:w="2872"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vAlign w:val="center"/>
          </w:tcPr>
          <w:p w14:paraId="16022E3B" w14:textId="77777777" w:rsidR="00294F98" w:rsidRDefault="00294F98" w:rsidP="005255EA">
            <w:pPr>
              <w:pStyle w:val="TableParagraph"/>
              <w:spacing w:line="234" w:lineRule="exact"/>
              <w:ind w:left="4"/>
              <w:jc w:val="center"/>
              <w:rPr>
                <w:rFonts w:ascii="Times New Roman" w:hAnsi="Times New Roman" w:cs="Times New Roman"/>
                <w:b/>
                <w:spacing w:val="-2"/>
                <w:sz w:val="20"/>
              </w:rPr>
            </w:pPr>
            <w:r>
              <w:rPr>
                <w:rFonts w:ascii="Times New Roman" w:hAnsi="Times New Roman" w:cs="Times New Roman"/>
                <w:b/>
                <w:spacing w:val="-2"/>
                <w:sz w:val="20"/>
              </w:rPr>
              <w:t>İhtiyaçlar</w:t>
            </w:r>
          </w:p>
        </w:tc>
        <w:tc>
          <w:tcPr>
            <w:tcW w:w="8181" w:type="dxa"/>
            <w:gridSpan w:val="9"/>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CB4384A" w14:textId="77777777" w:rsidR="00294F98" w:rsidRDefault="00294F98" w:rsidP="005255EA">
            <w:pPr>
              <w:pStyle w:val="TableParagraph"/>
              <w:snapToGrid w:val="0"/>
              <w:spacing w:line="243" w:lineRule="exact"/>
              <w:ind w:left="2"/>
              <w:rPr>
                <w:rFonts w:ascii="Times New Roman" w:hAnsi="Times New Roman" w:cs="Times New Roman"/>
                <w:sz w:val="20"/>
              </w:rPr>
            </w:pPr>
          </w:p>
          <w:p w14:paraId="58E06B30" w14:textId="77777777" w:rsidR="00294F98" w:rsidRDefault="00294F98" w:rsidP="005255EA">
            <w:pPr>
              <w:pStyle w:val="TableParagraph"/>
              <w:spacing w:line="243" w:lineRule="exact"/>
              <w:ind w:left="2"/>
            </w:pPr>
            <w:r>
              <w:rPr>
                <w:rFonts w:ascii="Times New Roman" w:hAnsi="Times New Roman" w:cs="Times New Roman"/>
                <w:sz w:val="20"/>
              </w:rPr>
              <w:t>Hizmetçi</w:t>
            </w:r>
            <w:r>
              <w:rPr>
                <w:rFonts w:ascii="Times New Roman" w:hAnsi="Times New Roman" w:cs="Times New Roman"/>
                <w:spacing w:val="-6"/>
                <w:sz w:val="20"/>
              </w:rPr>
              <w:t xml:space="preserve"> </w:t>
            </w:r>
            <w:r>
              <w:rPr>
                <w:rFonts w:ascii="Times New Roman" w:hAnsi="Times New Roman" w:cs="Times New Roman"/>
                <w:sz w:val="20"/>
              </w:rPr>
              <w:t>kurslarının</w:t>
            </w:r>
            <w:r>
              <w:rPr>
                <w:rFonts w:ascii="Times New Roman" w:hAnsi="Times New Roman" w:cs="Times New Roman"/>
                <w:spacing w:val="-6"/>
                <w:sz w:val="20"/>
              </w:rPr>
              <w:t xml:space="preserve"> </w:t>
            </w:r>
            <w:r>
              <w:rPr>
                <w:rFonts w:ascii="Times New Roman" w:hAnsi="Times New Roman" w:cs="Times New Roman"/>
                <w:sz w:val="20"/>
              </w:rPr>
              <w:t>sayısının</w:t>
            </w:r>
            <w:r>
              <w:rPr>
                <w:rFonts w:ascii="Times New Roman" w:hAnsi="Times New Roman" w:cs="Times New Roman"/>
                <w:spacing w:val="-3"/>
                <w:sz w:val="20"/>
              </w:rPr>
              <w:t xml:space="preserve"> </w:t>
            </w:r>
            <w:r>
              <w:rPr>
                <w:rFonts w:ascii="Times New Roman" w:hAnsi="Times New Roman" w:cs="Times New Roman"/>
                <w:sz w:val="20"/>
              </w:rPr>
              <w:t>ve</w:t>
            </w:r>
            <w:r>
              <w:rPr>
                <w:rFonts w:ascii="Times New Roman" w:hAnsi="Times New Roman" w:cs="Times New Roman"/>
                <w:spacing w:val="-6"/>
                <w:sz w:val="20"/>
              </w:rPr>
              <w:t xml:space="preserve"> </w:t>
            </w:r>
            <w:r>
              <w:rPr>
                <w:rFonts w:ascii="Times New Roman" w:hAnsi="Times New Roman" w:cs="Times New Roman"/>
                <w:sz w:val="20"/>
              </w:rPr>
              <w:t>katılımcı</w:t>
            </w:r>
            <w:r>
              <w:rPr>
                <w:rFonts w:ascii="Times New Roman" w:hAnsi="Times New Roman" w:cs="Times New Roman"/>
                <w:spacing w:val="-6"/>
                <w:sz w:val="20"/>
              </w:rPr>
              <w:t xml:space="preserve"> </w:t>
            </w:r>
            <w:r>
              <w:rPr>
                <w:rFonts w:ascii="Times New Roman" w:hAnsi="Times New Roman" w:cs="Times New Roman"/>
                <w:sz w:val="20"/>
              </w:rPr>
              <w:t>sayısının</w:t>
            </w:r>
            <w:r>
              <w:rPr>
                <w:rFonts w:ascii="Times New Roman" w:hAnsi="Times New Roman" w:cs="Times New Roman"/>
                <w:spacing w:val="-6"/>
                <w:sz w:val="20"/>
              </w:rPr>
              <w:t xml:space="preserve"> </w:t>
            </w:r>
            <w:r>
              <w:rPr>
                <w:rFonts w:ascii="Times New Roman" w:hAnsi="Times New Roman" w:cs="Times New Roman"/>
                <w:spacing w:val="-2"/>
                <w:sz w:val="20"/>
              </w:rPr>
              <w:t>arttırılması</w:t>
            </w:r>
          </w:p>
        </w:tc>
        <w:tc>
          <w:tcPr>
            <w:tcW w:w="20" w:type="dxa"/>
            <w:tcBorders>
              <w:left w:val="single" w:sz="4" w:space="0" w:color="000000"/>
            </w:tcBorders>
            <w:tcMar>
              <w:top w:w="0" w:type="dxa"/>
              <w:left w:w="0" w:type="dxa"/>
              <w:bottom w:w="0" w:type="dxa"/>
              <w:right w:w="0" w:type="dxa"/>
            </w:tcMar>
          </w:tcPr>
          <w:p w14:paraId="347CF777" w14:textId="77777777" w:rsidR="00294F98" w:rsidRDefault="00294F98" w:rsidP="005255EA">
            <w:pPr>
              <w:pStyle w:val="Standard"/>
              <w:snapToGrid w:val="0"/>
            </w:pPr>
          </w:p>
        </w:tc>
      </w:tr>
    </w:tbl>
    <w:p w14:paraId="4340B660" w14:textId="77777777" w:rsidR="00294F98" w:rsidRDefault="00294F98" w:rsidP="00294F98">
      <w:pPr>
        <w:pStyle w:val="Standard"/>
        <w:rPr>
          <w:rFonts w:ascii="Times New Roman" w:hAnsi="Times New Roman" w:cs="Times New Roman"/>
          <w:sz w:val="24"/>
          <w:szCs w:val="24"/>
        </w:rPr>
      </w:pPr>
    </w:p>
    <w:p w14:paraId="24A16AAD" w14:textId="77777777" w:rsidR="00294F98" w:rsidRDefault="00294F98" w:rsidP="00294F98">
      <w:pPr>
        <w:pStyle w:val="Standard"/>
        <w:rPr>
          <w:rFonts w:ascii="Times New Roman" w:hAnsi="Times New Roman" w:cs="Times New Roman"/>
          <w:sz w:val="24"/>
          <w:szCs w:val="24"/>
        </w:rPr>
      </w:pPr>
    </w:p>
    <w:p w14:paraId="5F86349B" w14:textId="77777777" w:rsidR="00294F98" w:rsidRDefault="00294F98" w:rsidP="00294F98">
      <w:pPr>
        <w:pStyle w:val="Standard"/>
        <w:rPr>
          <w:rFonts w:ascii="Times New Roman" w:hAnsi="Times New Roman" w:cs="Times New Roman"/>
          <w:sz w:val="24"/>
          <w:szCs w:val="24"/>
        </w:rPr>
      </w:pPr>
    </w:p>
    <w:p w14:paraId="3A9CFC45" w14:textId="77777777" w:rsidR="00294F98" w:rsidRDefault="00294F98" w:rsidP="00294F98">
      <w:pPr>
        <w:pStyle w:val="Standard"/>
        <w:rPr>
          <w:rFonts w:ascii="Times New Roman" w:hAnsi="Times New Roman" w:cs="Times New Roman"/>
          <w:sz w:val="24"/>
          <w:szCs w:val="24"/>
        </w:rPr>
      </w:pPr>
    </w:p>
    <w:p w14:paraId="19850F74" w14:textId="77777777" w:rsidR="008D6270" w:rsidRDefault="008D6270" w:rsidP="008D6270">
      <w:pPr>
        <w:pStyle w:val="GvdeMetni"/>
        <w:spacing w:before="64"/>
        <w:rPr>
          <w:rFonts w:ascii="Times New Roman" w:hAnsi="Times New Roman" w:cs="Times New Roman"/>
          <w:sz w:val="20"/>
        </w:rPr>
      </w:pPr>
    </w:p>
    <w:p w14:paraId="20AE8B8A" w14:textId="77777777" w:rsidR="006D7FFC" w:rsidRDefault="006D7FFC" w:rsidP="008D6270">
      <w:pPr>
        <w:pStyle w:val="GvdeMetni"/>
        <w:spacing w:before="64"/>
        <w:rPr>
          <w:rFonts w:ascii="Times New Roman" w:hAnsi="Times New Roman" w:cs="Times New Roman"/>
          <w:sz w:val="20"/>
        </w:rPr>
      </w:pPr>
    </w:p>
    <w:p w14:paraId="632C0206" w14:textId="77777777" w:rsidR="006D7FFC" w:rsidRDefault="006D7FFC" w:rsidP="008D6270">
      <w:pPr>
        <w:pStyle w:val="GvdeMetni"/>
        <w:spacing w:before="64"/>
        <w:rPr>
          <w:rFonts w:ascii="Times New Roman" w:hAnsi="Times New Roman" w:cs="Times New Roman"/>
          <w:sz w:val="20"/>
        </w:rPr>
      </w:pPr>
    </w:p>
    <w:p w14:paraId="7A6D852D" w14:textId="77777777" w:rsidR="006D636C" w:rsidRPr="006D636C" w:rsidRDefault="006D636C" w:rsidP="00CF6B40">
      <w:pPr>
        <w:pStyle w:val="ListeParagraf"/>
        <w:numPr>
          <w:ilvl w:val="0"/>
          <w:numId w:val="16"/>
        </w:numPr>
        <w:tabs>
          <w:tab w:val="left" w:pos="1553"/>
        </w:tabs>
        <w:spacing w:before="80"/>
        <w:outlineLvl w:val="1"/>
        <w:rPr>
          <w:rFonts w:ascii="Times New Roman" w:hAnsi="Times New Roman" w:cs="Times New Roman"/>
          <w:b/>
          <w:bCs/>
          <w:vanish/>
          <w:spacing w:val="-2"/>
          <w:sz w:val="32"/>
          <w:szCs w:val="32"/>
        </w:rPr>
      </w:pPr>
    </w:p>
    <w:p w14:paraId="569B0462" w14:textId="77777777" w:rsidR="006D636C" w:rsidRPr="006D636C" w:rsidRDefault="006D636C" w:rsidP="00CF6B40">
      <w:pPr>
        <w:pStyle w:val="ListeParagraf"/>
        <w:numPr>
          <w:ilvl w:val="0"/>
          <w:numId w:val="16"/>
        </w:numPr>
        <w:tabs>
          <w:tab w:val="left" w:pos="1553"/>
        </w:tabs>
        <w:spacing w:before="80"/>
        <w:outlineLvl w:val="1"/>
        <w:rPr>
          <w:rFonts w:ascii="Times New Roman" w:hAnsi="Times New Roman" w:cs="Times New Roman"/>
          <w:b/>
          <w:bCs/>
          <w:vanish/>
          <w:spacing w:val="-2"/>
          <w:sz w:val="32"/>
          <w:szCs w:val="32"/>
        </w:rPr>
      </w:pPr>
    </w:p>
    <w:p w14:paraId="14041951" w14:textId="77777777" w:rsidR="006D636C" w:rsidRPr="006D636C" w:rsidRDefault="006D636C" w:rsidP="00CF6B40">
      <w:pPr>
        <w:pStyle w:val="ListeParagraf"/>
        <w:numPr>
          <w:ilvl w:val="1"/>
          <w:numId w:val="16"/>
        </w:numPr>
        <w:tabs>
          <w:tab w:val="left" w:pos="1553"/>
        </w:tabs>
        <w:spacing w:before="80"/>
        <w:outlineLvl w:val="1"/>
        <w:rPr>
          <w:rFonts w:ascii="Times New Roman" w:hAnsi="Times New Roman" w:cs="Times New Roman"/>
          <w:b/>
          <w:bCs/>
          <w:vanish/>
          <w:spacing w:val="-2"/>
          <w:sz w:val="32"/>
          <w:szCs w:val="32"/>
        </w:rPr>
      </w:pPr>
    </w:p>
    <w:p w14:paraId="7C4BF99C" w14:textId="77777777" w:rsidR="006D636C" w:rsidRPr="006D636C" w:rsidRDefault="006D636C" w:rsidP="00CF6B40">
      <w:pPr>
        <w:pStyle w:val="ListeParagraf"/>
        <w:numPr>
          <w:ilvl w:val="1"/>
          <w:numId w:val="16"/>
        </w:numPr>
        <w:tabs>
          <w:tab w:val="left" w:pos="1553"/>
        </w:tabs>
        <w:spacing w:before="80"/>
        <w:outlineLvl w:val="1"/>
        <w:rPr>
          <w:rFonts w:ascii="Times New Roman" w:hAnsi="Times New Roman" w:cs="Times New Roman"/>
          <w:b/>
          <w:bCs/>
          <w:vanish/>
          <w:spacing w:val="-2"/>
          <w:sz w:val="32"/>
          <w:szCs w:val="32"/>
        </w:rPr>
      </w:pPr>
    </w:p>
    <w:p w14:paraId="09B3D6ED" w14:textId="77777777" w:rsidR="006D636C" w:rsidRPr="006D636C" w:rsidRDefault="006D636C" w:rsidP="00CF6B40">
      <w:pPr>
        <w:pStyle w:val="ListeParagraf"/>
        <w:numPr>
          <w:ilvl w:val="1"/>
          <w:numId w:val="16"/>
        </w:numPr>
        <w:tabs>
          <w:tab w:val="left" w:pos="1553"/>
        </w:tabs>
        <w:spacing w:before="80"/>
        <w:outlineLvl w:val="1"/>
        <w:rPr>
          <w:rFonts w:ascii="Times New Roman" w:hAnsi="Times New Roman" w:cs="Times New Roman"/>
          <w:b/>
          <w:bCs/>
          <w:vanish/>
          <w:spacing w:val="-2"/>
          <w:sz w:val="32"/>
          <w:szCs w:val="32"/>
        </w:rPr>
      </w:pPr>
    </w:p>
    <w:p w14:paraId="5349024F" w14:textId="77777777" w:rsidR="006D636C" w:rsidRPr="006D636C" w:rsidRDefault="006D636C" w:rsidP="00CF6B40">
      <w:pPr>
        <w:pStyle w:val="ListeParagraf"/>
        <w:numPr>
          <w:ilvl w:val="1"/>
          <w:numId w:val="16"/>
        </w:numPr>
        <w:tabs>
          <w:tab w:val="left" w:pos="1553"/>
        </w:tabs>
        <w:spacing w:before="80"/>
        <w:outlineLvl w:val="1"/>
        <w:rPr>
          <w:rFonts w:ascii="Times New Roman" w:hAnsi="Times New Roman" w:cs="Times New Roman"/>
          <w:b/>
          <w:bCs/>
          <w:vanish/>
          <w:spacing w:val="-2"/>
          <w:sz w:val="32"/>
          <w:szCs w:val="32"/>
        </w:rPr>
      </w:pPr>
    </w:p>
    <w:p w14:paraId="22062794" w14:textId="77777777" w:rsidR="005255EA" w:rsidRDefault="005255EA" w:rsidP="008D6270">
      <w:pPr>
        <w:pStyle w:val="GvdeMetni"/>
        <w:spacing w:before="255" w:line="300" w:lineRule="auto"/>
        <w:ind w:left="958" w:right="816"/>
        <w:jc w:val="both"/>
        <w:rPr>
          <w:rFonts w:ascii="Times New Roman" w:hAnsi="Times New Roman" w:cs="Times New Roman"/>
        </w:rPr>
      </w:pPr>
      <w:r>
        <w:rPr>
          <w:rFonts w:cs="Times New Roman"/>
          <w:b/>
          <w:color w:val="00B0F0"/>
          <w:sz w:val="28"/>
          <w:szCs w:val="28"/>
        </w:rPr>
        <w:t>MAALİYETLENDİRME</w:t>
      </w:r>
      <w:r w:rsidRPr="004745E2">
        <w:rPr>
          <w:rFonts w:ascii="Times New Roman" w:hAnsi="Times New Roman" w:cs="Times New Roman"/>
        </w:rPr>
        <w:t xml:space="preserve"> </w:t>
      </w:r>
    </w:p>
    <w:p w14:paraId="69DA35B4" w14:textId="02F4C817" w:rsidR="008D6270" w:rsidRPr="004745E2" w:rsidRDefault="005255EA" w:rsidP="008D6270">
      <w:pPr>
        <w:pStyle w:val="GvdeMetni"/>
        <w:spacing w:before="255" w:line="300" w:lineRule="auto"/>
        <w:ind w:left="958" w:right="816"/>
        <w:jc w:val="both"/>
        <w:rPr>
          <w:rFonts w:ascii="Times New Roman" w:hAnsi="Times New Roman" w:cs="Times New Roman"/>
        </w:rPr>
      </w:pPr>
      <w:r>
        <w:rPr>
          <w:rFonts w:ascii="Times New Roman" w:hAnsi="Times New Roman" w:cs="Times New Roman"/>
        </w:rPr>
        <w:t xml:space="preserve">               </w:t>
      </w:r>
      <w:r w:rsidR="008D6270" w:rsidRPr="004745E2">
        <w:rPr>
          <w:rFonts w:ascii="Times New Roman" w:hAnsi="Times New Roman" w:cs="Times New Roman"/>
        </w:rPr>
        <w:t xml:space="preserve">Stratejik planda belirlenen hedeflerin plan dönemi için tahmini maliyeti tespit edilmiştir. Hedeflere plan döneminden önce erişilmesi öngörülmediğinden 5 yıllık bir zaman dilimini </w:t>
      </w:r>
      <w:r w:rsidR="008D6270" w:rsidRPr="004745E2">
        <w:rPr>
          <w:rFonts w:ascii="Times New Roman" w:hAnsi="Times New Roman" w:cs="Times New Roman"/>
          <w:spacing w:val="-2"/>
        </w:rPr>
        <w:t>kapsamıştır.</w:t>
      </w:r>
    </w:p>
    <w:p w14:paraId="734B21F0" w14:textId="77777777" w:rsidR="008D6270" w:rsidRDefault="008D6270" w:rsidP="008D6270">
      <w:pPr>
        <w:pStyle w:val="GvdeMetni"/>
        <w:spacing w:before="277"/>
        <w:ind w:left="994" w:right="770"/>
        <w:rPr>
          <w:rFonts w:ascii="Times New Roman" w:hAnsi="Times New Roman" w:cs="Times New Roman"/>
        </w:rPr>
      </w:pPr>
      <w:r w:rsidRPr="004745E2">
        <w:rPr>
          <w:rFonts w:ascii="Times New Roman" w:hAnsi="Times New Roman" w:cs="Times New Roman"/>
        </w:rPr>
        <w:t>Hesaplamalar</w:t>
      </w:r>
      <w:r w:rsidRPr="004745E2">
        <w:rPr>
          <w:rFonts w:ascii="Times New Roman" w:hAnsi="Times New Roman" w:cs="Times New Roman"/>
          <w:spacing w:val="-4"/>
        </w:rPr>
        <w:t xml:space="preserve"> </w:t>
      </w:r>
      <w:r w:rsidRPr="004745E2">
        <w:rPr>
          <w:rFonts w:ascii="Times New Roman" w:hAnsi="Times New Roman" w:cs="Times New Roman"/>
        </w:rPr>
        <w:t>yapılırken</w:t>
      </w:r>
      <w:r w:rsidRPr="004745E2">
        <w:rPr>
          <w:rFonts w:ascii="Times New Roman" w:hAnsi="Times New Roman" w:cs="Times New Roman"/>
          <w:spacing w:val="-2"/>
        </w:rPr>
        <w:t xml:space="preserve"> </w:t>
      </w:r>
      <w:r w:rsidRPr="004745E2">
        <w:rPr>
          <w:rFonts w:ascii="Times New Roman" w:hAnsi="Times New Roman" w:cs="Times New Roman"/>
        </w:rPr>
        <w:t>ilk</w:t>
      </w:r>
      <w:r w:rsidRPr="004745E2">
        <w:rPr>
          <w:rFonts w:ascii="Times New Roman" w:hAnsi="Times New Roman" w:cs="Times New Roman"/>
          <w:spacing w:val="-7"/>
        </w:rPr>
        <w:t xml:space="preserve"> </w:t>
      </w:r>
      <w:r w:rsidRPr="004745E2">
        <w:rPr>
          <w:rFonts w:ascii="Times New Roman" w:hAnsi="Times New Roman" w:cs="Times New Roman"/>
        </w:rPr>
        <w:t>üç</w:t>
      </w:r>
      <w:r w:rsidRPr="004745E2">
        <w:rPr>
          <w:rFonts w:ascii="Times New Roman" w:hAnsi="Times New Roman" w:cs="Times New Roman"/>
          <w:spacing w:val="-4"/>
        </w:rPr>
        <w:t xml:space="preserve"> </w:t>
      </w:r>
      <w:r w:rsidRPr="004745E2">
        <w:rPr>
          <w:rFonts w:ascii="Times New Roman" w:hAnsi="Times New Roman" w:cs="Times New Roman"/>
        </w:rPr>
        <w:t>yıl</w:t>
      </w:r>
      <w:r w:rsidRPr="004745E2">
        <w:rPr>
          <w:rFonts w:ascii="Times New Roman" w:hAnsi="Times New Roman" w:cs="Times New Roman"/>
          <w:spacing w:val="-4"/>
        </w:rPr>
        <w:t xml:space="preserve"> </w:t>
      </w:r>
      <w:r w:rsidRPr="004745E2">
        <w:rPr>
          <w:rFonts w:ascii="Times New Roman" w:hAnsi="Times New Roman" w:cs="Times New Roman"/>
        </w:rPr>
        <w:t>için</w:t>
      </w:r>
      <w:r w:rsidRPr="004745E2">
        <w:rPr>
          <w:rFonts w:ascii="Times New Roman" w:hAnsi="Times New Roman" w:cs="Times New Roman"/>
          <w:spacing w:val="-4"/>
        </w:rPr>
        <w:t xml:space="preserve"> </w:t>
      </w:r>
      <w:r w:rsidRPr="004745E2">
        <w:rPr>
          <w:rFonts w:ascii="Times New Roman" w:hAnsi="Times New Roman" w:cs="Times New Roman"/>
        </w:rPr>
        <w:t>harcamalara</w:t>
      </w:r>
      <w:r w:rsidRPr="004745E2">
        <w:rPr>
          <w:rFonts w:ascii="Times New Roman" w:hAnsi="Times New Roman" w:cs="Times New Roman"/>
          <w:spacing w:val="-4"/>
        </w:rPr>
        <w:t xml:space="preserve"> </w:t>
      </w:r>
      <w:r w:rsidRPr="004745E2">
        <w:rPr>
          <w:rFonts w:ascii="Times New Roman" w:hAnsi="Times New Roman" w:cs="Times New Roman"/>
        </w:rPr>
        <w:t>ilişkin</w:t>
      </w:r>
      <w:r w:rsidRPr="004745E2">
        <w:rPr>
          <w:rFonts w:ascii="Times New Roman" w:hAnsi="Times New Roman" w:cs="Times New Roman"/>
          <w:spacing w:val="-4"/>
        </w:rPr>
        <w:t xml:space="preserve"> </w:t>
      </w:r>
      <w:r w:rsidRPr="004745E2">
        <w:rPr>
          <w:rFonts w:ascii="Times New Roman" w:hAnsi="Times New Roman" w:cs="Times New Roman"/>
        </w:rPr>
        <w:t>olarak</w:t>
      </w:r>
      <w:r w:rsidRPr="004745E2">
        <w:rPr>
          <w:rFonts w:ascii="Times New Roman" w:hAnsi="Times New Roman" w:cs="Times New Roman"/>
          <w:spacing w:val="-4"/>
        </w:rPr>
        <w:t xml:space="preserve"> </w:t>
      </w:r>
      <w:r w:rsidRPr="004745E2">
        <w:rPr>
          <w:rFonts w:ascii="Times New Roman" w:hAnsi="Times New Roman" w:cs="Times New Roman"/>
        </w:rPr>
        <w:t>Orta Vadeli</w:t>
      </w:r>
      <w:r w:rsidRPr="004745E2">
        <w:rPr>
          <w:rFonts w:ascii="Times New Roman" w:hAnsi="Times New Roman" w:cs="Times New Roman"/>
          <w:spacing w:val="-4"/>
        </w:rPr>
        <w:t xml:space="preserve"> </w:t>
      </w:r>
      <w:r w:rsidRPr="004745E2">
        <w:rPr>
          <w:rFonts w:ascii="Times New Roman" w:hAnsi="Times New Roman" w:cs="Times New Roman"/>
        </w:rPr>
        <w:t>Program (OVP) 2024-2026’da yer alan enflasyon artış oranı baz alınmıştır. (2024 %33, 2025 % 15, 2026 % 8,5) Son iki yıl ise aritmetik artış oranıyla tahmin edilmiştir.</w:t>
      </w:r>
    </w:p>
    <w:p w14:paraId="2461F571" w14:textId="77777777" w:rsidR="0047426B" w:rsidRDefault="0047426B" w:rsidP="008D6270">
      <w:pPr>
        <w:pStyle w:val="GvdeMetni"/>
        <w:spacing w:before="277"/>
        <w:ind w:left="994" w:right="770"/>
        <w:rPr>
          <w:rFonts w:ascii="Times New Roman" w:hAnsi="Times New Roman" w:cs="Times New Roman"/>
        </w:rPr>
      </w:pPr>
    </w:p>
    <w:p w14:paraId="526FF2D5" w14:textId="2921FE3E" w:rsidR="005255EA" w:rsidRDefault="005255EA" w:rsidP="005255EA">
      <w:pPr>
        <w:pStyle w:val="Standard"/>
        <w:spacing w:before="257" w:after="57"/>
        <w:ind w:left="958"/>
        <w:rPr>
          <w:rFonts w:ascii="Times New Roman" w:hAnsi="Times New Roman" w:cs="Times New Roman"/>
        </w:rPr>
      </w:pPr>
      <w:r>
        <w:rPr>
          <w:rFonts w:ascii="Times New Roman" w:hAnsi="Times New Roman" w:cs="Times New Roman"/>
          <w:b/>
          <w:sz w:val="24"/>
          <w:szCs w:val="24"/>
        </w:rPr>
        <w:t>Tablo</w:t>
      </w:r>
      <w:r>
        <w:rPr>
          <w:rFonts w:ascii="Times New Roman" w:hAnsi="Times New Roman" w:cs="Times New Roman"/>
          <w:b/>
          <w:spacing w:val="-6"/>
          <w:sz w:val="24"/>
          <w:szCs w:val="24"/>
        </w:rPr>
        <w:t xml:space="preserve"> </w:t>
      </w:r>
      <w:r w:rsidR="002C2252">
        <w:rPr>
          <w:rFonts w:ascii="Times New Roman" w:hAnsi="Times New Roman" w:cs="Times New Roman"/>
          <w:b/>
          <w:sz w:val="24"/>
          <w:szCs w:val="24"/>
        </w:rPr>
        <w:t>52.</w:t>
      </w:r>
      <w:r>
        <w:rPr>
          <w:rFonts w:ascii="Times New Roman" w:hAnsi="Times New Roman" w:cs="Times New Roman"/>
          <w:b/>
          <w:spacing w:val="-10"/>
          <w:sz w:val="24"/>
          <w:szCs w:val="24"/>
        </w:rPr>
        <w:t xml:space="preserve"> </w:t>
      </w:r>
      <w:r>
        <w:rPr>
          <w:rFonts w:ascii="Times New Roman" w:hAnsi="Times New Roman" w:cs="Times New Roman"/>
          <w:b/>
          <w:sz w:val="24"/>
          <w:szCs w:val="24"/>
        </w:rPr>
        <w:t>Tahmini</w:t>
      </w:r>
      <w:r>
        <w:rPr>
          <w:rFonts w:ascii="Times New Roman" w:hAnsi="Times New Roman" w:cs="Times New Roman"/>
          <w:b/>
          <w:spacing w:val="-10"/>
          <w:sz w:val="24"/>
          <w:szCs w:val="24"/>
        </w:rPr>
        <w:t xml:space="preserve"> </w:t>
      </w:r>
      <w:r>
        <w:rPr>
          <w:rFonts w:ascii="Times New Roman" w:hAnsi="Times New Roman" w:cs="Times New Roman"/>
          <w:b/>
          <w:sz w:val="24"/>
          <w:szCs w:val="24"/>
        </w:rPr>
        <w:t>Maliyet</w:t>
      </w:r>
      <w:r>
        <w:rPr>
          <w:rFonts w:ascii="Times New Roman" w:hAnsi="Times New Roman" w:cs="Times New Roman"/>
          <w:b/>
          <w:spacing w:val="-6"/>
          <w:sz w:val="24"/>
          <w:szCs w:val="24"/>
        </w:rPr>
        <w:t xml:space="preserve"> </w:t>
      </w:r>
      <w:r>
        <w:rPr>
          <w:rFonts w:ascii="Times New Roman" w:hAnsi="Times New Roman" w:cs="Times New Roman"/>
          <w:b/>
          <w:sz w:val="24"/>
          <w:szCs w:val="24"/>
        </w:rPr>
        <w:t>Tablosu</w:t>
      </w:r>
      <w:r>
        <w:rPr>
          <w:rFonts w:ascii="Times New Roman" w:hAnsi="Times New Roman" w:cs="Times New Roman"/>
          <w:b/>
          <w:spacing w:val="-6"/>
          <w:sz w:val="24"/>
          <w:szCs w:val="24"/>
        </w:rPr>
        <w:t xml:space="preserve"> </w:t>
      </w:r>
      <w:r>
        <w:rPr>
          <w:rFonts w:ascii="Times New Roman" w:hAnsi="Times New Roman" w:cs="Times New Roman"/>
          <w:b/>
          <w:sz w:val="24"/>
          <w:szCs w:val="24"/>
        </w:rPr>
        <w:t>(</w:t>
      </w:r>
      <w:r>
        <w:rPr>
          <w:rFonts w:ascii="Times New Roman" w:hAnsi="Times New Roman" w:cs="Times New Roman"/>
          <w:b/>
          <w:spacing w:val="-6"/>
          <w:sz w:val="24"/>
          <w:szCs w:val="24"/>
        </w:rPr>
        <w:t xml:space="preserve"> </w:t>
      </w:r>
      <w:r>
        <w:rPr>
          <w:rFonts w:ascii="Times New Roman" w:hAnsi="Times New Roman" w:cs="Times New Roman"/>
          <w:b/>
          <w:sz w:val="24"/>
          <w:szCs w:val="24"/>
        </w:rPr>
        <w:t>TL</w:t>
      </w:r>
      <w:r>
        <w:rPr>
          <w:rFonts w:ascii="Times New Roman" w:hAnsi="Times New Roman" w:cs="Times New Roman"/>
          <w:b/>
          <w:spacing w:val="-4"/>
          <w:sz w:val="24"/>
          <w:szCs w:val="24"/>
        </w:rPr>
        <w:t xml:space="preserve"> </w:t>
      </w:r>
      <w:r>
        <w:rPr>
          <w:rFonts w:ascii="Times New Roman" w:hAnsi="Times New Roman" w:cs="Times New Roman"/>
          <w:b/>
          <w:spacing w:val="-10"/>
          <w:sz w:val="24"/>
          <w:szCs w:val="24"/>
        </w:rPr>
        <w:t>)</w:t>
      </w:r>
    </w:p>
    <w:tbl>
      <w:tblPr>
        <w:tblW w:w="9380" w:type="dxa"/>
        <w:tblInd w:w="886" w:type="dxa"/>
        <w:tblLayout w:type="fixed"/>
        <w:tblCellMar>
          <w:left w:w="10" w:type="dxa"/>
          <w:right w:w="10" w:type="dxa"/>
        </w:tblCellMar>
        <w:tblLook w:val="0000" w:firstRow="0" w:lastRow="0" w:firstColumn="0" w:lastColumn="0" w:noHBand="0" w:noVBand="0"/>
      </w:tblPr>
      <w:tblGrid>
        <w:gridCol w:w="2565"/>
        <w:gridCol w:w="1470"/>
        <w:gridCol w:w="1020"/>
        <w:gridCol w:w="1020"/>
        <w:gridCol w:w="990"/>
        <w:gridCol w:w="975"/>
        <w:gridCol w:w="1340"/>
      </w:tblGrid>
      <w:tr w:rsidR="005255EA" w14:paraId="6F3446D7" w14:textId="77777777" w:rsidTr="005255EA">
        <w:trPr>
          <w:trHeight w:val="316"/>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tcPr>
          <w:p w14:paraId="2BC3AA80" w14:textId="77777777" w:rsidR="005255EA" w:rsidRDefault="005255EA" w:rsidP="005255EA">
            <w:pPr>
              <w:pStyle w:val="TableParagraph"/>
              <w:snapToGrid w:val="0"/>
            </w:pPr>
          </w:p>
        </w:tc>
        <w:tc>
          <w:tcPr>
            <w:tcW w:w="1470"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0C70B12B" w14:textId="77777777" w:rsidR="005255EA" w:rsidRDefault="005255EA" w:rsidP="005255EA">
            <w:pPr>
              <w:pStyle w:val="TableParagraph"/>
              <w:spacing w:before="40"/>
              <w:ind w:left="68"/>
              <w:jc w:val="center"/>
              <w:rPr>
                <w:rFonts w:ascii="Times New Roman" w:hAnsi="Times New Roman" w:cs="Times New Roman"/>
                <w:b/>
                <w:spacing w:val="-4"/>
                <w:sz w:val="20"/>
              </w:rPr>
            </w:pPr>
            <w:r>
              <w:rPr>
                <w:rFonts w:ascii="Times New Roman" w:hAnsi="Times New Roman" w:cs="Times New Roman"/>
                <w:b/>
                <w:spacing w:val="-4"/>
                <w:sz w:val="20"/>
              </w:rPr>
              <w:t>2024</w:t>
            </w:r>
          </w:p>
        </w:tc>
        <w:tc>
          <w:tcPr>
            <w:tcW w:w="1020"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5A4968BB" w14:textId="77777777" w:rsidR="005255EA" w:rsidRDefault="005255EA" w:rsidP="005255EA">
            <w:pPr>
              <w:pStyle w:val="TableParagraph"/>
              <w:spacing w:before="40"/>
              <w:ind w:left="66"/>
              <w:jc w:val="center"/>
              <w:rPr>
                <w:rFonts w:ascii="Times New Roman" w:hAnsi="Times New Roman" w:cs="Times New Roman"/>
                <w:b/>
                <w:spacing w:val="-4"/>
                <w:sz w:val="20"/>
              </w:rPr>
            </w:pPr>
            <w:r>
              <w:rPr>
                <w:rFonts w:ascii="Times New Roman" w:hAnsi="Times New Roman" w:cs="Times New Roman"/>
                <w:b/>
                <w:spacing w:val="-4"/>
                <w:sz w:val="20"/>
              </w:rPr>
              <w:t>2025</w:t>
            </w:r>
          </w:p>
        </w:tc>
        <w:tc>
          <w:tcPr>
            <w:tcW w:w="1020"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4D43AAEB" w14:textId="77777777" w:rsidR="005255EA" w:rsidRDefault="005255EA" w:rsidP="005255EA">
            <w:pPr>
              <w:pStyle w:val="TableParagraph"/>
              <w:spacing w:before="40"/>
              <w:ind w:left="68"/>
              <w:jc w:val="center"/>
              <w:rPr>
                <w:rFonts w:ascii="Times New Roman" w:hAnsi="Times New Roman" w:cs="Times New Roman"/>
                <w:b/>
                <w:spacing w:val="-4"/>
                <w:sz w:val="20"/>
              </w:rPr>
            </w:pPr>
            <w:r>
              <w:rPr>
                <w:rFonts w:ascii="Times New Roman" w:hAnsi="Times New Roman" w:cs="Times New Roman"/>
                <w:b/>
                <w:spacing w:val="-4"/>
                <w:sz w:val="20"/>
              </w:rPr>
              <w:t>2026</w:t>
            </w:r>
          </w:p>
        </w:tc>
        <w:tc>
          <w:tcPr>
            <w:tcW w:w="990"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3800E32C" w14:textId="77777777" w:rsidR="005255EA" w:rsidRDefault="005255EA" w:rsidP="005255EA">
            <w:pPr>
              <w:pStyle w:val="TableParagraph"/>
              <w:spacing w:before="40"/>
              <w:ind w:left="69"/>
              <w:jc w:val="center"/>
              <w:rPr>
                <w:rFonts w:ascii="Times New Roman" w:hAnsi="Times New Roman" w:cs="Times New Roman"/>
                <w:b/>
                <w:spacing w:val="-4"/>
                <w:sz w:val="20"/>
              </w:rPr>
            </w:pPr>
            <w:r>
              <w:rPr>
                <w:rFonts w:ascii="Times New Roman" w:hAnsi="Times New Roman" w:cs="Times New Roman"/>
                <w:b/>
                <w:spacing w:val="-4"/>
                <w:sz w:val="20"/>
              </w:rPr>
              <w:t>2027</w:t>
            </w:r>
          </w:p>
        </w:tc>
        <w:tc>
          <w:tcPr>
            <w:tcW w:w="97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1517D4BF" w14:textId="77777777" w:rsidR="005255EA" w:rsidRDefault="005255EA" w:rsidP="005255EA">
            <w:pPr>
              <w:pStyle w:val="TableParagraph"/>
              <w:spacing w:before="40"/>
              <w:ind w:left="67"/>
              <w:jc w:val="center"/>
              <w:rPr>
                <w:rFonts w:ascii="Times New Roman" w:hAnsi="Times New Roman" w:cs="Times New Roman"/>
                <w:b/>
                <w:spacing w:val="-4"/>
                <w:sz w:val="20"/>
              </w:rPr>
            </w:pPr>
            <w:r>
              <w:rPr>
                <w:rFonts w:ascii="Times New Roman" w:hAnsi="Times New Roman" w:cs="Times New Roman"/>
                <w:b/>
                <w:spacing w:val="-4"/>
                <w:sz w:val="20"/>
              </w:rPr>
              <w:t>2028</w:t>
            </w:r>
          </w:p>
        </w:tc>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4E495AFC" w14:textId="77777777" w:rsidR="005255EA" w:rsidRDefault="005255EA" w:rsidP="005255EA">
            <w:pPr>
              <w:pStyle w:val="TableParagraph"/>
              <w:spacing w:before="40"/>
              <w:ind w:left="69"/>
              <w:jc w:val="center"/>
            </w:pPr>
            <w:r>
              <w:rPr>
                <w:rFonts w:ascii="Times New Roman" w:hAnsi="Times New Roman" w:cs="Times New Roman"/>
                <w:b/>
                <w:sz w:val="20"/>
              </w:rPr>
              <w:t>Toplam</w:t>
            </w:r>
            <w:r>
              <w:rPr>
                <w:rFonts w:ascii="Times New Roman" w:hAnsi="Times New Roman" w:cs="Times New Roman"/>
                <w:b/>
                <w:spacing w:val="-7"/>
                <w:sz w:val="20"/>
              </w:rPr>
              <w:t xml:space="preserve"> </w:t>
            </w:r>
            <w:r>
              <w:rPr>
                <w:rFonts w:ascii="Times New Roman" w:hAnsi="Times New Roman" w:cs="Times New Roman"/>
                <w:b/>
                <w:spacing w:val="-2"/>
                <w:sz w:val="20"/>
              </w:rPr>
              <w:t>Maliyet</w:t>
            </w:r>
          </w:p>
        </w:tc>
      </w:tr>
      <w:tr w:rsidR="005255EA" w14:paraId="414534F0"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438EA961" w14:textId="77777777" w:rsidR="005255EA" w:rsidRDefault="005255EA" w:rsidP="005255EA">
            <w:pPr>
              <w:pStyle w:val="TableParagraph"/>
              <w:spacing w:before="39"/>
              <w:ind w:left="69"/>
              <w:jc w:val="center"/>
            </w:pPr>
            <w:r>
              <w:rPr>
                <w:rFonts w:ascii="Times New Roman" w:hAnsi="Times New Roman" w:cs="Times New Roman"/>
                <w:sz w:val="18"/>
              </w:rPr>
              <w:t>AMAÇ</w:t>
            </w:r>
            <w:r>
              <w:rPr>
                <w:rFonts w:ascii="Times New Roman" w:hAnsi="Times New Roman" w:cs="Times New Roman"/>
                <w:spacing w:val="-1"/>
                <w:sz w:val="18"/>
              </w:rPr>
              <w:t xml:space="preserve"> </w:t>
            </w:r>
            <w:r>
              <w:rPr>
                <w:rFonts w:ascii="Times New Roman" w:hAnsi="Times New Roman" w:cs="Times New Roman"/>
                <w:sz w:val="18"/>
              </w:rPr>
              <w:t>1</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304D111"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15.000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AD5696A"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17.000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83A0B74"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19.000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15D65C67"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21.000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BA3872D"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25.000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2B85A62F"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97.000</w:t>
            </w:r>
          </w:p>
        </w:tc>
      </w:tr>
      <w:tr w:rsidR="005255EA" w14:paraId="78AB7620"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170CA931" w14:textId="77777777" w:rsidR="005255EA" w:rsidRDefault="005255EA" w:rsidP="005255EA">
            <w:pPr>
              <w:pStyle w:val="TableParagraph"/>
              <w:spacing w:before="39"/>
              <w:ind w:left="69"/>
              <w:jc w:val="center"/>
            </w:pPr>
            <w:r>
              <w:rPr>
                <w:rFonts w:ascii="Times New Roman" w:hAnsi="Times New Roman" w:cs="Times New Roman"/>
                <w:sz w:val="18"/>
              </w:rPr>
              <w:t>Hedef</w:t>
            </w:r>
            <w:r>
              <w:rPr>
                <w:rFonts w:ascii="Times New Roman" w:hAnsi="Times New Roman" w:cs="Times New Roman"/>
                <w:spacing w:val="-3"/>
                <w:sz w:val="18"/>
              </w:rPr>
              <w:t xml:space="preserve"> </w:t>
            </w:r>
            <w:proofErr w:type="gramStart"/>
            <w:r>
              <w:rPr>
                <w:rFonts w:ascii="Times New Roman" w:hAnsi="Times New Roman" w:cs="Times New Roman"/>
                <w:spacing w:val="-4"/>
                <w:sz w:val="18"/>
              </w:rPr>
              <w:t>1.1</w:t>
            </w:r>
            <w:proofErr w:type="gramEnd"/>
            <w:r>
              <w:rPr>
                <w:rFonts w:ascii="Times New Roman" w:hAnsi="Times New Roman" w:cs="Times New Roman"/>
                <w:spacing w:val="-4"/>
                <w:sz w:val="18"/>
              </w:rPr>
              <w:t>.</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5BC373A6" w14:textId="77777777" w:rsidR="005255EA" w:rsidRDefault="005255EA" w:rsidP="005255EA">
            <w:pPr>
              <w:pStyle w:val="TableParagraph"/>
              <w:spacing w:before="15"/>
              <w:ind w:right="50"/>
              <w:jc w:val="center"/>
              <w:rPr>
                <w:rFonts w:ascii="Times New Roman" w:hAnsi="Times New Roman" w:cs="Times New Roman"/>
                <w:color w:val="000000"/>
                <w:sz w:val="20"/>
                <w:szCs w:val="20"/>
              </w:rPr>
            </w:pPr>
            <w:r>
              <w:rPr>
                <w:rFonts w:ascii="Times New Roman" w:hAnsi="Times New Roman" w:cs="Times New Roman"/>
                <w:color w:val="000000"/>
                <w:sz w:val="20"/>
                <w:szCs w:val="20"/>
              </w:rPr>
              <w:t>5.000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74387FA4" w14:textId="77777777" w:rsidR="005255EA" w:rsidRDefault="005255EA" w:rsidP="005255EA">
            <w:pPr>
              <w:pStyle w:val="TableParagraph"/>
              <w:spacing w:before="15"/>
              <w:ind w:right="50"/>
              <w:jc w:val="center"/>
              <w:rPr>
                <w:rFonts w:ascii="Times New Roman" w:hAnsi="Times New Roman" w:cs="Times New Roman"/>
                <w:color w:val="000000"/>
                <w:sz w:val="20"/>
                <w:szCs w:val="20"/>
              </w:rPr>
            </w:pPr>
            <w:r>
              <w:rPr>
                <w:rFonts w:ascii="Times New Roman" w:hAnsi="Times New Roman" w:cs="Times New Roman"/>
                <w:color w:val="000000"/>
                <w:sz w:val="20"/>
                <w:szCs w:val="20"/>
              </w:rPr>
              <w:t>6.000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685BCB3" w14:textId="77777777" w:rsidR="005255EA" w:rsidRDefault="005255EA" w:rsidP="005255EA">
            <w:pPr>
              <w:pStyle w:val="TableParagraph"/>
              <w:spacing w:before="15"/>
              <w:ind w:right="48"/>
              <w:jc w:val="center"/>
              <w:rPr>
                <w:rFonts w:ascii="Times New Roman" w:hAnsi="Times New Roman" w:cs="Times New Roman"/>
                <w:color w:val="000000"/>
                <w:sz w:val="20"/>
                <w:szCs w:val="20"/>
              </w:rPr>
            </w:pPr>
            <w:r>
              <w:rPr>
                <w:rFonts w:ascii="Times New Roman" w:hAnsi="Times New Roman" w:cs="Times New Roman"/>
                <w:color w:val="000000"/>
                <w:sz w:val="20"/>
                <w:szCs w:val="20"/>
              </w:rPr>
              <w:t>7.000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3A4FE1D" w14:textId="77777777" w:rsidR="005255EA" w:rsidRDefault="005255EA" w:rsidP="005255EA">
            <w:pPr>
              <w:pStyle w:val="TableParagraph"/>
              <w:spacing w:before="15"/>
              <w:ind w:right="49"/>
              <w:jc w:val="center"/>
              <w:rPr>
                <w:rFonts w:ascii="Times New Roman" w:hAnsi="Times New Roman" w:cs="Times New Roman"/>
                <w:color w:val="000000"/>
                <w:sz w:val="20"/>
                <w:szCs w:val="20"/>
              </w:rPr>
            </w:pPr>
            <w:r>
              <w:rPr>
                <w:rFonts w:ascii="Times New Roman" w:hAnsi="Times New Roman" w:cs="Times New Roman"/>
                <w:color w:val="000000"/>
                <w:sz w:val="20"/>
                <w:szCs w:val="20"/>
              </w:rPr>
              <w:t>8.000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BB56545" w14:textId="77777777" w:rsidR="005255EA" w:rsidRDefault="005255EA" w:rsidP="005255EA">
            <w:pPr>
              <w:pStyle w:val="TableParagraph"/>
              <w:spacing w:before="15"/>
              <w:ind w:right="49"/>
              <w:jc w:val="center"/>
              <w:rPr>
                <w:rFonts w:ascii="Times New Roman" w:hAnsi="Times New Roman" w:cs="Times New Roman"/>
                <w:color w:val="000000"/>
                <w:sz w:val="20"/>
                <w:szCs w:val="20"/>
              </w:rPr>
            </w:pPr>
            <w:r>
              <w:rPr>
                <w:rFonts w:ascii="Times New Roman" w:hAnsi="Times New Roman" w:cs="Times New Roman"/>
                <w:color w:val="000000"/>
                <w:sz w:val="20"/>
                <w:szCs w:val="20"/>
              </w:rPr>
              <w:t>10.000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68FACD86" w14:textId="77777777" w:rsidR="005255EA" w:rsidRDefault="005255EA" w:rsidP="005255EA">
            <w:pPr>
              <w:pStyle w:val="TableParagraph"/>
              <w:spacing w:before="15"/>
              <w:ind w:right="48"/>
              <w:jc w:val="center"/>
              <w:rPr>
                <w:rFonts w:ascii="Times New Roman" w:hAnsi="Times New Roman" w:cs="Times New Roman"/>
                <w:color w:val="000000"/>
                <w:sz w:val="20"/>
                <w:szCs w:val="20"/>
              </w:rPr>
            </w:pPr>
            <w:r>
              <w:rPr>
                <w:rFonts w:ascii="Times New Roman" w:hAnsi="Times New Roman" w:cs="Times New Roman"/>
                <w:color w:val="000000"/>
                <w:sz w:val="20"/>
                <w:szCs w:val="20"/>
              </w:rPr>
              <w:t>36.000</w:t>
            </w:r>
          </w:p>
        </w:tc>
      </w:tr>
      <w:tr w:rsidR="005255EA" w14:paraId="1343E1CE" w14:textId="77777777" w:rsidTr="005255EA">
        <w:trPr>
          <w:trHeight w:val="296"/>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64DFB1C5" w14:textId="77777777" w:rsidR="005255EA" w:rsidRDefault="005255EA" w:rsidP="005255EA">
            <w:pPr>
              <w:pStyle w:val="TableParagraph"/>
              <w:spacing w:before="39"/>
              <w:ind w:left="69"/>
              <w:jc w:val="center"/>
            </w:pPr>
            <w:r>
              <w:rPr>
                <w:rFonts w:ascii="Times New Roman" w:hAnsi="Times New Roman" w:cs="Times New Roman"/>
                <w:sz w:val="18"/>
              </w:rPr>
              <w:t>Hedef</w:t>
            </w:r>
            <w:r>
              <w:rPr>
                <w:rFonts w:ascii="Times New Roman" w:hAnsi="Times New Roman" w:cs="Times New Roman"/>
                <w:spacing w:val="-3"/>
                <w:sz w:val="18"/>
              </w:rPr>
              <w:t xml:space="preserve"> </w:t>
            </w:r>
            <w:proofErr w:type="gramStart"/>
            <w:r>
              <w:rPr>
                <w:rFonts w:ascii="Times New Roman" w:hAnsi="Times New Roman" w:cs="Times New Roman"/>
                <w:spacing w:val="-4"/>
                <w:sz w:val="18"/>
              </w:rPr>
              <w:t>1.2</w:t>
            </w:r>
            <w:proofErr w:type="gramEnd"/>
            <w:r>
              <w:rPr>
                <w:rFonts w:ascii="Times New Roman" w:hAnsi="Times New Roman" w:cs="Times New Roman"/>
                <w:spacing w:val="-4"/>
                <w:sz w:val="18"/>
              </w:rPr>
              <w:t>.</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4B3AE0D"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10.000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C29209C"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11.000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0D4CC20" w14:textId="77777777" w:rsidR="005255EA" w:rsidRDefault="005255EA" w:rsidP="005255EA">
            <w:pPr>
              <w:pStyle w:val="TableParagraph"/>
              <w:spacing w:before="15"/>
              <w:ind w:right="48"/>
              <w:jc w:val="center"/>
              <w:rPr>
                <w:rFonts w:ascii="Times New Roman" w:hAnsi="Times New Roman" w:cs="Times New Roman"/>
                <w:spacing w:val="-5"/>
              </w:rPr>
            </w:pPr>
            <w:r>
              <w:rPr>
                <w:rFonts w:ascii="Times New Roman" w:hAnsi="Times New Roman" w:cs="Times New Roman"/>
                <w:spacing w:val="-5"/>
              </w:rPr>
              <w:t>12.000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EA7BE18"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13.000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43469B9"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29C8B13B" w14:textId="77777777" w:rsidR="005255EA" w:rsidRDefault="005255EA" w:rsidP="005255EA">
            <w:pPr>
              <w:pStyle w:val="TableParagraph"/>
              <w:spacing w:before="15"/>
              <w:ind w:right="48"/>
              <w:jc w:val="center"/>
              <w:rPr>
                <w:rFonts w:ascii="Times New Roman" w:hAnsi="Times New Roman" w:cs="Times New Roman"/>
                <w:spacing w:val="-5"/>
              </w:rPr>
            </w:pPr>
            <w:r>
              <w:rPr>
                <w:rFonts w:ascii="Times New Roman" w:hAnsi="Times New Roman" w:cs="Times New Roman"/>
                <w:spacing w:val="-5"/>
              </w:rPr>
              <w:t>61.000</w:t>
            </w:r>
          </w:p>
        </w:tc>
      </w:tr>
      <w:tr w:rsidR="005255EA" w14:paraId="20C9A346" w14:textId="77777777" w:rsidTr="005255EA">
        <w:trPr>
          <w:trHeight w:val="47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2E3A463F" w14:textId="77777777" w:rsidR="005255EA" w:rsidRDefault="005255EA" w:rsidP="005255EA">
            <w:pPr>
              <w:pStyle w:val="TableParagraph"/>
              <w:spacing w:before="23"/>
              <w:ind w:left="69" w:right="28"/>
              <w:jc w:val="center"/>
            </w:pPr>
            <w:r>
              <w:rPr>
                <w:rFonts w:ascii="Times New Roman" w:hAnsi="Times New Roman" w:cs="Times New Roman"/>
                <w:sz w:val="18"/>
              </w:rPr>
              <w:t>AMAÇ</w:t>
            </w:r>
            <w:r>
              <w:rPr>
                <w:rFonts w:ascii="Times New Roman" w:hAnsi="Times New Roman" w:cs="Times New Roman"/>
                <w:spacing w:val="-10"/>
                <w:sz w:val="18"/>
              </w:rPr>
              <w:t xml:space="preserve"> </w:t>
            </w:r>
            <w:r>
              <w:rPr>
                <w:rFonts w:ascii="Times New Roman" w:hAnsi="Times New Roman" w:cs="Times New Roman"/>
                <w:sz w:val="18"/>
              </w:rPr>
              <w:t>2.</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0CA5B163"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B92D5EA"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11.000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B255FA0"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12.000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3D2735D"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13.000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BA08262"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15.000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57B6F45E"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61.000</w:t>
            </w:r>
          </w:p>
        </w:tc>
      </w:tr>
      <w:tr w:rsidR="005255EA" w14:paraId="58571A17"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72898832" w14:textId="77777777" w:rsidR="005255EA" w:rsidRDefault="005255EA" w:rsidP="005255EA">
            <w:pPr>
              <w:pStyle w:val="TableParagraph"/>
              <w:spacing w:before="39"/>
              <w:ind w:left="69"/>
              <w:jc w:val="center"/>
            </w:pPr>
            <w:r>
              <w:rPr>
                <w:rFonts w:ascii="Times New Roman" w:hAnsi="Times New Roman" w:cs="Times New Roman"/>
                <w:sz w:val="18"/>
              </w:rPr>
              <w:t>Hedef</w:t>
            </w:r>
            <w:r>
              <w:rPr>
                <w:rFonts w:ascii="Times New Roman" w:hAnsi="Times New Roman" w:cs="Times New Roman"/>
                <w:spacing w:val="-1"/>
                <w:sz w:val="18"/>
              </w:rPr>
              <w:t xml:space="preserve"> </w:t>
            </w:r>
            <w:r>
              <w:rPr>
                <w:rFonts w:ascii="Times New Roman" w:hAnsi="Times New Roman" w:cs="Times New Roman"/>
                <w:spacing w:val="-2"/>
                <w:sz w:val="18"/>
              </w:rPr>
              <w:t>2.1.1.</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13AE937"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C11B0FA"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DBF6A64" w14:textId="77777777" w:rsidR="005255EA" w:rsidRDefault="005255EA" w:rsidP="005255EA">
            <w:pPr>
              <w:pStyle w:val="TableParagraph"/>
              <w:spacing w:before="15"/>
              <w:ind w:right="48"/>
              <w:jc w:val="center"/>
              <w:rPr>
                <w:rFonts w:ascii="Times New Roman" w:hAnsi="Times New Roman" w:cs="Times New Roman"/>
                <w:spacing w:val="-5"/>
              </w:rPr>
            </w:pPr>
            <w:r>
              <w:rPr>
                <w:rFonts w:ascii="Times New Roman" w:hAnsi="Times New Roman" w:cs="Times New Roman"/>
                <w:spacing w:val="-5"/>
              </w:rPr>
              <w:t>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3617D08"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E067BBD"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19C5E7B7" w14:textId="77777777" w:rsidR="005255EA" w:rsidRDefault="005255EA" w:rsidP="005255EA">
            <w:pPr>
              <w:pStyle w:val="TableParagraph"/>
              <w:spacing w:before="15"/>
              <w:ind w:right="48"/>
              <w:jc w:val="center"/>
              <w:rPr>
                <w:rFonts w:ascii="Times New Roman" w:hAnsi="Times New Roman" w:cs="Times New Roman"/>
                <w:spacing w:val="-4"/>
              </w:rPr>
            </w:pPr>
            <w:r>
              <w:rPr>
                <w:rFonts w:ascii="Times New Roman" w:hAnsi="Times New Roman" w:cs="Times New Roman"/>
                <w:spacing w:val="-4"/>
              </w:rPr>
              <w:t>0</w:t>
            </w:r>
          </w:p>
        </w:tc>
      </w:tr>
      <w:tr w:rsidR="005255EA" w14:paraId="2181B3AB" w14:textId="77777777" w:rsidTr="005255EA">
        <w:trPr>
          <w:trHeight w:val="296"/>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2090D08E" w14:textId="77777777" w:rsidR="005255EA" w:rsidRDefault="005255EA" w:rsidP="005255EA">
            <w:pPr>
              <w:pStyle w:val="TableParagraph"/>
              <w:spacing w:before="37"/>
              <w:ind w:left="69"/>
              <w:jc w:val="center"/>
            </w:pPr>
            <w:r>
              <w:rPr>
                <w:rFonts w:ascii="Times New Roman" w:hAnsi="Times New Roman" w:cs="Times New Roman"/>
                <w:sz w:val="18"/>
              </w:rPr>
              <w:t>Hedef</w:t>
            </w:r>
            <w:r>
              <w:rPr>
                <w:rFonts w:ascii="Times New Roman" w:hAnsi="Times New Roman" w:cs="Times New Roman"/>
                <w:spacing w:val="-6"/>
                <w:sz w:val="18"/>
              </w:rPr>
              <w:t xml:space="preserve"> </w:t>
            </w:r>
            <w:r>
              <w:rPr>
                <w:rFonts w:ascii="Times New Roman" w:hAnsi="Times New Roman" w:cs="Times New Roman"/>
                <w:spacing w:val="-2"/>
                <w:sz w:val="18"/>
              </w:rPr>
              <w:t>2.1.2.</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E9D9626" w14:textId="77777777" w:rsidR="005255EA" w:rsidRDefault="005255EA" w:rsidP="005255EA">
            <w:pPr>
              <w:pStyle w:val="TableParagraph"/>
              <w:spacing w:before="15"/>
              <w:ind w:left="140"/>
              <w:jc w:val="center"/>
              <w:rPr>
                <w:rFonts w:ascii="Times New Roman" w:hAnsi="Times New Roman" w:cs="Times New Roman"/>
                <w:spacing w:val="-2"/>
              </w:rPr>
            </w:pPr>
            <w:r>
              <w:rPr>
                <w:rFonts w:ascii="Times New Roman" w:hAnsi="Times New Roman" w:cs="Times New Roman"/>
                <w:spacing w:val="-2"/>
              </w:rPr>
              <w:t>10.000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E962358"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11.000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0D6C441" w14:textId="77777777" w:rsidR="005255EA" w:rsidRDefault="005255EA" w:rsidP="005255EA">
            <w:pPr>
              <w:pStyle w:val="TableParagraph"/>
              <w:spacing w:before="15"/>
              <w:ind w:right="48"/>
              <w:jc w:val="center"/>
              <w:rPr>
                <w:rFonts w:ascii="Times New Roman" w:hAnsi="Times New Roman" w:cs="Times New Roman"/>
                <w:spacing w:val="-5"/>
              </w:rPr>
            </w:pPr>
            <w:r>
              <w:rPr>
                <w:rFonts w:ascii="Times New Roman" w:hAnsi="Times New Roman" w:cs="Times New Roman"/>
                <w:spacing w:val="-5"/>
              </w:rPr>
              <w:t>12.000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A33D0EC"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13.000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10E2C960"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675420F8" w14:textId="77777777" w:rsidR="005255EA" w:rsidRDefault="005255EA" w:rsidP="005255EA">
            <w:pPr>
              <w:pStyle w:val="TableParagraph"/>
              <w:spacing w:before="15"/>
              <w:ind w:right="48"/>
              <w:jc w:val="center"/>
              <w:rPr>
                <w:rFonts w:ascii="Times New Roman" w:hAnsi="Times New Roman" w:cs="Times New Roman"/>
                <w:spacing w:val="-2"/>
              </w:rPr>
            </w:pPr>
            <w:r>
              <w:rPr>
                <w:rFonts w:ascii="Times New Roman" w:hAnsi="Times New Roman" w:cs="Times New Roman"/>
                <w:spacing w:val="-2"/>
              </w:rPr>
              <w:t>61.000</w:t>
            </w:r>
          </w:p>
        </w:tc>
      </w:tr>
      <w:tr w:rsidR="005255EA" w14:paraId="4E300747"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07D67E57" w14:textId="77777777" w:rsidR="005255EA" w:rsidRDefault="005255EA" w:rsidP="005255EA">
            <w:pPr>
              <w:pStyle w:val="TableParagraph"/>
              <w:spacing w:before="37"/>
              <w:ind w:left="69"/>
              <w:jc w:val="center"/>
            </w:pPr>
            <w:r>
              <w:rPr>
                <w:rFonts w:ascii="Times New Roman" w:hAnsi="Times New Roman" w:cs="Times New Roman"/>
                <w:sz w:val="18"/>
              </w:rPr>
              <w:t>AMAÇ</w:t>
            </w:r>
            <w:r>
              <w:rPr>
                <w:rFonts w:ascii="Times New Roman" w:hAnsi="Times New Roman" w:cs="Times New Roman"/>
                <w:spacing w:val="-2"/>
                <w:sz w:val="18"/>
              </w:rPr>
              <w:t xml:space="preserve"> </w:t>
            </w:r>
            <w:r>
              <w:rPr>
                <w:rFonts w:ascii="Times New Roman" w:hAnsi="Times New Roman" w:cs="Times New Roman"/>
                <w:sz w:val="18"/>
              </w:rPr>
              <w:t>3:</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AB99391"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50.000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4C5EF1D9"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53.000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170F94E"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56.000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16191F9F"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61.000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CDEDB05"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65.000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6C853ADC" w14:textId="77777777" w:rsidR="005255EA" w:rsidRDefault="005255EA" w:rsidP="005255EA">
            <w:pPr>
              <w:pStyle w:val="TableParagraph"/>
              <w:jc w:val="center"/>
              <w:rPr>
                <w:rFonts w:ascii="Times New Roman" w:hAnsi="Times New Roman" w:cs="Times New Roman"/>
                <w:b/>
                <w:bCs/>
              </w:rPr>
            </w:pPr>
            <w:r>
              <w:rPr>
                <w:rFonts w:ascii="Times New Roman" w:hAnsi="Times New Roman" w:cs="Times New Roman"/>
                <w:b/>
                <w:bCs/>
              </w:rPr>
              <w:t>285.000</w:t>
            </w:r>
          </w:p>
        </w:tc>
      </w:tr>
      <w:tr w:rsidR="005255EA" w14:paraId="6F753A36" w14:textId="77777777" w:rsidTr="005255EA">
        <w:trPr>
          <w:trHeight w:val="296"/>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2394044A" w14:textId="77777777" w:rsidR="005255EA" w:rsidRDefault="005255EA" w:rsidP="005255EA">
            <w:pPr>
              <w:pStyle w:val="TableParagraph"/>
              <w:spacing w:before="37"/>
              <w:ind w:left="69"/>
              <w:jc w:val="center"/>
            </w:pPr>
            <w:r>
              <w:rPr>
                <w:rFonts w:ascii="Times New Roman" w:hAnsi="Times New Roman" w:cs="Times New Roman"/>
                <w:sz w:val="18"/>
              </w:rPr>
              <w:t>Hedef</w:t>
            </w:r>
            <w:r>
              <w:rPr>
                <w:rFonts w:ascii="Times New Roman" w:hAnsi="Times New Roman" w:cs="Times New Roman"/>
                <w:spacing w:val="-4"/>
                <w:sz w:val="18"/>
              </w:rPr>
              <w:t xml:space="preserve"> 3.1.1.</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00754807" w14:textId="77777777" w:rsidR="005255EA" w:rsidRDefault="005255EA" w:rsidP="005255EA">
            <w:pPr>
              <w:pStyle w:val="TableParagraph"/>
              <w:spacing w:before="15"/>
              <w:ind w:left="140"/>
              <w:jc w:val="center"/>
              <w:rPr>
                <w:rFonts w:ascii="Times New Roman" w:hAnsi="Times New Roman" w:cs="Times New Roman"/>
                <w:spacing w:val="-2"/>
              </w:rPr>
            </w:pPr>
            <w:r>
              <w:rPr>
                <w:rFonts w:ascii="Times New Roman" w:hAnsi="Times New Roman" w:cs="Times New Roman"/>
                <w:spacing w:val="-2"/>
              </w:rPr>
              <w:t>40.000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E58F069" w14:textId="77777777" w:rsidR="005255EA" w:rsidRDefault="005255EA" w:rsidP="005255EA">
            <w:pPr>
              <w:pStyle w:val="TableParagraph"/>
              <w:spacing w:before="15"/>
              <w:ind w:right="50"/>
              <w:jc w:val="center"/>
              <w:rPr>
                <w:rFonts w:ascii="Times New Roman" w:hAnsi="Times New Roman" w:cs="Times New Roman"/>
                <w:spacing w:val="-2"/>
              </w:rPr>
            </w:pPr>
            <w:r>
              <w:rPr>
                <w:rFonts w:ascii="Times New Roman" w:hAnsi="Times New Roman" w:cs="Times New Roman"/>
                <w:spacing w:val="-2"/>
              </w:rPr>
              <w:t>42.000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50BCB02" w14:textId="77777777" w:rsidR="005255EA" w:rsidRDefault="005255EA" w:rsidP="005255EA">
            <w:pPr>
              <w:pStyle w:val="TableParagraph"/>
              <w:spacing w:before="15"/>
              <w:ind w:right="48"/>
              <w:jc w:val="center"/>
              <w:rPr>
                <w:rFonts w:ascii="Times New Roman" w:hAnsi="Times New Roman" w:cs="Times New Roman"/>
                <w:spacing w:val="-2"/>
              </w:rPr>
            </w:pPr>
            <w:r>
              <w:rPr>
                <w:rFonts w:ascii="Times New Roman" w:hAnsi="Times New Roman" w:cs="Times New Roman"/>
                <w:spacing w:val="-2"/>
              </w:rPr>
              <w:t>44.000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077C90E" w14:textId="77777777" w:rsidR="005255EA" w:rsidRDefault="005255EA" w:rsidP="005255EA">
            <w:pPr>
              <w:pStyle w:val="TableParagraph"/>
              <w:spacing w:before="15"/>
              <w:ind w:right="49"/>
              <w:jc w:val="center"/>
              <w:rPr>
                <w:rFonts w:ascii="Times New Roman" w:hAnsi="Times New Roman" w:cs="Times New Roman"/>
                <w:spacing w:val="-2"/>
              </w:rPr>
            </w:pPr>
            <w:r>
              <w:rPr>
                <w:rFonts w:ascii="Times New Roman" w:hAnsi="Times New Roman" w:cs="Times New Roman"/>
                <w:spacing w:val="-2"/>
              </w:rPr>
              <w:t>48.000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1E68FE8F" w14:textId="77777777" w:rsidR="005255EA" w:rsidRDefault="005255EA" w:rsidP="005255EA">
            <w:pPr>
              <w:pStyle w:val="TableParagraph"/>
              <w:spacing w:before="15"/>
              <w:ind w:right="49"/>
              <w:jc w:val="center"/>
              <w:rPr>
                <w:rFonts w:ascii="Times New Roman" w:hAnsi="Times New Roman" w:cs="Times New Roman"/>
                <w:spacing w:val="-2"/>
              </w:rPr>
            </w:pPr>
            <w:r>
              <w:rPr>
                <w:rFonts w:ascii="Times New Roman" w:hAnsi="Times New Roman" w:cs="Times New Roman"/>
                <w:spacing w:val="-2"/>
              </w:rPr>
              <w:t>50.000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3CFA755D" w14:textId="77777777" w:rsidR="005255EA" w:rsidRDefault="005255EA" w:rsidP="005255EA">
            <w:pPr>
              <w:pStyle w:val="TableParagraph"/>
              <w:spacing w:before="15"/>
              <w:ind w:right="48"/>
              <w:jc w:val="center"/>
              <w:rPr>
                <w:rFonts w:ascii="Times New Roman" w:hAnsi="Times New Roman" w:cs="Times New Roman"/>
                <w:spacing w:val="-2"/>
              </w:rPr>
            </w:pPr>
            <w:r>
              <w:rPr>
                <w:rFonts w:ascii="Times New Roman" w:hAnsi="Times New Roman" w:cs="Times New Roman"/>
                <w:spacing w:val="-2"/>
              </w:rPr>
              <w:t>224.000</w:t>
            </w:r>
          </w:p>
        </w:tc>
      </w:tr>
      <w:tr w:rsidR="005255EA" w14:paraId="3B682063"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7F472A1E" w14:textId="77777777" w:rsidR="005255EA" w:rsidRDefault="005255EA" w:rsidP="005255EA">
            <w:pPr>
              <w:pStyle w:val="TableParagraph"/>
              <w:spacing w:before="37"/>
              <w:ind w:left="69"/>
              <w:jc w:val="center"/>
            </w:pPr>
            <w:r>
              <w:rPr>
                <w:rFonts w:ascii="Times New Roman" w:hAnsi="Times New Roman" w:cs="Times New Roman"/>
                <w:sz w:val="18"/>
              </w:rPr>
              <w:t>Hedef</w:t>
            </w:r>
            <w:r>
              <w:rPr>
                <w:rFonts w:ascii="Times New Roman" w:hAnsi="Times New Roman" w:cs="Times New Roman"/>
                <w:spacing w:val="-4"/>
                <w:sz w:val="18"/>
              </w:rPr>
              <w:t xml:space="preserve"> 3.1.2.</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827AE84" w14:textId="77777777" w:rsidR="005255EA" w:rsidRDefault="005255EA" w:rsidP="005255EA">
            <w:pPr>
              <w:pStyle w:val="TableParagraph"/>
              <w:spacing w:before="15"/>
              <w:ind w:left="140"/>
              <w:jc w:val="center"/>
              <w:rPr>
                <w:rFonts w:ascii="Times New Roman" w:hAnsi="Times New Roman" w:cs="Times New Roman"/>
                <w:spacing w:val="-2"/>
              </w:rPr>
            </w:pPr>
            <w:r>
              <w:rPr>
                <w:rFonts w:ascii="Times New Roman" w:hAnsi="Times New Roman" w:cs="Times New Roman"/>
                <w:spacing w:val="-2"/>
              </w:rPr>
              <w:t>10.000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55EF444" w14:textId="77777777" w:rsidR="005255EA" w:rsidRDefault="005255EA" w:rsidP="005255EA">
            <w:pPr>
              <w:pStyle w:val="TableParagraph"/>
              <w:spacing w:before="15"/>
              <w:ind w:right="50"/>
              <w:jc w:val="center"/>
              <w:rPr>
                <w:rFonts w:ascii="Times New Roman" w:hAnsi="Times New Roman" w:cs="Times New Roman"/>
                <w:spacing w:val="-5"/>
              </w:rPr>
            </w:pPr>
            <w:r>
              <w:rPr>
                <w:rFonts w:ascii="Times New Roman" w:hAnsi="Times New Roman" w:cs="Times New Roman"/>
                <w:spacing w:val="-5"/>
              </w:rPr>
              <w:t>11.000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6CDA746" w14:textId="77777777" w:rsidR="005255EA" w:rsidRDefault="005255EA" w:rsidP="005255EA">
            <w:pPr>
              <w:pStyle w:val="TableParagraph"/>
              <w:spacing w:before="15"/>
              <w:ind w:right="48"/>
              <w:jc w:val="center"/>
              <w:rPr>
                <w:rFonts w:ascii="Times New Roman" w:hAnsi="Times New Roman" w:cs="Times New Roman"/>
                <w:spacing w:val="-5"/>
              </w:rPr>
            </w:pPr>
            <w:r>
              <w:rPr>
                <w:rFonts w:ascii="Times New Roman" w:hAnsi="Times New Roman" w:cs="Times New Roman"/>
                <w:spacing w:val="-5"/>
              </w:rPr>
              <w:t>12.000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0A9708B7"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13.000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F36179D" w14:textId="77777777" w:rsidR="005255EA" w:rsidRDefault="005255EA" w:rsidP="005255EA">
            <w:pPr>
              <w:pStyle w:val="TableParagraph"/>
              <w:spacing w:before="15"/>
              <w:ind w:right="49"/>
              <w:jc w:val="center"/>
              <w:rPr>
                <w:rFonts w:ascii="Times New Roman" w:hAnsi="Times New Roman" w:cs="Times New Roman"/>
                <w:spacing w:val="-5"/>
              </w:rPr>
            </w:pPr>
            <w:r>
              <w:rPr>
                <w:rFonts w:ascii="Times New Roman" w:hAnsi="Times New Roman" w:cs="Times New Roman"/>
                <w:spacing w:val="-5"/>
              </w:rPr>
              <w:t>15.000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3934D8A6" w14:textId="77777777" w:rsidR="005255EA" w:rsidRDefault="005255EA" w:rsidP="005255EA">
            <w:pPr>
              <w:pStyle w:val="TableParagraph"/>
              <w:spacing w:before="15"/>
              <w:ind w:right="48"/>
              <w:jc w:val="center"/>
              <w:rPr>
                <w:rFonts w:ascii="Times New Roman" w:hAnsi="Times New Roman" w:cs="Times New Roman"/>
                <w:spacing w:val="-2"/>
              </w:rPr>
            </w:pPr>
            <w:r>
              <w:rPr>
                <w:rFonts w:ascii="Times New Roman" w:hAnsi="Times New Roman" w:cs="Times New Roman"/>
                <w:spacing w:val="-2"/>
              </w:rPr>
              <w:t>61.000</w:t>
            </w:r>
          </w:p>
        </w:tc>
      </w:tr>
      <w:tr w:rsidR="005255EA" w14:paraId="175E9EFB" w14:textId="77777777" w:rsidTr="005255EA">
        <w:trPr>
          <w:trHeight w:val="296"/>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24AF45C4" w14:textId="77777777" w:rsidR="005255EA" w:rsidRDefault="005255EA" w:rsidP="005255EA">
            <w:pPr>
              <w:pStyle w:val="TableParagraph"/>
              <w:spacing w:before="30"/>
              <w:ind w:left="69"/>
              <w:jc w:val="center"/>
            </w:pPr>
            <w:r>
              <w:rPr>
                <w:rFonts w:ascii="Times New Roman" w:hAnsi="Times New Roman" w:cs="Times New Roman"/>
                <w:sz w:val="20"/>
              </w:rPr>
              <w:t>Genel</w:t>
            </w:r>
            <w:r>
              <w:rPr>
                <w:rFonts w:ascii="Times New Roman" w:hAnsi="Times New Roman" w:cs="Times New Roman"/>
                <w:spacing w:val="-7"/>
                <w:sz w:val="20"/>
              </w:rPr>
              <w:t xml:space="preserve"> </w:t>
            </w:r>
            <w:r>
              <w:rPr>
                <w:rFonts w:ascii="Times New Roman" w:hAnsi="Times New Roman" w:cs="Times New Roman"/>
                <w:sz w:val="20"/>
              </w:rPr>
              <w:t>Yönetim</w:t>
            </w:r>
            <w:r>
              <w:rPr>
                <w:rFonts w:ascii="Times New Roman" w:hAnsi="Times New Roman" w:cs="Times New Roman"/>
                <w:spacing w:val="-5"/>
                <w:sz w:val="20"/>
              </w:rPr>
              <w:t xml:space="preserve"> </w:t>
            </w:r>
            <w:r>
              <w:rPr>
                <w:rFonts w:ascii="Times New Roman" w:hAnsi="Times New Roman" w:cs="Times New Roman"/>
                <w:spacing w:val="-2"/>
                <w:sz w:val="20"/>
              </w:rPr>
              <w:t>Giderleri</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731434D6" w14:textId="77777777" w:rsidR="005255EA" w:rsidRDefault="005255EA" w:rsidP="005255EA">
            <w:pPr>
              <w:pStyle w:val="TableParagraph"/>
              <w:spacing w:before="15"/>
              <w:ind w:right="47"/>
              <w:jc w:val="center"/>
              <w:rPr>
                <w:rFonts w:ascii="Times New Roman" w:hAnsi="Times New Roman" w:cs="Times New Roman"/>
                <w:spacing w:val="-10"/>
              </w:rPr>
            </w:pPr>
            <w:r>
              <w:rPr>
                <w:rFonts w:ascii="Times New Roman" w:hAnsi="Times New Roman" w:cs="Times New Roman"/>
                <w:spacing w:val="-10"/>
              </w:rPr>
              <w:t>20.000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93BDE44" w14:textId="77777777" w:rsidR="005255EA" w:rsidRDefault="005255EA" w:rsidP="005255EA">
            <w:pPr>
              <w:pStyle w:val="TableParagraph"/>
              <w:spacing w:before="15"/>
              <w:ind w:right="46"/>
              <w:jc w:val="center"/>
              <w:rPr>
                <w:rFonts w:ascii="Times New Roman" w:hAnsi="Times New Roman" w:cs="Times New Roman"/>
                <w:spacing w:val="-10"/>
              </w:rPr>
            </w:pPr>
            <w:r>
              <w:rPr>
                <w:rFonts w:ascii="Times New Roman" w:hAnsi="Times New Roman" w:cs="Times New Roman"/>
                <w:spacing w:val="-10"/>
              </w:rPr>
              <w:t>22.000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8CABF87" w14:textId="77777777" w:rsidR="005255EA" w:rsidRDefault="005255EA" w:rsidP="005255EA">
            <w:pPr>
              <w:pStyle w:val="TableParagraph"/>
              <w:spacing w:before="15"/>
              <w:ind w:right="44"/>
              <w:jc w:val="center"/>
              <w:rPr>
                <w:rFonts w:ascii="Times New Roman" w:hAnsi="Times New Roman" w:cs="Times New Roman"/>
                <w:spacing w:val="-10"/>
              </w:rPr>
            </w:pPr>
            <w:r>
              <w:rPr>
                <w:rFonts w:ascii="Times New Roman" w:hAnsi="Times New Roman" w:cs="Times New Roman"/>
                <w:spacing w:val="-10"/>
              </w:rPr>
              <w:t>24.000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5227C4D" w14:textId="77777777" w:rsidR="005255EA" w:rsidRDefault="005255EA" w:rsidP="005255EA">
            <w:pPr>
              <w:pStyle w:val="TableParagraph"/>
              <w:spacing w:before="15"/>
              <w:ind w:right="46"/>
              <w:jc w:val="center"/>
              <w:rPr>
                <w:rFonts w:ascii="Times New Roman" w:hAnsi="Times New Roman" w:cs="Times New Roman"/>
                <w:spacing w:val="-10"/>
              </w:rPr>
            </w:pPr>
            <w:r>
              <w:rPr>
                <w:rFonts w:ascii="Times New Roman" w:hAnsi="Times New Roman" w:cs="Times New Roman"/>
                <w:spacing w:val="-10"/>
              </w:rPr>
              <w:t>26.000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27078325" w14:textId="77777777" w:rsidR="005255EA" w:rsidRDefault="005255EA" w:rsidP="005255EA">
            <w:pPr>
              <w:pStyle w:val="TableParagraph"/>
              <w:spacing w:before="15"/>
              <w:ind w:right="45"/>
              <w:jc w:val="center"/>
              <w:rPr>
                <w:rFonts w:ascii="Times New Roman" w:hAnsi="Times New Roman" w:cs="Times New Roman"/>
                <w:spacing w:val="-10"/>
              </w:rPr>
            </w:pPr>
            <w:r>
              <w:rPr>
                <w:rFonts w:ascii="Times New Roman" w:hAnsi="Times New Roman" w:cs="Times New Roman"/>
                <w:spacing w:val="-10"/>
              </w:rPr>
              <w:t>28.000</w:t>
            </w:r>
          </w:p>
        </w:tc>
        <w:tc>
          <w:tcPr>
            <w:tcW w:w="13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vAlign w:val="center"/>
          </w:tcPr>
          <w:p w14:paraId="663EEEDE" w14:textId="77777777" w:rsidR="005255EA" w:rsidRDefault="005255EA" w:rsidP="005255EA">
            <w:pPr>
              <w:pStyle w:val="TableParagraph"/>
              <w:spacing w:before="15"/>
              <w:ind w:right="45"/>
              <w:jc w:val="center"/>
              <w:rPr>
                <w:rFonts w:ascii="Times New Roman" w:hAnsi="Times New Roman" w:cs="Times New Roman"/>
                <w:spacing w:val="-10"/>
              </w:rPr>
            </w:pPr>
            <w:r>
              <w:rPr>
                <w:rFonts w:ascii="Times New Roman" w:hAnsi="Times New Roman" w:cs="Times New Roman"/>
                <w:spacing w:val="-10"/>
              </w:rPr>
              <w:t>120.000</w:t>
            </w:r>
          </w:p>
        </w:tc>
      </w:tr>
      <w:tr w:rsidR="005255EA" w14:paraId="03124ABD" w14:textId="77777777" w:rsidTr="005255EA">
        <w:trPr>
          <w:trHeight w:val="294"/>
        </w:trPr>
        <w:tc>
          <w:tcPr>
            <w:tcW w:w="2565" w:type="dxa"/>
            <w:tcBorders>
              <w:top w:val="single" w:sz="8" w:space="0" w:color="000000"/>
              <w:left w:val="single" w:sz="8" w:space="0" w:color="000000"/>
              <w:bottom w:val="single" w:sz="8" w:space="0" w:color="000000"/>
            </w:tcBorders>
            <w:shd w:val="clear" w:color="auto" w:fill="D6E3BC"/>
            <w:tcMar>
              <w:top w:w="0" w:type="dxa"/>
              <w:left w:w="108" w:type="dxa"/>
              <w:bottom w:w="0" w:type="dxa"/>
              <w:right w:w="108" w:type="dxa"/>
            </w:tcMar>
            <w:vAlign w:val="center"/>
          </w:tcPr>
          <w:p w14:paraId="2405BEFA" w14:textId="77777777" w:rsidR="005255EA" w:rsidRDefault="005255EA" w:rsidP="005255EA">
            <w:pPr>
              <w:pStyle w:val="TableParagraph"/>
              <w:spacing w:before="25"/>
              <w:ind w:left="69"/>
              <w:jc w:val="center"/>
              <w:rPr>
                <w:rFonts w:ascii="Times New Roman" w:hAnsi="Times New Roman" w:cs="Times New Roman"/>
                <w:b/>
                <w:spacing w:val="-2"/>
                <w:sz w:val="20"/>
              </w:rPr>
            </w:pPr>
            <w:r>
              <w:rPr>
                <w:rFonts w:ascii="Times New Roman" w:hAnsi="Times New Roman" w:cs="Times New Roman"/>
                <w:b/>
                <w:spacing w:val="-2"/>
                <w:sz w:val="20"/>
              </w:rPr>
              <w:t>TOPLAM</w:t>
            </w:r>
          </w:p>
        </w:tc>
        <w:tc>
          <w:tcPr>
            <w:tcW w:w="147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0B7C54B7" w14:textId="77777777" w:rsidR="005255EA" w:rsidRDefault="005255EA" w:rsidP="005255EA">
            <w:pPr>
              <w:pStyle w:val="TableParagraph"/>
              <w:spacing w:before="15"/>
              <w:ind w:left="124"/>
              <w:jc w:val="center"/>
              <w:rPr>
                <w:rFonts w:ascii="Times New Roman" w:hAnsi="Times New Roman" w:cs="Times New Roman"/>
                <w:b/>
                <w:spacing w:val="-2"/>
              </w:rPr>
            </w:pPr>
            <w:r>
              <w:rPr>
                <w:rFonts w:ascii="Times New Roman" w:hAnsi="Times New Roman" w:cs="Times New Roman"/>
                <w:b/>
                <w:spacing w:val="-2"/>
              </w:rPr>
              <w:t>95.000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BCAA66E" w14:textId="77777777" w:rsidR="005255EA" w:rsidRDefault="005255EA" w:rsidP="005255EA">
            <w:pPr>
              <w:pStyle w:val="TableParagraph"/>
              <w:spacing w:before="15"/>
              <w:ind w:right="57"/>
              <w:jc w:val="center"/>
              <w:rPr>
                <w:rFonts w:ascii="Times New Roman" w:hAnsi="Times New Roman" w:cs="Times New Roman"/>
                <w:b/>
                <w:spacing w:val="-2"/>
              </w:rPr>
            </w:pPr>
            <w:r>
              <w:rPr>
                <w:rFonts w:ascii="Times New Roman" w:hAnsi="Times New Roman" w:cs="Times New Roman"/>
                <w:b/>
                <w:spacing w:val="-2"/>
              </w:rPr>
              <w:t>103.000</w:t>
            </w:r>
          </w:p>
        </w:tc>
        <w:tc>
          <w:tcPr>
            <w:tcW w:w="102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685F9B68" w14:textId="77777777" w:rsidR="005255EA" w:rsidRDefault="005255EA" w:rsidP="005255EA">
            <w:pPr>
              <w:pStyle w:val="TableParagraph"/>
              <w:spacing w:before="15"/>
              <w:ind w:right="55"/>
              <w:jc w:val="center"/>
              <w:rPr>
                <w:rFonts w:ascii="Times New Roman" w:hAnsi="Times New Roman" w:cs="Times New Roman"/>
                <w:b/>
                <w:spacing w:val="-2"/>
              </w:rPr>
            </w:pPr>
            <w:r>
              <w:rPr>
                <w:rFonts w:ascii="Times New Roman" w:hAnsi="Times New Roman" w:cs="Times New Roman"/>
                <w:b/>
                <w:spacing w:val="-2"/>
              </w:rPr>
              <w:t>111.000</w:t>
            </w:r>
          </w:p>
        </w:tc>
        <w:tc>
          <w:tcPr>
            <w:tcW w:w="99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36D9CFA1" w14:textId="77777777" w:rsidR="005255EA" w:rsidRDefault="005255EA" w:rsidP="005255EA">
            <w:pPr>
              <w:pStyle w:val="TableParagraph"/>
              <w:spacing w:before="15"/>
              <w:ind w:right="57"/>
              <w:jc w:val="center"/>
              <w:rPr>
                <w:rFonts w:ascii="Times New Roman" w:hAnsi="Times New Roman" w:cs="Times New Roman"/>
                <w:b/>
                <w:spacing w:val="-2"/>
              </w:rPr>
            </w:pPr>
            <w:r>
              <w:rPr>
                <w:rFonts w:ascii="Times New Roman" w:hAnsi="Times New Roman" w:cs="Times New Roman"/>
                <w:b/>
                <w:spacing w:val="-2"/>
              </w:rPr>
              <w:t>121.000</w:t>
            </w:r>
          </w:p>
        </w:tc>
        <w:tc>
          <w:tcPr>
            <w:tcW w:w="975"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vAlign w:val="center"/>
          </w:tcPr>
          <w:p w14:paraId="5CFF2E13" w14:textId="77777777" w:rsidR="005255EA" w:rsidRDefault="005255EA" w:rsidP="005255EA">
            <w:pPr>
              <w:pStyle w:val="TableParagraph"/>
              <w:spacing w:before="15"/>
              <w:ind w:right="56"/>
              <w:jc w:val="center"/>
              <w:rPr>
                <w:rFonts w:ascii="Times New Roman" w:hAnsi="Times New Roman" w:cs="Times New Roman"/>
                <w:b/>
                <w:spacing w:val="-2"/>
              </w:rPr>
            </w:pPr>
            <w:r>
              <w:rPr>
                <w:rFonts w:ascii="Times New Roman" w:hAnsi="Times New Roman" w:cs="Times New Roman"/>
                <w:b/>
                <w:spacing w:val="-2"/>
              </w:rPr>
              <w:t>133.000</w:t>
            </w:r>
          </w:p>
        </w:tc>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44977FE5" w14:textId="77777777" w:rsidR="005255EA" w:rsidRDefault="005255EA" w:rsidP="005255EA">
            <w:pPr>
              <w:pStyle w:val="TableParagraph"/>
              <w:spacing w:before="15"/>
              <w:ind w:right="48"/>
              <w:jc w:val="center"/>
              <w:rPr>
                <w:rFonts w:ascii="Times New Roman" w:hAnsi="Times New Roman" w:cs="Times New Roman"/>
                <w:b/>
                <w:spacing w:val="-2"/>
              </w:rPr>
            </w:pPr>
            <w:r>
              <w:rPr>
                <w:rFonts w:ascii="Times New Roman" w:hAnsi="Times New Roman" w:cs="Times New Roman"/>
                <w:b/>
                <w:spacing w:val="-2"/>
              </w:rPr>
              <w:t>563.000</w:t>
            </w:r>
          </w:p>
        </w:tc>
      </w:tr>
    </w:tbl>
    <w:p w14:paraId="6FC9E044" w14:textId="77777777" w:rsidR="005255EA" w:rsidRDefault="005255EA" w:rsidP="005255EA">
      <w:pPr>
        <w:pStyle w:val="Textbody"/>
        <w:rPr>
          <w:rFonts w:ascii="Times New Roman" w:hAnsi="Times New Roman" w:cs="Times New Roman"/>
          <w:b/>
          <w:sz w:val="20"/>
        </w:rPr>
      </w:pPr>
    </w:p>
    <w:p w14:paraId="2EAD85F8" w14:textId="77777777" w:rsidR="005255EA" w:rsidRDefault="005255EA" w:rsidP="005255EA">
      <w:pPr>
        <w:pStyle w:val="Textbody"/>
        <w:spacing w:before="135"/>
        <w:rPr>
          <w:rFonts w:ascii="Times New Roman" w:hAnsi="Times New Roman" w:cs="Times New Roman"/>
          <w:b/>
          <w:sz w:val="20"/>
        </w:rPr>
      </w:pPr>
    </w:p>
    <w:p w14:paraId="51F94FD6" w14:textId="77777777" w:rsidR="005255EA" w:rsidRDefault="005255EA" w:rsidP="005255EA">
      <w:pPr>
        <w:pStyle w:val="Textbody"/>
        <w:spacing w:line="352" w:lineRule="auto"/>
        <w:ind w:left="994" w:right="811"/>
        <w:jc w:val="both"/>
      </w:pPr>
      <w:r>
        <w:rPr>
          <w:rFonts w:ascii="Times New Roman" w:hAnsi="Times New Roman" w:cs="Times New Roman"/>
        </w:rPr>
        <w:t>*Herhangi bir hedefe veya faaliyete özgü olmayan, birden çok</w:t>
      </w:r>
      <w:r>
        <w:rPr>
          <w:rFonts w:ascii="Times New Roman" w:hAnsi="Times New Roman" w:cs="Times New Roman"/>
          <w:spacing w:val="-1"/>
        </w:rPr>
        <w:t xml:space="preserve"> </w:t>
      </w:r>
      <w:r>
        <w:rPr>
          <w:rFonts w:ascii="Times New Roman" w:hAnsi="Times New Roman" w:cs="Times New Roman"/>
        </w:rPr>
        <w:t>hedefe veya faaliyete yönelik olan ısınma, elektrik, temizlik ile bakım ve onarım gibi maliyetlere genel yönetim giderleri kapsamında yer verilir.</w:t>
      </w:r>
    </w:p>
    <w:p w14:paraId="6478AF4A" w14:textId="77777777" w:rsidR="005255EA" w:rsidRDefault="005255EA" w:rsidP="005255EA">
      <w:pPr>
        <w:pStyle w:val="Standard"/>
        <w:rPr>
          <w:rFonts w:ascii="Times New Roman" w:hAnsi="Times New Roman" w:cs="Times New Roman"/>
          <w:sz w:val="24"/>
          <w:szCs w:val="24"/>
        </w:rPr>
      </w:pPr>
    </w:p>
    <w:p w14:paraId="04E98EF7" w14:textId="77777777" w:rsidR="005255EA" w:rsidRDefault="005255EA" w:rsidP="005255EA">
      <w:pPr>
        <w:pStyle w:val="Standard"/>
        <w:rPr>
          <w:rFonts w:ascii="Times New Roman" w:hAnsi="Times New Roman" w:cs="Times New Roman"/>
          <w:sz w:val="24"/>
          <w:szCs w:val="24"/>
        </w:rPr>
      </w:pPr>
    </w:p>
    <w:p w14:paraId="05CF138D" w14:textId="77777777" w:rsidR="008D6270" w:rsidRDefault="008D6270" w:rsidP="008D6270">
      <w:pPr>
        <w:jc w:val="center"/>
        <w:rPr>
          <w:rFonts w:ascii="Times New Roman" w:hAnsi="Times New Roman" w:cs="Times New Roman"/>
          <w:sz w:val="24"/>
          <w:szCs w:val="24"/>
        </w:rPr>
      </w:pPr>
      <w:r w:rsidRPr="004745E2">
        <w:rPr>
          <w:rFonts w:ascii="Times New Roman" w:hAnsi="Times New Roman" w:cs="Times New Roman"/>
          <w:noProof/>
          <w:sz w:val="20"/>
          <w:lang w:eastAsia="tr-TR"/>
        </w:rPr>
        <w:lastRenderedPageBreak/>
        <w:drawing>
          <wp:inline distT="0" distB="0" distL="0" distR="0" wp14:anchorId="7D751C92" wp14:editId="10D6188F">
            <wp:extent cx="5904040" cy="8639746"/>
            <wp:effectExtent l="0" t="0" r="1905" b="0"/>
            <wp:docPr id="143"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7" cstate="print">
                      <a:duotone>
                        <a:schemeClr val="accent5">
                          <a:shade val="45000"/>
                          <a:satMod val="135000"/>
                        </a:schemeClr>
                        <a:prstClr val="white"/>
                      </a:duotone>
                    </a:blip>
                    <a:stretch>
                      <a:fillRect/>
                    </a:stretch>
                  </pic:blipFill>
                  <pic:spPr>
                    <a:xfrm>
                      <a:off x="0" y="0"/>
                      <a:ext cx="5904040" cy="8639746"/>
                    </a:xfrm>
                    <a:prstGeom prst="rect">
                      <a:avLst/>
                    </a:prstGeom>
                  </pic:spPr>
                </pic:pic>
              </a:graphicData>
            </a:graphic>
          </wp:inline>
        </w:drawing>
      </w:r>
    </w:p>
    <w:p w14:paraId="742DC13D" w14:textId="77777777" w:rsidR="0087192C" w:rsidRDefault="0087192C" w:rsidP="008D6270">
      <w:pPr>
        <w:jc w:val="center"/>
        <w:rPr>
          <w:rFonts w:ascii="Times New Roman" w:hAnsi="Times New Roman" w:cs="Times New Roman"/>
          <w:sz w:val="24"/>
          <w:szCs w:val="24"/>
        </w:rPr>
      </w:pPr>
    </w:p>
    <w:p w14:paraId="1A5B4A22" w14:textId="77777777" w:rsidR="007A6A89" w:rsidRDefault="007A6A89" w:rsidP="008D6270">
      <w:pPr>
        <w:jc w:val="center"/>
        <w:rPr>
          <w:rFonts w:ascii="Times New Roman" w:hAnsi="Times New Roman" w:cs="Times New Roman"/>
          <w:sz w:val="24"/>
          <w:szCs w:val="24"/>
        </w:rPr>
      </w:pPr>
    </w:p>
    <w:p w14:paraId="3B37AF54" w14:textId="77777777" w:rsidR="00A90017" w:rsidRDefault="00A90017" w:rsidP="008D6270">
      <w:pPr>
        <w:jc w:val="center"/>
        <w:rPr>
          <w:rFonts w:ascii="Times New Roman" w:hAnsi="Times New Roman" w:cs="Times New Roman"/>
          <w:sz w:val="24"/>
          <w:szCs w:val="24"/>
        </w:rPr>
      </w:pPr>
    </w:p>
    <w:p w14:paraId="624DED19" w14:textId="77777777" w:rsidR="00A90017" w:rsidRDefault="00A90017" w:rsidP="008D6270">
      <w:pPr>
        <w:jc w:val="center"/>
        <w:rPr>
          <w:rFonts w:ascii="Times New Roman" w:hAnsi="Times New Roman" w:cs="Times New Roman"/>
          <w:sz w:val="24"/>
          <w:szCs w:val="24"/>
        </w:rPr>
      </w:pPr>
    </w:p>
    <w:p w14:paraId="628DD223" w14:textId="77777777" w:rsidR="006D636C" w:rsidRPr="006D636C" w:rsidRDefault="006D636C" w:rsidP="00CF6B40">
      <w:pPr>
        <w:pStyle w:val="ListeParagraf"/>
        <w:numPr>
          <w:ilvl w:val="0"/>
          <w:numId w:val="17"/>
        </w:numPr>
        <w:tabs>
          <w:tab w:val="left" w:pos="1418"/>
        </w:tabs>
        <w:spacing w:before="79"/>
        <w:outlineLvl w:val="0"/>
        <w:rPr>
          <w:rFonts w:ascii="Times New Roman" w:hAnsi="Times New Roman" w:cs="Times New Roman"/>
          <w:b/>
          <w:bCs/>
          <w:vanish/>
          <w:sz w:val="36"/>
          <w:szCs w:val="36"/>
        </w:rPr>
      </w:pPr>
    </w:p>
    <w:p w14:paraId="75C384CB" w14:textId="77777777" w:rsidR="006D636C" w:rsidRPr="006D636C" w:rsidRDefault="006D636C" w:rsidP="00CF6B40">
      <w:pPr>
        <w:pStyle w:val="ListeParagraf"/>
        <w:numPr>
          <w:ilvl w:val="0"/>
          <w:numId w:val="17"/>
        </w:numPr>
        <w:tabs>
          <w:tab w:val="left" w:pos="1418"/>
        </w:tabs>
        <w:spacing w:before="79"/>
        <w:outlineLvl w:val="0"/>
        <w:rPr>
          <w:rFonts w:ascii="Times New Roman" w:hAnsi="Times New Roman" w:cs="Times New Roman"/>
          <w:b/>
          <w:bCs/>
          <w:vanish/>
          <w:sz w:val="36"/>
          <w:szCs w:val="36"/>
        </w:rPr>
      </w:pPr>
    </w:p>
    <w:p w14:paraId="67869302" w14:textId="7A0A7B72" w:rsidR="00A52372" w:rsidRDefault="00A52372" w:rsidP="00A52372">
      <w:pPr>
        <w:pStyle w:val="Standard"/>
        <w:spacing w:before="81"/>
      </w:pPr>
      <w:r>
        <w:rPr>
          <w:rFonts w:ascii="Times New Roman" w:hAnsi="Times New Roman" w:cs="Times New Roman"/>
          <w:b/>
          <w:color w:val="00B0F0"/>
          <w:sz w:val="23"/>
        </w:rPr>
        <w:t xml:space="preserve">                   5.     İZLEME</w:t>
      </w:r>
      <w:r>
        <w:rPr>
          <w:rFonts w:ascii="Times New Roman" w:hAnsi="Times New Roman" w:cs="Times New Roman"/>
          <w:b/>
          <w:color w:val="00B0F0"/>
          <w:spacing w:val="-2"/>
          <w:sz w:val="23"/>
        </w:rPr>
        <w:t xml:space="preserve"> </w:t>
      </w:r>
      <w:r>
        <w:rPr>
          <w:rFonts w:ascii="Times New Roman" w:hAnsi="Times New Roman" w:cs="Times New Roman"/>
          <w:b/>
          <w:color w:val="00B0F0"/>
          <w:sz w:val="23"/>
        </w:rPr>
        <w:t>VE</w:t>
      </w:r>
      <w:r>
        <w:rPr>
          <w:rFonts w:ascii="Times New Roman" w:hAnsi="Times New Roman" w:cs="Times New Roman"/>
          <w:b/>
          <w:color w:val="00B0F0"/>
          <w:spacing w:val="-3"/>
          <w:sz w:val="23"/>
        </w:rPr>
        <w:t xml:space="preserve"> </w:t>
      </w:r>
      <w:r>
        <w:rPr>
          <w:rFonts w:ascii="Times New Roman" w:hAnsi="Times New Roman" w:cs="Times New Roman"/>
          <w:b/>
          <w:color w:val="00B0F0"/>
          <w:sz w:val="23"/>
        </w:rPr>
        <w:t>DEĞERLENDİRME</w:t>
      </w:r>
      <w:r>
        <w:rPr>
          <w:rFonts w:ascii="Times New Roman" w:hAnsi="Times New Roman" w:cs="Times New Roman"/>
          <w:b/>
          <w:color w:val="00B0F0"/>
          <w:spacing w:val="-1"/>
          <w:sz w:val="23"/>
        </w:rPr>
        <w:t xml:space="preserve"> </w:t>
      </w:r>
    </w:p>
    <w:p w14:paraId="35A4CC7A" w14:textId="77777777" w:rsidR="008D6270" w:rsidRPr="004745E2" w:rsidRDefault="008D6270" w:rsidP="00A52372">
      <w:pPr>
        <w:pStyle w:val="GvdeMetni"/>
        <w:spacing w:before="290" w:line="360" w:lineRule="auto"/>
        <w:ind w:left="958" w:right="1125"/>
        <w:rPr>
          <w:rFonts w:ascii="Times New Roman" w:hAnsi="Times New Roman" w:cs="Times New Roman"/>
        </w:rPr>
      </w:pPr>
      <w:r w:rsidRPr="004745E2">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0E4524E9" w14:textId="77777777" w:rsidR="008D6270" w:rsidRPr="004745E2" w:rsidRDefault="008D6270" w:rsidP="008D6270">
      <w:pPr>
        <w:pStyle w:val="GvdeMetni"/>
        <w:spacing w:before="290" w:line="360" w:lineRule="auto"/>
        <w:ind w:left="958" w:right="1125"/>
        <w:jc w:val="both"/>
        <w:rPr>
          <w:rFonts w:ascii="Times New Roman" w:hAnsi="Times New Roman" w:cs="Times New Roman"/>
        </w:rPr>
      </w:pPr>
    </w:p>
    <w:p w14:paraId="0DA5C827" w14:textId="77777777" w:rsidR="008D6270" w:rsidRPr="004745E2" w:rsidRDefault="008D6270" w:rsidP="008D6270">
      <w:pPr>
        <w:pStyle w:val="GvdeMetni"/>
        <w:spacing w:line="360" w:lineRule="auto"/>
        <w:ind w:left="958" w:right="1124"/>
        <w:jc w:val="both"/>
        <w:rPr>
          <w:rFonts w:ascii="Times New Roman" w:hAnsi="Times New Roman" w:cs="Times New Roman"/>
        </w:rPr>
      </w:pPr>
      <w:r w:rsidRPr="004745E2">
        <w:rPr>
          <w:rFonts w:ascii="Times New Roman" w:hAnsi="Times New Roman" w:cs="Times New Roman"/>
          <w:b/>
        </w:rPr>
        <w:t xml:space="preserve">Hedefe İlişkin Değerlendirme: </w:t>
      </w:r>
      <w:r w:rsidRPr="004745E2">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2BFC3AEA" w14:textId="77777777" w:rsidR="008D6270" w:rsidRPr="004745E2" w:rsidRDefault="008D6270" w:rsidP="008D6270">
      <w:pPr>
        <w:pStyle w:val="GvdeMetni"/>
        <w:spacing w:before="1" w:line="360" w:lineRule="auto"/>
        <w:ind w:left="958" w:right="1127"/>
        <w:jc w:val="both"/>
        <w:rPr>
          <w:rFonts w:ascii="Times New Roman" w:hAnsi="Times New Roman" w:cs="Times New Roman"/>
        </w:rPr>
      </w:pPr>
      <w:r w:rsidRPr="004745E2">
        <w:rPr>
          <w:rFonts w:ascii="Times New Roman" w:hAnsi="Times New Roman" w:cs="Times New Roman"/>
        </w:rPr>
        <w:t xml:space="preserve">Okul için izleme değerlendirme faaliyetleri Tablo 26’da örneklendirilmiş olan izleme ve değerlendirme şablonu kullanılarak </w:t>
      </w:r>
      <w:r w:rsidRPr="004745E2">
        <w:rPr>
          <w:rFonts w:ascii="Times New Roman" w:hAnsi="Times New Roman" w:cs="Times New Roman"/>
          <w:u w:val="single"/>
        </w:rPr>
        <w:t>her eğitim-öğretim dönemi sonunda bir kere</w:t>
      </w:r>
      <w:r w:rsidRPr="004745E2">
        <w:rPr>
          <w:rFonts w:ascii="Times New Roman" w:hAnsi="Times New Roman" w:cs="Times New Roman"/>
          <w:spacing w:val="-3"/>
          <w:u w:val="single"/>
        </w:rPr>
        <w:t xml:space="preserve"> </w:t>
      </w:r>
      <w:r w:rsidRPr="004745E2">
        <w:rPr>
          <w:rFonts w:ascii="Times New Roman" w:hAnsi="Times New Roman" w:cs="Times New Roman"/>
          <w:u w:val="single"/>
        </w:rPr>
        <w:t>olacak</w:t>
      </w:r>
      <w:r w:rsidRPr="004745E2">
        <w:rPr>
          <w:rFonts w:ascii="Times New Roman" w:hAnsi="Times New Roman" w:cs="Times New Roman"/>
        </w:rPr>
        <w:t xml:space="preserve"> </w:t>
      </w:r>
      <w:r w:rsidRPr="004745E2">
        <w:rPr>
          <w:rFonts w:ascii="Times New Roman" w:hAnsi="Times New Roman" w:cs="Times New Roman"/>
          <w:u w:val="single"/>
        </w:rPr>
        <w:t xml:space="preserve">şekilde gerçekleştirilir. </w:t>
      </w:r>
      <w:r w:rsidRPr="004745E2">
        <w:rPr>
          <w:rFonts w:ascii="Times New Roman" w:hAnsi="Times New Roman" w:cs="Times New Roman"/>
        </w:rPr>
        <w:t>(6 ayda 1) Bu şablon ile planlanan hedefe ne oranda ulaşıldığı ve buna dair değerlendirmeler ifade edilir.</w:t>
      </w:r>
    </w:p>
    <w:p w14:paraId="066CE613" w14:textId="77777777" w:rsidR="008D6270" w:rsidRPr="004745E2" w:rsidRDefault="008D6270" w:rsidP="008D6270">
      <w:pPr>
        <w:pStyle w:val="GvdeMetni"/>
        <w:spacing w:before="1" w:line="360" w:lineRule="auto"/>
        <w:ind w:left="958" w:right="1127"/>
        <w:jc w:val="both"/>
        <w:rPr>
          <w:rFonts w:ascii="Times New Roman" w:hAnsi="Times New Roman" w:cs="Times New Roman"/>
        </w:rPr>
      </w:pPr>
    </w:p>
    <w:p w14:paraId="1AC309D2" w14:textId="77777777" w:rsidR="008D6270" w:rsidRPr="004745E2" w:rsidRDefault="008D6270" w:rsidP="008D6270">
      <w:pPr>
        <w:pStyle w:val="GvdeMetni"/>
        <w:spacing w:line="360" w:lineRule="auto"/>
        <w:ind w:left="958" w:right="1127"/>
        <w:jc w:val="both"/>
        <w:rPr>
          <w:rFonts w:ascii="Times New Roman" w:hAnsi="Times New Roman" w:cs="Times New Roman"/>
        </w:rPr>
      </w:pPr>
      <w:r w:rsidRPr="004745E2">
        <w:rPr>
          <w:rFonts w:ascii="Times New Roman" w:hAnsi="Times New Roman" w:cs="Times New Roman"/>
          <w:b/>
        </w:rPr>
        <w:t xml:space="preserve">Hedef Performansının Hesaplanması: </w:t>
      </w:r>
      <w:r w:rsidRPr="004745E2">
        <w:rPr>
          <w:rFonts w:ascii="Times New Roman" w:hAnsi="Times New Roman" w:cs="Times New Roman"/>
        </w:rPr>
        <w:t>Gösterge değerlerinin kümülatif olarak belirlenmemesi</w:t>
      </w:r>
      <w:r w:rsidRPr="004745E2">
        <w:rPr>
          <w:rFonts w:ascii="Times New Roman" w:hAnsi="Times New Roman" w:cs="Times New Roman"/>
          <w:spacing w:val="-14"/>
        </w:rPr>
        <w:t xml:space="preserve"> </w:t>
      </w:r>
      <w:r w:rsidRPr="004745E2">
        <w:rPr>
          <w:rFonts w:ascii="Times New Roman" w:hAnsi="Times New Roman" w:cs="Times New Roman"/>
        </w:rPr>
        <w:t>durumunda</w:t>
      </w:r>
      <w:r w:rsidRPr="004745E2">
        <w:rPr>
          <w:rFonts w:ascii="Times New Roman" w:hAnsi="Times New Roman" w:cs="Times New Roman"/>
          <w:spacing w:val="-13"/>
        </w:rPr>
        <w:t xml:space="preserve"> </w:t>
      </w:r>
      <w:r w:rsidRPr="004745E2">
        <w:rPr>
          <w:rFonts w:ascii="Times New Roman" w:hAnsi="Times New Roman" w:cs="Times New Roman"/>
        </w:rPr>
        <w:t>hedef</w:t>
      </w:r>
      <w:r w:rsidRPr="004745E2">
        <w:rPr>
          <w:rFonts w:ascii="Times New Roman" w:hAnsi="Times New Roman" w:cs="Times New Roman"/>
          <w:spacing w:val="-13"/>
        </w:rPr>
        <w:t xml:space="preserve"> </w:t>
      </w:r>
      <w:r w:rsidRPr="004745E2">
        <w:rPr>
          <w:rFonts w:ascii="Times New Roman" w:hAnsi="Times New Roman" w:cs="Times New Roman"/>
        </w:rPr>
        <w:t>performansının</w:t>
      </w:r>
      <w:r w:rsidRPr="004745E2">
        <w:rPr>
          <w:rFonts w:ascii="Times New Roman" w:hAnsi="Times New Roman" w:cs="Times New Roman"/>
          <w:spacing w:val="-13"/>
        </w:rPr>
        <w:t xml:space="preserve"> </w:t>
      </w:r>
      <w:r w:rsidRPr="004745E2">
        <w:rPr>
          <w:rFonts w:ascii="Times New Roman" w:hAnsi="Times New Roman" w:cs="Times New Roman"/>
        </w:rPr>
        <w:t>hesaplanmasında</w:t>
      </w:r>
      <w:r w:rsidRPr="004745E2">
        <w:rPr>
          <w:rFonts w:ascii="Times New Roman" w:hAnsi="Times New Roman" w:cs="Times New Roman"/>
          <w:spacing w:val="-14"/>
        </w:rPr>
        <w:t xml:space="preserve"> </w:t>
      </w:r>
      <w:r w:rsidRPr="004745E2">
        <w:rPr>
          <w:rFonts w:ascii="Times New Roman" w:hAnsi="Times New Roman" w:cs="Times New Roman"/>
        </w:rPr>
        <w:t>izleme</w:t>
      </w:r>
      <w:r w:rsidRPr="004745E2">
        <w:rPr>
          <w:rFonts w:ascii="Times New Roman" w:hAnsi="Times New Roman" w:cs="Times New Roman"/>
          <w:spacing w:val="-13"/>
        </w:rPr>
        <w:t xml:space="preserve"> </w:t>
      </w:r>
      <w:r w:rsidRPr="004745E2">
        <w:rPr>
          <w:rFonts w:ascii="Times New Roman" w:hAnsi="Times New Roman" w:cs="Times New Roman"/>
        </w:rPr>
        <w:t>dönemindeki yıl sonu hedeflenen değer ile izleme dönemindeki gerçekleştirme değerinin kümülatif değeri baz alınır. Bir göstergenin performansı %100’ü aşabilir ancak hedef performansının ölçümünde bu değer</w:t>
      </w:r>
      <w:r w:rsidRPr="004745E2">
        <w:rPr>
          <w:rFonts w:ascii="Times New Roman" w:hAnsi="Times New Roman" w:cs="Times New Roman"/>
          <w:spacing w:val="-2"/>
        </w:rPr>
        <w:t xml:space="preserve"> </w:t>
      </w:r>
      <w:r w:rsidRPr="004745E2">
        <w:rPr>
          <w:rFonts w:ascii="Times New Roman" w:hAnsi="Times New Roman" w:cs="Times New Roman"/>
        </w:rPr>
        <w:t>100</w:t>
      </w:r>
      <w:r w:rsidRPr="004745E2">
        <w:rPr>
          <w:rFonts w:ascii="Times New Roman" w:hAnsi="Times New Roman" w:cs="Times New Roman"/>
          <w:spacing w:val="-4"/>
        </w:rPr>
        <w:t xml:space="preserve"> </w:t>
      </w:r>
      <w:r w:rsidRPr="004745E2">
        <w:rPr>
          <w:rFonts w:ascii="Times New Roman" w:hAnsi="Times New Roman" w:cs="Times New Roman"/>
        </w:rPr>
        <w:t>olarak</w:t>
      </w:r>
      <w:r w:rsidRPr="004745E2">
        <w:rPr>
          <w:rFonts w:ascii="Times New Roman" w:hAnsi="Times New Roman" w:cs="Times New Roman"/>
          <w:spacing w:val="-2"/>
        </w:rPr>
        <w:t xml:space="preserve"> </w:t>
      </w:r>
      <w:r w:rsidRPr="004745E2">
        <w:rPr>
          <w:rFonts w:ascii="Times New Roman" w:hAnsi="Times New Roman" w:cs="Times New Roman"/>
        </w:rPr>
        <w:t>alınır.</w:t>
      </w:r>
      <w:r w:rsidRPr="004745E2">
        <w:rPr>
          <w:rFonts w:ascii="Times New Roman" w:hAnsi="Times New Roman" w:cs="Times New Roman"/>
          <w:spacing w:val="-4"/>
        </w:rPr>
        <w:t xml:space="preserve"> </w:t>
      </w:r>
      <w:r w:rsidRPr="004745E2">
        <w:rPr>
          <w:rFonts w:ascii="Times New Roman" w:hAnsi="Times New Roman" w:cs="Times New Roman"/>
        </w:rPr>
        <w:t>Böylece</w:t>
      </w:r>
      <w:r w:rsidRPr="004745E2">
        <w:rPr>
          <w:rFonts w:ascii="Times New Roman" w:hAnsi="Times New Roman" w:cs="Times New Roman"/>
          <w:spacing w:val="-2"/>
        </w:rPr>
        <w:t xml:space="preserve"> </w:t>
      </w:r>
      <w:r w:rsidRPr="004745E2">
        <w:rPr>
          <w:rFonts w:ascii="Times New Roman" w:hAnsi="Times New Roman" w:cs="Times New Roman"/>
        </w:rPr>
        <w:t>diğer</w:t>
      </w:r>
      <w:r w:rsidRPr="004745E2">
        <w:rPr>
          <w:rFonts w:ascii="Times New Roman" w:hAnsi="Times New Roman" w:cs="Times New Roman"/>
          <w:spacing w:val="-2"/>
        </w:rPr>
        <w:t xml:space="preserve"> </w:t>
      </w:r>
      <w:r w:rsidRPr="004745E2">
        <w:rPr>
          <w:rFonts w:ascii="Times New Roman" w:hAnsi="Times New Roman" w:cs="Times New Roman"/>
        </w:rPr>
        <w:t>göstergelerin hedefe</w:t>
      </w:r>
      <w:r w:rsidRPr="004745E2">
        <w:rPr>
          <w:rFonts w:ascii="Times New Roman" w:hAnsi="Times New Roman" w:cs="Times New Roman"/>
          <w:spacing w:val="-2"/>
        </w:rPr>
        <w:t xml:space="preserve"> </w:t>
      </w:r>
      <w:r w:rsidRPr="004745E2">
        <w:rPr>
          <w:rFonts w:ascii="Times New Roman" w:hAnsi="Times New Roman" w:cs="Times New Roman"/>
        </w:rPr>
        <w:t>etkisinin doğru</w:t>
      </w:r>
      <w:r w:rsidRPr="004745E2">
        <w:rPr>
          <w:rFonts w:ascii="Times New Roman" w:hAnsi="Times New Roman" w:cs="Times New Roman"/>
          <w:spacing w:val="-5"/>
        </w:rPr>
        <w:t xml:space="preserve"> </w:t>
      </w:r>
      <w:r w:rsidRPr="004745E2">
        <w:rPr>
          <w:rFonts w:ascii="Times New Roman" w:hAnsi="Times New Roman" w:cs="Times New Roman"/>
        </w:rPr>
        <w:t xml:space="preserve">hesaplanması </w:t>
      </w:r>
      <w:r w:rsidRPr="004745E2">
        <w:rPr>
          <w:rFonts w:ascii="Times New Roman" w:hAnsi="Times New Roman" w:cs="Times New Roman"/>
          <w:spacing w:val="-2"/>
        </w:rPr>
        <w:t>sağlanır.</w:t>
      </w:r>
      <w:r w:rsidRPr="004745E2">
        <w:rPr>
          <w:rFonts w:ascii="Times New Roman" w:hAnsi="Times New Roman" w:cs="Times New Roman"/>
        </w:rPr>
        <w:t xml:space="preserve"> Bir göstergenin performansı negatif değer alabilir. Ancak hedef performansının ölçümünde bu değer sıfır alınır. Böylece diğer göstergelerin hedefe etkisinin doğru hesaplanması sağlanır.</w:t>
      </w:r>
    </w:p>
    <w:p w14:paraId="475C897E" w14:textId="77777777" w:rsidR="008D6270" w:rsidRDefault="008D6270" w:rsidP="008D6270">
      <w:pPr>
        <w:spacing w:line="360" w:lineRule="auto"/>
        <w:jc w:val="both"/>
        <w:rPr>
          <w:rFonts w:ascii="Times New Roman" w:hAnsi="Times New Roman" w:cs="Times New Roman"/>
        </w:rPr>
      </w:pPr>
    </w:p>
    <w:p w14:paraId="44137633" w14:textId="77777777" w:rsidR="0087192C" w:rsidRDefault="0087192C" w:rsidP="008D6270">
      <w:pPr>
        <w:spacing w:line="360" w:lineRule="auto"/>
        <w:jc w:val="both"/>
        <w:rPr>
          <w:rFonts w:ascii="Times New Roman" w:hAnsi="Times New Roman" w:cs="Times New Roman"/>
        </w:rPr>
      </w:pPr>
    </w:p>
    <w:p w14:paraId="39AA4AAF" w14:textId="77777777" w:rsidR="0087192C" w:rsidRDefault="0087192C" w:rsidP="008D6270">
      <w:pPr>
        <w:spacing w:line="360" w:lineRule="auto"/>
        <w:jc w:val="both"/>
        <w:rPr>
          <w:rFonts w:ascii="Times New Roman" w:hAnsi="Times New Roman" w:cs="Times New Roman"/>
        </w:rPr>
      </w:pPr>
    </w:p>
    <w:p w14:paraId="54FFF257" w14:textId="77777777" w:rsidR="0087192C" w:rsidRDefault="0087192C" w:rsidP="008D6270">
      <w:pPr>
        <w:spacing w:line="360" w:lineRule="auto"/>
        <w:jc w:val="both"/>
        <w:rPr>
          <w:rFonts w:ascii="Times New Roman" w:hAnsi="Times New Roman" w:cs="Times New Roman"/>
        </w:rPr>
      </w:pPr>
    </w:p>
    <w:p w14:paraId="7A00DA7B" w14:textId="77777777" w:rsidR="0087192C" w:rsidRDefault="0087192C" w:rsidP="008D6270">
      <w:pPr>
        <w:spacing w:line="360" w:lineRule="auto"/>
        <w:jc w:val="both"/>
        <w:rPr>
          <w:rFonts w:ascii="Times New Roman" w:hAnsi="Times New Roman" w:cs="Times New Roman"/>
        </w:rPr>
      </w:pPr>
    </w:p>
    <w:p w14:paraId="0DCA8996" w14:textId="77777777" w:rsidR="0087192C" w:rsidRDefault="0087192C" w:rsidP="008D6270">
      <w:pPr>
        <w:spacing w:line="360" w:lineRule="auto"/>
        <w:jc w:val="both"/>
        <w:rPr>
          <w:rFonts w:ascii="Times New Roman" w:hAnsi="Times New Roman" w:cs="Times New Roman"/>
        </w:rPr>
      </w:pPr>
    </w:p>
    <w:p w14:paraId="2E0CFE5C" w14:textId="77777777" w:rsidR="0087192C" w:rsidRDefault="0087192C" w:rsidP="008D6270">
      <w:pPr>
        <w:spacing w:line="360" w:lineRule="auto"/>
        <w:jc w:val="both"/>
        <w:rPr>
          <w:rFonts w:ascii="Times New Roman" w:hAnsi="Times New Roman" w:cs="Times New Roman"/>
        </w:rPr>
      </w:pPr>
    </w:p>
    <w:p w14:paraId="4386D21C" w14:textId="77777777" w:rsidR="0087192C" w:rsidRDefault="0087192C" w:rsidP="008D6270">
      <w:pPr>
        <w:spacing w:line="360" w:lineRule="auto"/>
        <w:jc w:val="both"/>
        <w:rPr>
          <w:rFonts w:ascii="Times New Roman" w:hAnsi="Times New Roman" w:cs="Times New Roman"/>
        </w:rPr>
      </w:pPr>
    </w:p>
    <w:p w14:paraId="263748FA" w14:textId="77777777" w:rsidR="0087192C" w:rsidRDefault="0087192C" w:rsidP="008D6270">
      <w:pPr>
        <w:spacing w:line="360" w:lineRule="auto"/>
        <w:jc w:val="both"/>
        <w:rPr>
          <w:rFonts w:ascii="Times New Roman" w:hAnsi="Times New Roman" w:cs="Times New Roman"/>
        </w:rPr>
      </w:pPr>
    </w:p>
    <w:p w14:paraId="1FAA5A18" w14:textId="24D67916" w:rsidR="0087192C" w:rsidRPr="004745E2" w:rsidRDefault="0087192C" w:rsidP="0087192C">
      <w:pPr>
        <w:pStyle w:val="GvdeMetni"/>
        <w:spacing w:before="169"/>
        <w:rPr>
          <w:rFonts w:ascii="Times New Roman" w:hAnsi="Times New Roman" w:cs="Times New Roman"/>
          <w:b/>
          <w:sz w:val="20"/>
        </w:rPr>
      </w:pPr>
    </w:p>
    <w:p w14:paraId="654F0FCD" w14:textId="77777777" w:rsidR="0087192C" w:rsidRDefault="0087192C" w:rsidP="008D6270">
      <w:pPr>
        <w:spacing w:line="360" w:lineRule="auto"/>
        <w:jc w:val="both"/>
        <w:rPr>
          <w:rFonts w:ascii="Times New Roman" w:hAnsi="Times New Roman" w:cs="Times New Roman"/>
        </w:rPr>
      </w:pPr>
    </w:p>
    <w:p w14:paraId="251E1772" w14:textId="77777777" w:rsidR="0036563D" w:rsidRDefault="0036563D" w:rsidP="008D6270">
      <w:pPr>
        <w:spacing w:line="360" w:lineRule="auto"/>
        <w:jc w:val="both"/>
        <w:rPr>
          <w:rFonts w:ascii="Times New Roman" w:hAnsi="Times New Roman" w:cs="Times New Roman"/>
        </w:rPr>
      </w:pPr>
    </w:p>
    <w:p w14:paraId="0E764071" w14:textId="77777777" w:rsidR="0036563D" w:rsidRDefault="0036563D" w:rsidP="008D6270">
      <w:pPr>
        <w:spacing w:line="360" w:lineRule="auto"/>
        <w:jc w:val="both"/>
        <w:rPr>
          <w:rFonts w:ascii="Times New Roman" w:hAnsi="Times New Roman" w:cs="Times New Roman"/>
        </w:rPr>
      </w:pPr>
    </w:p>
    <w:p w14:paraId="61D64D51" w14:textId="7F2EB7A6" w:rsidR="005255EA" w:rsidRDefault="00A52372" w:rsidP="0036563D">
      <w:pPr>
        <w:spacing w:before="213" w:line="360" w:lineRule="auto"/>
        <w:ind w:left="958" w:right="1126"/>
        <w:jc w:val="both"/>
        <w:rPr>
          <w:rFonts w:ascii="Times New Roman" w:hAnsi="Times New Roman" w:cs="Times New Roman"/>
          <w:sz w:val="23"/>
        </w:rPr>
      </w:pPr>
      <w:r>
        <w:rPr>
          <w:rFonts w:ascii="Times New Roman" w:hAnsi="Times New Roman" w:cs="Times New Roman"/>
          <w:b/>
          <w:color w:val="00B0F0"/>
          <w:sz w:val="23"/>
        </w:rPr>
        <w:t>5.1.</w:t>
      </w:r>
      <w:r w:rsidR="005255EA">
        <w:rPr>
          <w:rFonts w:ascii="Times New Roman" w:hAnsi="Times New Roman" w:cs="Times New Roman"/>
          <w:b/>
          <w:color w:val="00B0F0"/>
          <w:sz w:val="23"/>
        </w:rPr>
        <w:t>İZLEME</w:t>
      </w:r>
      <w:r w:rsidR="005255EA">
        <w:rPr>
          <w:rFonts w:ascii="Times New Roman" w:hAnsi="Times New Roman" w:cs="Times New Roman"/>
          <w:b/>
          <w:color w:val="00B0F0"/>
          <w:spacing w:val="-2"/>
          <w:sz w:val="23"/>
        </w:rPr>
        <w:t xml:space="preserve"> </w:t>
      </w:r>
      <w:r w:rsidR="005255EA">
        <w:rPr>
          <w:rFonts w:ascii="Times New Roman" w:hAnsi="Times New Roman" w:cs="Times New Roman"/>
          <w:b/>
          <w:color w:val="00B0F0"/>
          <w:sz w:val="23"/>
        </w:rPr>
        <w:t>VE</w:t>
      </w:r>
      <w:r w:rsidR="005255EA">
        <w:rPr>
          <w:rFonts w:ascii="Times New Roman" w:hAnsi="Times New Roman" w:cs="Times New Roman"/>
          <w:b/>
          <w:color w:val="00B0F0"/>
          <w:spacing w:val="-3"/>
          <w:sz w:val="23"/>
        </w:rPr>
        <w:t xml:space="preserve"> </w:t>
      </w:r>
      <w:r w:rsidR="005255EA">
        <w:rPr>
          <w:rFonts w:ascii="Times New Roman" w:hAnsi="Times New Roman" w:cs="Times New Roman"/>
          <w:b/>
          <w:color w:val="00B0F0"/>
          <w:sz w:val="23"/>
        </w:rPr>
        <w:t>DEĞERLENDİRME</w:t>
      </w:r>
      <w:r w:rsidR="005255EA">
        <w:rPr>
          <w:rFonts w:ascii="Times New Roman" w:hAnsi="Times New Roman" w:cs="Times New Roman"/>
          <w:b/>
          <w:color w:val="00B0F0"/>
          <w:spacing w:val="-1"/>
          <w:sz w:val="23"/>
        </w:rPr>
        <w:t xml:space="preserve"> </w:t>
      </w:r>
      <w:r w:rsidR="005255EA">
        <w:rPr>
          <w:rFonts w:ascii="Times New Roman" w:hAnsi="Times New Roman" w:cs="Times New Roman"/>
          <w:b/>
          <w:color w:val="00B0F0"/>
          <w:sz w:val="23"/>
        </w:rPr>
        <w:t>SÜRECİNİN</w:t>
      </w:r>
      <w:r w:rsidR="005255EA">
        <w:rPr>
          <w:rFonts w:ascii="Times New Roman" w:hAnsi="Times New Roman" w:cs="Times New Roman"/>
          <w:b/>
          <w:color w:val="00B0F0"/>
          <w:spacing w:val="-3"/>
          <w:sz w:val="23"/>
        </w:rPr>
        <w:t xml:space="preserve"> </w:t>
      </w:r>
      <w:r w:rsidR="005255EA">
        <w:rPr>
          <w:rFonts w:ascii="Times New Roman" w:hAnsi="Times New Roman" w:cs="Times New Roman"/>
          <w:b/>
          <w:color w:val="00B0F0"/>
          <w:spacing w:val="-2"/>
          <w:sz w:val="23"/>
        </w:rPr>
        <w:t>İŞLEYİŞİ</w:t>
      </w:r>
      <w:r w:rsidR="005255EA" w:rsidRPr="004745E2">
        <w:rPr>
          <w:rFonts w:ascii="Times New Roman" w:hAnsi="Times New Roman" w:cs="Times New Roman"/>
          <w:sz w:val="23"/>
        </w:rPr>
        <w:t xml:space="preserve"> </w:t>
      </w:r>
    </w:p>
    <w:p w14:paraId="15DBC45D" w14:textId="01544169" w:rsidR="0036563D" w:rsidRPr="004745E2" w:rsidRDefault="005255EA" w:rsidP="0036563D">
      <w:pPr>
        <w:spacing w:before="213" w:line="360" w:lineRule="auto"/>
        <w:ind w:left="958" w:right="1126"/>
        <w:jc w:val="both"/>
        <w:rPr>
          <w:rFonts w:ascii="Times New Roman" w:hAnsi="Times New Roman" w:cs="Times New Roman"/>
          <w:sz w:val="23"/>
        </w:rPr>
      </w:pPr>
      <w:r>
        <w:rPr>
          <w:rFonts w:ascii="Times New Roman" w:hAnsi="Times New Roman" w:cs="Times New Roman"/>
          <w:sz w:val="23"/>
        </w:rPr>
        <w:t xml:space="preserve">               </w:t>
      </w:r>
      <w:r w:rsidR="0036563D" w:rsidRPr="004745E2">
        <w:rPr>
          <w:rFonts w:ascii="Times New Roman" w:hAnsi="Times New Roman" w:cs="Times New Roman"/>
          <w:sz w:val="23"/>
        </w:rPr>
        <w:t xml:space="preserve">İzleme ve değerlendirme sürecinin işleyişi ana hatları ile aşağıdaki şekilde özetlenmiştir: 2024–2028 Stratejik Planı’nda yer alan performans göstergelerinin gerçekleşme durumlarının tespiti </w:t>
      </w:r>
      <w:r w:rsidR="0036563D" w:rsidRPr="004745E2">
        <w:rPr>
          <w:rFonts w:ascii="Times New Roman" w:hAnsi="Times New Roman" w:cs="Times New Roman"/>
          <w:sz w:val="23"/>
          <w:u w:val="single"/>
        </w:rPr>
        <w:t>yılda iki kez yapılacaktır.</w:t>
      </w:r>
      <w:r w:rsidR="0036563D" w:rsidRPr="004745E2">
        <w:rPr>
          <w:rFonts w:ascii="Times New Roman" w:hAnsi="Times New Roman" w:cs="Times New Roman"/>
          <w:sz w:val="23"/>
        </w:rPr>
        <w:t xml:space="preserve"> Ara izleme olarak nitelendirilebilecek yılın ilk altı aylık dönemini kapsayan birinci izleme kapsamında tüm amaç sorumluları, sorumlu oldukları göstergelerle ilgili gerçekleşme durumlarına ilişkin veriler “Stratejik Plan Sorumlu Müdür Yardımcısı” tarafından toplanarak performans hedeflerinin gerçekleşme durumları hakkında</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hazırlanan</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“Stratejik</w:t>
      </w:r>
      <w:r w:rsidR="0036563D" w:rsidRPr="004745E2">
        <w:rPr>
          <w:rFonts w:ascii="Times New Roman" w:hAnsi="Times New Roman" w:cs="Times New Roman"/>
          <w:spacing w:val="-12"/>
          <w:sz w:val="23"/>
        </w:rPr>
        <w:t xml:space="preserve"> </w:t>
      </w:r>
      <w:r w:rsidR="0036563D" w:rsidRPr="004745E2">
        <w:rPr>
          <w:rFonts w:ascii="Times New Roman" w:hAnsi="Times New Roman" w:cs="Times New Roman"/>
          <w:sz w:val="23"/>
        </w:rPr>
        <w:t>Plan</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İzleme</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Değerlendirme</w:t>
      </w:r>
      <w:r w:rsidR="0036563D" w:rsidRPr="004745E2">
        <w:rPr>
          <w:rFonts w:ascii="Times New Roman" w:hAnsi="Times New Roman" w:cs="Times New Roman"/>
          <w:spacing w:val="-12"/>
          <w:sz w:val="23"/>
        </w:rPr>
        <w:t xml:space="preserve"> </w:t>
      </w:r>
      <w:r w:rsidR="0036563D" w:rsidRPr="004745E2">
        <w:rPr>
          <w:rFonts w:ascii="Times New Roman" w:hAnsi="Times New Roman" w:cs="Times New Roman"/>
          <w:sz w:val="23"/>
        </w:rPr>
        <w:t>Raporu”</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okul</w:t>
      </w:r>
      <w:r w:rsidR="0036563D" w:rsidRPr="004745E2">
        <w:rPr>
          <w:rFonts w:ascii="Times New Roman" w:hAnsi="Times New Roman" w:cs="Times New Roman"/>
          <w:spacing w:val="-13"/>
          <w:sz w:val="23"/>
        </w:rPr>
        <w:t xml:space="preserve"> </w:t>
      </w:r>
      <w:r w:rsidR="0036563D" w:rsidRPr="004745E2">
        <w:rPr>
          <w:rFonts w:ascii="Times New Roman" w:hAnsi="Times New Roman" w:cs="Times New Roman"/>
          <w:sz w:val="23"/>
        </w:rPr>
        <w:t>müdürüne</w:t>
      </w:r>
      <w:r w:rsidR="0036563D" w:rsidRPr="004745E2">
        <w:rPr>
          <w:rFonts w:ascii="Times New Roman" w:hAnsi="Times New Roman" w:cs="Times New Roman"/>
          <w:spacing w:val="-12"/>
          <w:sz w:val="23"/>
        </w:rPr>
        <w:t xml:space="preserve"> </w:t>
      </w:r>
      <w:r w:rsidR="0036563D" w:rsidRPr="004745E2">
        <w:rPr>
          <w:rFonts w:ascii="Times New Roman" w:hAnsi="Times New Roman" w:cs="Times New Roman"/>
          <w:sz w:val="23"/>
        </w:rPr>
        <w:t>sunularak paydaşlarla paylaşılacaktır. Bu aşamada amaç; varsa öncelikle yıllık hedefler olmak üzere, hedeflere ulaşılmasının önündeki engelleri ve riskleri belirlemek ve yıllık hedeflere ulaşılmasını sağlamak üzere gerekli görülebilecek tedbirlerin alınmasıdır.</w:t>
      </w:r>
    </w:p>
    <w:p w14:paraId="2B08D6D0" w14:textId="77777777" w:rsidR="0036563D" w:rsidRPr="004745E2" w:rsidRDefault="0036563D" w:rsidP="0036563D">
      <w:pPr>
        <w:pStyle w:val="GvdeMetni"/>
        <w:rPr>
          <w:rFonts w:ascii="Times New Roman" w:hAnsi="Times New Roman" w:cs="Times New Roman"/>
          <w:sz w:val="23"/>
        </w:rPr>
      </w:pPr>
    </w:p>
    <w:p w14:paraId="0D25B7CB" w14:textId="77777777" w:rsidR="0036563D" w:rsidRPr="004745E2" w:rsidRDefault="0036563D" w:rsidP="0036563D">
      <w:pPr>
        <w:pStyle w:val="GvdeMetni"/>
        <w:spacing w:before="33"/>
        <w:rPr>
          <w:rFonts w:ascii="Times New Roman" w:hAnsi="Times New Roman" w:cs="Times New Roman"/>
          <w:sz w:val="23"/>
        </w:rPr>
      </w:pPr>
    </w:p>
    <w:p w14:paraId="7B088C22" w14:textId="77777777" w:rsidR="0036563D" w:rsidRPr="004745E2" w:rsidRDefault="0036563D" w:rsidP="0036563D">
      <w:pPr>
        <w:pStyle w:val="GvdeMetni"/>
        <w:spacing w:before="1"/>
        <w:ind w:right="173"/>
        <w:jc w:val="center"/>
        <w:rPr>
          <w:rFonts w:ascii="Times New Roman" w:hAnsi="Times New Roman" w:cs="Times New Roman"/>
        </w:rPr>
      </w:pPr>
      <w:r w:rsidRPr="004745E2">
        <w:rPr>
          <w:rFonts w:ascii="Times New Roman" w:hAnsi="Times New Roman" w:cs="Times New Roman"/>
        </w:rPr>
        <w:t>Şekil</w:t>
      </w:r>
      <w:r w:rsidR="002C0A19">
        <w:rPr>
          <w:rFonts w:ascii="Times New Roman" w:hAnsi="Times New Roman" w:cs="Times New Roman"/>
        </w:rPr>
        <w:t xml:space="preserve"> 1</w:t>
      </w:r>
      <w:r w:rsidRPr="004745E2">
        <w:rPr>
          <w:rFonts w:ascii="Times New Roman" w:hAnsi="Times New Roman" w:cs="Times New Roman"/>
        </w:rPr>
        <w:t>:</w:t>
      </w:r>
      <w:r w:rsidRPr="004745E2">
        <w:rPr>
          <w:rFonts w:ascii="Times New Roman" w:hAnsi="Times New Roman" w:cs="Times New Roman"/>
          <w:spacing w:val="-3"/>
        </w:rPr>
        <w:t xml:space="preserve"> </w:t>
      </w:r>
      <w:r w:rsidRPr="004745E2">
        <w:rPr>
          <w:rFonts w:ascii="Times New Roman" w:hAnsi="Times New Roman" w:cs="Times New Roman"/>
        </w:rPr>
        <w:t>İzleme ve</w:t>
      </w:r>
      <w:r w:rsidRPr="004745E2">
        <w:rPr>
          <w:rFonts w:ascii="Times New Roman" w:hAnsi="Times New Roman" w:cs="Times New Roman"/>
          <w:spacing w:val="-2"/>
        </w:rPr>
        <w:t xml:space="preserve"> </w:t>
      </w:r>
      <w:r w:rsidRPr="004745E2">
        <w:rPr>
          <w:rFonts w:ascii="Times New Roman" w:hAnsi="Times New Roman" w:cs="Times New Roman"/>
        </w:rPr>
        <w:t>Değerlendirme</w:t>
      </w:r>
      <w:r w:rsidRPr="004745E2">
        <w:rPr>
          <w:rFonts w:ascii="Times New Roman" w:hAnsi="Times New Roman" w:cs="Times New Roman"/>
          <w:spacing w:val="1"/>
        </w:rPr>
        <w:t xml:space="preserve"> </w:t>
      </w:r>
      <w:r w:rsidRPr="004745E2">
        <w:rPr>
          <w:rFonts w:ascii="Times New Roman" w:hAnsi="Times New Roman" w:cs="Times New Roman"/>
          <w:spacing w:val="-2"/>
        </w:rPr>
        <w:t>Süreci</w:t>
      </w:r>
    </w:p>
    <w:p w14:paraId="11F4E6B2" w14:textId="77777777" w:rsidR="0036563D" w:rsidRPr="004745E2" w:rsidRDefault="0036563D" w:rsidP="0036563D">
      <w:pPr>
        <w:pStyle w:val="GvdeMetni"/>
        <w:spacing w:before="144"/>
        <w:rPr>
          <w:rFonts w:ascii="Times New Roman" w:hAnsi="Times New Roman" w:cs="Times New Roman"/>
          <w:sz w:val="20"/>
        </w:rPr>
      </w:pPr>
      <w:r w:rsidRPr="004745E2">
        <w:rPr>
          <w:rFonts w:ascii="Times New Roman" w:hAnsi="Times New Roman" w:cs="Times New Roman"/>
          <w:noProof/>
          <w:lang w:eastAsia="tr-TR"/>
        </w:rPr>
        <w:drawing>
          <wp:anchor distT="0" distB="0" distL="0" distR="0" simplePos="0" relativeHeight="251677184" behindDoc="1" locked="0" layoutInCell="1" allowOverlap="1" wp14:anchorId="7F2CEF97" wp14:editId="79F063B8">
            <wp:simplePos x="0" y="0"/>
            <wp:positionH relativeFrom="page">
              <wp:posOffset>1552633</wp:posOffset>
            </wp:positionH>
            <wp:positionV relativeFrom="paragraph">
              <wp:posOffset>256079</wp:posOffset>
            </wp:positionV>
            <wp:extent cx="4579702" cy="4706302"/>
            <wp:effectExtent l="0" t="0" r="0" b="0"/>
            <wp:wrapTopAndBottom/>
            <wp:docPr id="148"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8" cstate="print"/>
                    <a:stretch>
                      <a:fillRect/>
                    </a:stretch>
                  </pic:blipFill>
                  <pic:spPr>
                    <a:xfrm>
                      <a:off x="0" y="0"/>
                      <a:ext cx="4579702" cy="4706302"/>
                    </a:xfrm>
                    <a:prstGeom prst="rect">
                      <a:avLst/>
                    </a:prstGeom>
                  </pic:spPr>
                </pic:pic>
              </a:graphicData>
            </a:graphic>
          </wp:anchor>
        </w:drawing>
      </w:r>
    </w:p>
    <w:p w14:paraId="4D1141AD" w14:textId="77777777" w:rsidR="0036563D" w:rsidRDefault="0036563D" w:rsidP="0036563D">
      <w:pPr>
        <w:spacing w:line="360" w:lineRule="auto"/>
        <w:jc w:val="center"/>
        <w:rPr>
          <w:rFonts w:ascii="Times New Roman" w:hAnsi="Times New Roman" w:cs="Times New Roman"/>
        </w:rPr>
      </w:pPr>
      <w:r w:rsidRPr="004745E2">
        <w:rPr>
          <w:rFonts w:ascii="Times New Roman" w:hAnsi="Times New Roman" w:cs="Times New Roman"/>
          <w:noProof/>
          <w:sz w:val="20"/>
          <w:lang w:eastAsia="tr-TR"/>
        </w:rPr>
        <w:lastRenderedPageBreak/>
        <w:drawing>
          <wp:inline distT="0" distB="0" distL="0" distR="0" wp14:anchorId="162E9164" wp14:editId="2440B10C">
            <wp:extent cx="5885032" cy="8536400"/>
            <wp:effectExtent l="133350" t="114300" r="154305" b="169545"/>
            <wp:docPr id="14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9" cstate="print">
                      <a:duotone>
                        <a:schemeClr val="accent5">
                          <a:shade val="45000"/>
                          <a:satMod val="135000"/>
                        </a:schemeClr>
                        <a:prstClr val="white"/>
                      </a:duotone>
                    </a:blip>
                    <a:stretch>
                      <a:fillRect/>
                    </a:stretch>
                  </pic:blipFill>
                  <pic:spPr>
                    <a:xfrm>
                      <a:off x="0" y="0"/>
                      <a:ext cx="5885032" cy="853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1162F0" w14:textId="77777777" w:rsidR="007A6A89" w:rsidRDefault="007A6A89" w:rsidP="0036563D">
      <w:pPr>
        <w:spacing w:line="360" w:lineRule="auto"/>
        <w:jc w:val="center"/>
        <w:rPr>
          <w:rFonts w:ascii="Times New Roman" w:hAnsi="Times New Roman" w:cs="Times New Roman"/>
        </w:rPr>
      </w:pPr>
    </w:p>
    <w:p w14:paraId="780D69E6" w14:textId="77777777" w:rsidR="00A90017" w:rsidRDefault="00A90017" w:rsidP="0036563D">
      <w:pPr>
        <w:spacing w:line="360" w:lineRule="auto"/>
        <w:jc w:val="center"/>
        <w:rPr>
          <w:rFonts w:ascii="Times New Roman" w:hAnsi="Times New Roman" w:cs="Times New Roman"/>
        </w:rPr>
      </w:pPr>
    </w:p>
    <w:p w14:paraId="35A49F28" w14:textId="77777777" w:rsidR="00A90017" w:rsidRDefault="00A90017" w:rsidP="0036563D">
      <w:pPr>
        <w:spacing w:line="360" w:lineRule="auto"/>
        <w:jc w:val="center"/>
        <w:rPr>
          <w:rFonts w:ascii="Times New Roman" w:hAnsi="Times New Roman" w:cs="Times New Roman"/>
        </w:rPr>
      </w:pPr>
    </w:p>
    <w:p w14:paraId="077A8C17" w14:textId="77777777" w:rsidR="006D636C" w:rsidRPr="006D636C" w:rsidRDefault="006D636C" w:rsidP="00CF6B40">
      <w:pPr>
        <w:pStyle w:val="ListeParagraf"/>
        <w:numPr>
          <w:ilvl w:val="0"/>
          <w:numId w:val="18"/>
        </w:numPr>
        <w:tabs>
          <w:tab w:val="left" w:pos="798"/>
        </w:tabs>
        <w:spacing w:before="81"/>
        <w:jc w:val="left"/>
        <w:rPr>
          <w:rFonts w:ascii="Times New Roman" w:hAnsi="Times New Roman" w:cs="Times New Roman"/>
          <w:b/>
          <w:vanish/>
          <w:spacing w:val="-2"/>
          <w:sz w:val="28"/>
        </w:rPr>
      </w:pPr>
    </w:p>
    <w:p w14:paraId="035CF792" w14:textId="77777777" w:rsidR="006D636C" w:rsidRPr="006D636C" w:rsidRDefault="006D636C" w:rsidP="00CF6B40">
      <w:pPr>
        <w:pStyle w:val="ListeParagraf"/>
        <w:numPr>
          <w:ilvl w:val="0"/>
          <w:numId w:val="18"/>
        </w:numPr>
        <w:tabs>
          <w:tab w:val="left" w:pos="798"/>
        </w:tabs>
        <w:spacing w:before="81"/>
        <w:jc w:val="left"/>
        <w:rPr>
          <w:rFonts w:ascii="Times New Roman" w:hAnsi="Times New Roman" w:cs="Times New Roman"/>
          <w:b/>
          <w:vanish/>
          <w:spacing w:val="-2"/>
          <w:sz w:val="28"/>
        </w:rPr>
      </w:pPr>
    </w:p>
    <w:p w14:paraId="20924BC5" w14:textId="77777777" w:rsidR="006D636C" w:rsidRPr="006D636C" w:rsidRDefault="006D636C" w:rsidP="00CF6B40">
      <w:pPr>
        <w:pStyle w:val="ListeParagraf"/>
        <w:numPr>
          <w:ilvl w:val="0"/>
          <w:numId w:val="18"/>
        </w:numPr>
        <w:tabs>
          <w:tab w:val="left" w:pos="798"/>
        </w:tabs>
        <w:spacing w:before="81"/>
        <w:jc w:val="left"/>
        <w:rPr>
          <w:rFonts w:ascii="Times New Roman" w:hAnsi="Times New Roman" w:cs="Times New Roman"/>
          <w:b/>
          <w:vanish/>
          <w:spacing w:val="-2"/>
          <w:sz w:val="28"/>
        </w:rPr>
      </w:pPr>
    </w:p>
    <w:p w14:paraId="79FC963E" w14:textId="74D505E3" w:rsidR="005255EA" w:rsidRPr="00A52372" w:rsidRDefault="005255EA" w:rsidP="00CF6B40">
      <w:pPr>
        <w:pStyle w:val="ListeParagraf"/>
        <w:widowControl/>
        <w:numPr>
          <w:ilvl w:val="0"/>
          <w:numId w:val="18"/>
        </w:numPr>
        <w:tabs>
          <w:tab w:val="left" w:pos="2476"/>
        </w:tabs>
        <w:suppressAutoHyphens/>
        <w:autoSpaceDE/>
        <w:spacing w:before="81"/>
        <w:jc w:val="left"/>
        <w:textAlignment w:val="baseline"/>
        <w:rPr>
          <w:rFonts w:cs="Times New Roman"/>
          <w:b/>
          <w:color w:val="00B0F0"/>
          <w:spacing w:val="-2"/>
          <w:sz w:val="32"/>
        </w:rPr>
      </w:pPr>
      <w:r w:rsidRPr="00A52372">
        <w:rPr>
          <w:rFonts w:cs="Times New Roman"/>
          <w:b/>
          <w:color w:val="00B0F0"/>
          <w:spacing w:val="-2"/>
          <w:sz w:val="32"/>
        </w:rPr>
        <w:t>EKLER</w:t>
      </w:r>
    </w:p>
    <w:p w14:paraId="7EE99163" w14:textId="77777777" w:rsidR="005255EA" w:rsidRDefault="005255EA" w:rsidP="005255EA">
      <w:pPr>
        <w:pStyle w:val="Textbody"/>
        <w:spacing w:before="12"/>
        <w:rPr>
          <w:rFonts w:ascii="Times New Roman" w:hAnsi="Times New Roman" w:cs="Times New Roman"/>
          <w:b/>
          <w:sz w:val="28"/>
        </w:rPr>
      </w:pPr>
    </w:p>
    <w:p w14:paraId="617B84F7" w14:textId="21584799" w:rsidR="005255EA" w:rsidRDefault="005255EA" w:rsidP="005255EA">
      <w:pPr>
        <w:pStyle w:val="Standard"/>
        <w:spacing w:before="11"/>
        <w:rPr>
          <w:rFonts w:ascii="Times New Roman" w:hAnsi="Times New Roman" w:cs="Times New Roman"/>
          <w:b/>
          <w:spacing w:val="-2"/>
        </w:rPr>
      </w:pPr>
      <w:r>
        <w:rPr>
          <w:rFonts w:ascii="Times New Roman" w:hAnsi="Times New Roman" w:cs="Times New Roman"/>
          <w:b/>
          <w:spacing w:val="-2"/>
        </w:rPr>
        <w:t xml:space="preserve">   Tablo </w:t>
      </w:r>
      <w:r w:rsidR="002C2252">
        <w:rPr>
          <w:rFonts w:ascii="Times New Roman" w:hAnsi="Times New Roman" w:cs="Times New Roman"/>
          <w:b/>
          <w:spacing w:val="-2"/>
        </w:rPr>
        <w:t>53</w:t>
      </w:r>
      <w:r>
        <w:rPr>
          <w:rFonts w:ascii="Times New Roman" w:hAnsi="Times New Roman" w:cs="Times New Roman"/>
          <w:b/>
          <w:spacing w:val="-2"/>
        </w:rPr>
        <w:t xml:space="preserve">: Paydaş </w:t>
      </w:r>
      <w:proofErr w:type="spellStart"/>
      <w:r>
        <w:rPr>
          <w:rFonts w:ascii="Times New Roman" w:hAnsi="Times New Roman" w:cs="Times New Roman"/>
          <w:b/>
          <w:spacing w:val="-2"/>
        </w:rPr>
        <w:t>Önceliklendirme</w:t>
      </w:r>
      <w:proofErr w:type="spellEnd"/>
      <w:r>
        <w:rPr>
          <w:rFonts w:ascii="Times New Roman" w:hAnsi="Times New Roman" w:cs="Times New Roman"/>
          <w:b/>
          <w:spacing w:val="-2"/>
        </w:rPr>
        <w:t xml:space="preserve"> Matrisi</w:t>
      </w:r>
    </w:p>
    <w:tbl>
      <w:tblPr>
        <w:tblW w:w="10783" w:type="dxa"/>
        <w:tblInd w:w="98" w:type="dxa"/>
        <w:tblLayout w:type="fixed"/>
        <w:tblCellMar>
          <w:left w:w="10" w:type="dxa"/>
          <w:right w:w="10" w:type="dxa"/>
        </w:tblCellMar>
        <w:tblLook w:val="0000" w:firstRow="0" w:lastRow="0" w:firstColumn="0" w:lastColumn="0" w:noHBand="0" w:noVBand="0"/>
      </w:tblPr>
      <w:tblGrid>
        <w:gridCol w:w="1476"/>
        <w:gridCol w:w="1194"/>
        <w:gridCol w:w="1043"/>
        <w:gridCol w:w="1951"/>
        <w:gridCol w:w="3368"/>
        <w:gridCol w:w="1751"/>
      </w:tblGrid>
      <w:tr w:rsidR="005255EA" w14:paraId="285FF9E2" w14:textId="77777777" w:rsidTr="0032508F">
        <w:trPr>
          <w:trHeight w:val="1099"/>
        </w:trPr>
        <w:tc>
          <w:tcPr>
            <w:tcW w:w="147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AA8D743" w14:textId="77777777" w:rsidR="005255EA" w:rsidRDefault="005255EA" w:rsidP="005255EA">
            <w:pPr>
              <w:pStyle w:val="TableParagraph"/>
              <w:snapToGrid w:val="0"/>
              <w:rPr>
                <w:rFonts w:ascii="Times New Roman" w:hAnsi="Times New Roman" w:cs="Times New Roman"/>
                <w:b/>
                <w:sz w:val="24"/>
                <w:szCs w:val="24"/>
              </w:rPr>
            </w:pPr>
          </w:p>
          <w:p w14:paraId="1A5715E2" w14:textId="77777777" w:rsidR="005255EA" w:rsidRDefault="005255EA" w:rsidP="005255EA">
            <w:pPr>
              <w:pStyle w:val="TableParagraph"/>
              <w:spacing w:before="152"/>
              <w:rPr>
                <w:rFonts w:ascii="Times New Roman" w:hAnsi="Times New Roman" w:cs="Times New Roman"/>
                <w:b/>
                <w:sz w:val="24"/>
                <w:szCs w:val="24"/>
              </w:rPr>
            </w:pPr>
          </w:p>
          <w:p w14:paraId="19EF5233" w14:textId="77777777" w:rsidR="005255EA" w:rsidRDefault="005255EA" w:rsidP="005255EA">
            <w:pPr>
              <w:pStyle w:val="TableParagraph"/>
              <w:ind w:left="110"/>
              <w:rPr>
                <w:rFonts w:ascii="Times New Roman" w:hAnsi="Times New Roman" w:cs="Times New Roman"/>
                <w:b/>
                <w:spacing w:val="-2"/>
                <w:sz w:val="24"/>
                <w:szCs w:val="24"/>
              </w:rPr>
            </w:pPr>
            <w:r>
              <w:rPr>
                <w:rFonts w:ascii="Times New Roman" w:hAnsi="Times New Roman" w:cs="Times New Roman"/>
                <w:b/>
                <w:spacing w:val="-2"/>
                <w:sz w:val="24"/>
                <w:szCs w:val="24"/>
              </w:rPr>
              <w:t>Paydaş</w:t>
            </w:r>
          </w:p>
        </w:tc>
        <w:tc>
          <w:tcPr>
            <w:tcW w:w="1194"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D3132DE" w14:textId="77777777" w:rsidR="005255EA" w:rsidRDefault="005255EA" w:rsidP="005255EA">
            <w:pPr>
              <w:pStyle w:val="TableParagraph"/>
              <w:spacing w:before="109"/>
              <w:ind w:left="117" w:right="69"/>
            </w:pPr>
            <w:r>
              <w:rPr>
                <w:rFonts w:ascii="Times New Roman" w:hAnsi="Times New Roman" w:cs="Times New Roman"/>
                <w:b/>
                <w:spacing w:val="-6"/>
                <w:sz w:val="24"/>
                <w:szCs w:val="24"/>
              </w:rPr>
              <w:t>İç</w:t>
            </w:r>
            <w:r>
              <w:rPr>
                <w:rFonts w:ascii="Times New Roman" w:hAnsi="Times New Roman" w:cs="Times New Roman"/>
                <w:b/>
                <w:spacing w:val="-2"/>
                <w:sz w:val="24"/>
                <w:szCs w:val="24"/>
              </w:rPr>
              <w:t xml:space="preserve"> Paydaş</w:t>
            </w:r>
          </w:p>
        </w:tc>
        <w:tc>
          <w:tcPr>
            <w:tcW w:w="1043"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37914F0" w14:textId="77777777" w:rsidR="005255EA" w:rsidRDefault="005255EA" w:rsidP="005255EA">
            <w:pPr>
              <w:pStyle w:val="TableParagraph"/>
              <w:spacing w:before="109"/>
              <w:ind w:left="117" w:right="201"/>
            </w:pPr>
            <w:r>
              <w:rPr>
                <w:rFonts w:ascii="Times New Roman" w:hAnsi="Times New Roman" w:cs="Times New Roman"/>
                <w:b/>
                <w:spacing w:val="-4"/>
                <w:sz w:val="24"/>
                <w:szCs w:val="24"/>
              </w:rPr>
              <w:t>Dış</w:t>
            </w:r>
            <w:r>
              <w:rPr>
                <w:rFonts w:ascii="Times New Roman" w:hAnsi="Times New Roman" w:cs="Times New Roman"/>
                <w:b/>
                <w:spacing w:val="-2"/>
                <w:sz w:val="24"/>
                <w:szCs w:val="24"/>
              </w:rPr>
              <w:t xml:space="preserve"> Paydaş</w:t>
            </w:r>
          </w:p>
        </w:tc>
        <w:tc>
          <w:tcPr>
            <w:tcW w:w="195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47250E0F" w14:textId="77777777" w:rsidR="005255EA" w:rsidRDefault="005255EA" w:rsidP="005255EA">
            <w:pPr>
              <w:pStyle w:val="TableParagraph"/>
              <w:spacing w:before="109" w:line="100" w:lineRule="atLeast"/>
              <w:ind w:left="117" w:right="406"/>
              <w:rPr>
                <w:rFonts w:ascii="Times New Roman" w:hAnsi="Times New Roman" w:cs="Times New Roman"/>
                <w:b/>
                <w:spacing w:val="-2"/>
                <w:sz w:val="24"/>
                <w:szCs w:val="24"/>
              </w:rPr>
            </w:pPr>
            <w:r>
              <w:rPr>
                <w:rFonts w:ascii="Times New Roman" w:hAnsi="Times New Roman" w:cs="Times New Roman"/>
                <w:b/>
                <w:spacing w:val="-2"/>
                <w:sz w:val="24"/>
                <w:szCs w:val="24"/>
              </w:rPr>
              <w:t>Yararlanıcı (Müşteri)</w:t>
            </w:r>
          </w:p>
        </w:tc>
        <w:tc>
          <w:tcPr>
            <w:tcW w:w="336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73992B3D" w14:textId="77777777" w:rsidR="005255EA" w:rsidRDefault="005255EA" w:rsidP="005255EA">
            <w:pPr>
              <w:pStyle w:val="TableParagraph"/>
              <w:spacing w:before="109"/>
              <w:ind w:left="117"/>
            </w:pPr>
            <w:r>
              <w:rPr>
                <w:rFonts w:ascii="Times New Roman" w:hAnsi="Times New Roman" w:cs="Times New Roman"/>
                <w:b/>
                <w:sz w:val="24"/>
                <w:szCs w:val="24"/>
              </w:rPr>
              <w:t>Neden</w:t>
            </w:r>
            <w:r>
              <w:rPr>
                <w:rFonts w:ascii="Times New Roman" w:hAnsi="Times New Roman" w:cs="Times New Roman"/>
                <w:b/>
                <w:spacing w:val="-5"/>
                <w:sz w:val="24"/>
                <w:szCs w:val="24"/>
              </w:rPr>
              <w:t xml:space="preserve"> </w:t>
            </w:r>
            <w:r>
              <w:rPr>
                <w:rFonts w:ascii="Times New Roman" w:hAnsi="Times New Roman" w:cs="Times New Roman"/>
                <w:b/>
                <w:spacing w:val="-2"/>
                <w:sz w:val="24"/>
                <w:szCs w:val="24"/>
              </w:rPr>
              <w:t>Paydaş?</w:t>
            </w:r>
          </w:p>
        </w:tc>
        <w:tc>
          <w:tcPr>
            <w:tcW w:w="1751" w:type="dxa"/>
            <w:tcBorders>
              <w:top w:val="single" w:sz="4" w:space="0" w:color="000000"/>
              <w:left w:val="single" w:sz="4" w:space="0" w:color="000000"/>
              <w:bottom w:val="single" w:sz="4" w:space="0" w:color="000000"/>
              <w:right w:val="single" w:sz="4" w:space="0" w:color="000000"/>
            </w:tcBorders>
            <w:shd w:val="clear" w:color="auto" w:fill="C4DFB3"/>
            <w:tcMar>
              <w:top w:w="0" w:type="dxa"/>
              <w:left w:w="108" w:type="dxa"/>
              <w:bottom w:w="0" w:type="dxa"/>
              <w:right w:w="108" w:type="dxa"/>
            </w:tcMar>
          </w:tcPr>
          <w:p w14:paraId="561CC28A" w14:textId="77777777" w:rsidR="005255EA" w:rsidRDefault="005255EA" w:rsidP="005255EA">
            <w:pPr>
              <w:pStyle w:val="TableParagraph"/>
              <w:spacing w:before="112"/>
              <w:ind w:left="116"/>
              <w:rPr>
                <w:rFonts w:ascii="Times New Roman" w:hAnsi="Times New Roman" w:cs="Times New Roman"/>
                <w:b/>
                <w:spacing w:val="-2"/>
                <w:sz w:val="24"/>
                <w:szCs w:val="24"/>
              </w:rPr>
            </w:pPr>
            <w:r>
              <w:rPr>
                <w:rFonts w:ascii="Times New Roman" w:hAnsi="Times New Roman" w:cs="Times New Roman"/>
                <w:b/>
                <w:spacing w:val="-2"/>
                <w:sz w:val="24"/>
                <w:szCs w:val="24"/>
              </w:rPr>
              <w:t>Önceliği</w:t>
            </w:r>
          </w:p>
        </w:tc>
      </w:tr>
      <w:tr w:rsidR="005255EA" w14:paraId="7D4F3A22" w14:textId="77777777" w:rsidTr="0032508F">
        <w:trPr>
          <w:trHeight w:val="504"/>
        </w:trPr>
        <w:tc>
          <w:tcPr>
            <w:tcW w:w="147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5020D1A" w14:textId="77777777" w:rsidR="005255EA" w:rsidRDefault="005255EA" w:rsidP="005255EA">
            <w:pPr>
              <w:pStyle w:val="TableParagraph"/>
              <w:spacing w:line="231" w:lineRule="exact"/>
              <w:ind w:left="110"/>
              <w:rPr>
                <w:rFonts w:ascii="Times New Roman" w:hAnsi="Times New Roman" w:cs="Times New Roman"/>
                <w:spacing w:val="-5"/>
                <w:sz w:val="24"/>
                <w:szCs w:val="24"/>
              </w:rPr>
            </w:pPr>
            <w:r>
              <w:rPr>
                <w:rFonts w:ascii="Times New Roman" w:hAnsi="Times New Roman" w:cs="Times New Roman"/>
                <w:spacing w:val="-5"/>
                <w:sz w:val="24"/>
                <w:szCs w:val="24"/>
              </w:rPr>
              <w:t>MEB</w:t>
            </w:r>
          </w:p>
        </w:tc>
        <w:tc>
          <w:tcPr>
            <w:tcW w:w="119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ABD4230" w14:textId="77777777" w:rsidR="005255EA" w:rsidRDefault="005255EA" w:rsidP="005255EA">
            <w:pPr>
              <w:pStyle w:val="TableParagraph"/>
              <w:snapToGrid w:val="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9A0F791" w14:textId="77777777" w:rsidR="005255EA" w:rsidRDefault="005255EA" w:rsidP="005255EA">
            <w:pPr>
              <w:pStyle w:val="TableParagraph"/>
              <w:snapToGrid w:val="0"/>
              <w:spacing w:before="113"/>
              <w:ind w:left="112"/>
            </w:pPr>
          </w:p>
        </w:tc>
        <w:tc>
          <w:tcPr>
            <w:tcW w:w="195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F463E21" w14:textId="77777777" w:rsidR="005255EA" w:rsidRDefault="005255EA" w:rsidP="005255EA">
            <w:pPr>
              <w:pStyle w:val="TableParagraph"/>
              <w:snapToGrid w:val="0"/>
              <w:rPr>
                <w:rFonts w:ascii="Times New Roman" w:hAnsi="Times New Roman" w:cs="Times New Roman"/>
                <w:sz w:val="24"/>
                <w:szCs w:val="24"/>
              </w:rPr>
            </w:pPr>
          </w:p>
        </w:tc>
        <w:tc>
          <w:tcPr>
            <w:tcW w:w="336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4CA6AA1" w14:textId="77777777" w:rsidR="005255EA" w:rsidRDefault="005255EA" w:rsidP="005255EA">
            <w:pPr>
              <w:pStyle w:val="TableParagraph"/>
              <w:snapToGrid w:val="0"/>
              <w:spacing w:line="234" w:lineRule="exact"/>
              <w:ind w:left="112"/>
            </w:pPr>
          </w:p>
        </w:tc>
        <w:tc>
          <w:tcPr>
            <w:tcW w:w="175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246978E2" w14:textId="77777777" w:rsidR="005255EA" w:rsidRDefault="005255EA" w:rsidP="005255EA">
            <w:pPr>
              <w:pStyle w:val="TableParagraph"/>
              <w:snapToGrid w:val="0"/>
              <w:spacing w:before="117"/>
              <w:ind w:left="20" w:right="2"/>
              <w:jc w:val="center"/>
            </w:pPr>
          </w:p>
        </w:tc>
      </w:tr>
      <w:tr w:rsidR="005255EA" w14:paraId="2231CD76" w14:textId="77777777" w:rsidTr="0032508F">
        <w:trPr>
          <w:trHeight w:val="500"/>
        </w:trPr>
        <w:tc>
          <w:tcPr>
            <w:tcW w:w="147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37627DB" w14:textId="77777777" w:rsidR="005255EA" w:rsidRDefault="005255EA" w:rsidP="005255EA">
            <w:pPr>
              <w:pStyle w:val="TableParagraph"/>
              <w:spacing w:line="231" w:lineRule="exact"/>
              <w:ind w:left="110"/>
              <w:rPr>
                <w:rFonts w:ascii="Times New Roman" w:hAnsi="Times New Roman" w:cs="Times New Roman"/>
                <w:spacing w:val="-2"/>
                <w:sz w:val="24"/>
                <w:szCs w:val="24"/>
              </w:rPr>
            </w:pPr>
            <w:r>
              <w:rPr>
                <w:rFonts w:ascii="Times New Roman" w:hAnsi="Times New Roman" w:cs="Times New Roman"/>
                <w:spacing w:val="-2"/>
                <w:sz w:val="24"/>
                <w:szCs w:val="24"/>
              </w:rPr>
              <w:t>Öğrenciler</w:t>
            </w:r>
          </w:p>
        </w:tc>
        <w:tc>
          <w:tcPr>
            <w:tcW w:w="119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6E3DFFD" w14:textId="77777777" w:rsidR="005255EA" w:rsidRDefault="005255EA" w:rsidP="005255EA">
            <w:pPr>
              <w:pStyle w:val="TableParagraph"/>
              <w:snapToGrid w:val="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F14C82D" w14:textId="77777777" w:rsidR="005255EA" w:rsidRDefault="005255EA" w:rsidP="005255EA">
            <w:pPr>
              <w:pStyle w:val="TableParagraph"/>
              <w:snapToGrid w:val="0"/>
              <w:rPr>
                <w:rFonts w:ascii="Times New Roman" w:hAnsi="Times New Roman" w:cs="Times New Roman"/>
                <w:sz w:val="24"/>
                <w:szCs w:val="24"/>
              </w:rPr>
            </w:pPr>
          </w:p>
        </w:tc>
        <w:tc>
          <w:tcPr>
            <w:tcW w:w="195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B5022F7" w14:textId="77777777" w:rsidR="005255EA" w:rsidRDefault="005255EA" w:rsidP="005255EA">
            <w:pPr>
              <w:pStyle w:val="TableParagraph"/>
              <w:snapToGrid w:val="0"/>
              <w:spacing w:before="96"/>
              <w:ind w:left="112"/>
            </w:pPr>
          </w:p>
        </w:tc>
        <w:tc>
          <w:tcPr>
            <w:tcW w:w="336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C5A358C" w14:textId="77777777" w:rsidR="005255EA" w:rsidRDefault="005255EA" w:rsidP="005255EA">
            <w:pPr>
              <w:pStyle w:val="TableParagraph"/>
              <w:snapToGrid w:val="0"/>
              <w:spacing w:line="232" w:lineRule="exact"/>
              <w:ind w:left="112" w:right="305"/>
            </w:pPr>
          </w:p>
        </w:tc>
        <w:tc>
          <w:tcPr>
            <w:tcW w:w="175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0BC51135" w14:textId="77777777" w:rsidR="005255EA" w:rsidRDefault="005255EA" w:rsidP="005255EA">
            <w:pPr>
              <w:pStyle w:val="TableParagraph"/>
              <w:snapToGrid w:val="0"/>
              <w:spacing w:before="112"/>
              <w:ind w:left="20"/>
              <w:jc w:val="center"/>
            </w:pPr>
          </w:p>
        </w:tc>
      </w:tr>
      <w:tr w:rsidR="005255EA" w14:paraId="21C19622" w14:textId="77777777" w:rsidTr="0032508F">
        <w:trPr>
          <w:trHeight w:val="376"/>
        </w:trPr>
        <w:tc>
          <w:tcPr>
            <w:tcW w:w="147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BA3EBFA" w14:textId="77777777" w:rsidR="005255EA" w:rsidRDefault="005255EA" w:rsidP="005255EA">
            <w:pPr>
              <w:pStyle w:val="TableParagraph"/>
              <w:spacing w:line="231" w:lineRule="exact"/>
              <w:ind w:left="110"/>
            </w:pPr>
            <w:r>
              <w:rPr>
                <w:rFonts w:ascii="Times New Roman" w:hAnsi="Times New Roman" w:cs="Times New Roman"/>
                <w:sz w:val="24"/>
                <w:szCs w:val="24"/>
              </w:rPr>
              <w:t>Özel</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İdare</w:t>
            </w:r>
          </w:p>
        </w:tc>
        <w:tc>
          <w:tcPr>
            <w:tcW w:w="119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AA0B3EF" w14:textId="77777777" w:rsidR="005255EA" w:rsidRDefault="005255EA" w:rsidP="005255EA">
            <w:pPr>
              <w:pStyle w:val="TableParagraph"/>
              <w:snapToGrid w:val="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22390B2" w14:textId="77777777" w:rsidR="005255EA" w:rsidRDefault="005255EA" w:rsidP="005255EA">
            <w:pPr>
              <w:pStyle w:val="TableParagraph"/>
              <w:snapToGrid w:val="0"/>
              <w:spacing w:before="53"/>
              <w:ind w:left="112"/>
            </w:pPr>
          </w:p>
        </w:tc>
        <w:tc>
          <w:tcPr>
            <w:tcW w:w="195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972D155" w14:textId="77777777" w:rsidR="005255EA" w:rsidRDefault="005255EA" w:rsidP="005255EA">
            <w:pPr>
              <w:pStyle w:val="TableParagraph"/>
              <w:snapToGrid w:val="0"/>
              <w:rPr>
                <w:rFonts w:ascii="Times New Roman" w:hAnsi="Times New Roman" w:cs="Times New Roman"/>
                <w:sz w:val="24"/>
                <w:szCs w:val="24"/>
              </w:rPr>
            </w:pPr>
          </w:p>
        </w:tc>
        <w:tc>
          <w:tcPr>
            <w:tcW w:w="336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D58D76" w14:textId="77777777" w:rsidR="005255EA" w:rsidRDefault="005255EA" w:rsidP="005255EA">
            <w:pPr>
              <w:pStyle w:val="TableParagraph"/>
              <w:snapToGrid w:val="0"/>
              <w:spacing w:line="231" w:lineRule="exact"/>
              <w:ind w:left="112"/>
            </w:pPr>
          </w:p>
        </w:tc>
        <w:tc>
          <w:tcPr>
            <w:tcW w:w="175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0FA0AAB5" w14:textId="77777777" w:rsidR="005255EA" w:rsidRDefault="005255EA" w:rsidP="005255EA">
            <w:pPr>
              <w:pStyle w:val="TableParagraph"/>
              <w:snapToGrid w:val="0"/>
              <w:spacing w:before="117" w:line="213" w:lineRule="exact"/>
              <w:ind w:left="20"/>
              <w:jc w:val="center"/>
            </w:pPr>
          </w:p>
        </w:tc>
      </w:tr>
      <w:tr w:rsidR="005255EA" w14:paraId="711ABB52" w14:textId="77777777" w:rsidTr="0032508F">
        <w:trPr>
          <w:trHeight w:val="815"/>
        </w:trPr>
        <w:tc>
          <w:tcPr>
            <w:tcW w:w="1476"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1AA9488E" w14:textId="77777777" w:rsidR="005255EA" w:rsidRDefault="005255EA" w:rsidP="005255EA">
            <w:pPr>
              <w:pStyle w:val="TableParagraph"/>
              <w:spacing w:line="234" w:lineRule="exact"/>
              <w:ind w:left="110"/>
              <w:rPr>
                <w:rFonts w:ascii="Times New Roman" w:hAnsi="Times New Roman" w:cs="Times New Roman"/>
                <w:spacing w:val="-5"/>
                <w:sz w:val="24"/>
                <w:szCs w:val="24"/>
              </w:rPr>
            </w:pPr>
            <w:r>
              <w:rPr>
                <w:rFonts w:ascii="Times New Roman" w:hAnsi="Times New Roman" w:cs="Times New Roman"/>
                <w:spacing w:val="-5"/>
                <w:sz w:val="24"/>
                <w:szCs w:val="24"/>
              </w:rPr>
              <w:t>STK</w:t>
            </w:r>
          </w:p>
        </w:tc>
        <w:tc>
          <w:tcPr>
            <w:tcW w:w="119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B513DE2" w14:textId="77777777" w:rsidR="005255EA" w:rsidRDefault="005255EA" w:rsidP="005255EA">
            <w:pPr>
              <w:pStyle w:val="TableParagraph"/>
              <w:snapToGrid w:val="0"/>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6C00030" w14:textId="77777777" w:rsidR="005255EA" w:rsidRDefault="005255EA" w:rsidP="005255EA">
            <w:pPr>
              <w:pStyle w:val="TableParagraph"/>
              <w:snapToGrid w:val="0"/>
              <w:spacing w:before="54"/>
              <w:ind w:left="112"/>
            </w:pPr>
          </w:p>
        </w:tc>
        <w:tc>
          <w:tcPr>
            <w:tcW w:w="195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ED3F94C" w14:textId="77777777" w:rsidR="005255EA" w:rsidRDefault="005255EA" w:rsidP="005255EA">
            <w:pPr>
              <w:pStyle w:val="TableParagraph"/>
              <w:snapToGrid w:val="0"/>
              <w:rPr>
                <w:rFonts w:ascii="Times New Roman" w:hAnsi="Times New Roman" w:cs="Times New Roman"/>
                <w:sz w:val="24"/>
                <w:szCs w:val="24"/>
              </w:rPr>
            </w:pPr>
          </w:p>
        </w:tc>
        <w:tc>
          <w:tcPr>
            <w:tcW w:w="3368"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50F9382" w14:textId="77777777" w:rsidR="005255EA" w:rsidRDefault="005255EA" w:rsidP="005255EA">
            <w:pPr>
              <w:pStyle w:val="TableParagraph"/>
              <w:tabs>
                <w:tab w:val="left" w:pos="1556"/>
              </w:tabs>
              <w:snapToGrid w:val="0"/>
              <w:spacing w:line="234" w:lineRule="exact"/>
              <w:ind w:left="112"/>
            </w:pPr>
          </w:p>
        </w:tc>
        <w:tc>
          <w:tcPr>
            <w:tcW w:w="1751"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19A8CDD" w14:textId="77777777" w:rsidR="005255EA" w:rsidRDefault="005255EA" w:rsidP="005255EA">
            <w:pPr>
              <w:pStyle w:val="TableParagraph"/>
              <w:snapToGrid w:val="0"/>
              <w:spacing w:before="119"/>
              <w:ind w:left="20"/>
              <w:jc w:val="center"/>
            </w:pPr>
          </w:p>
        </w:tc>
      </w:tr>
    </w:tbl>
    <w:p w14:paraId="29912C1B" w14:textId="77777777" w:rsidR="005255EA" w:rsidRDefault="005255EA" w:rsidP="005255EA">
      <w:pPr>
        <w:pStyle w:val="Standard"/>
        <w:ind w:left="958"/>
        <w:jc w:val="both"/>
      </w:pP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b/>
          <w:sz w:val="24"/>
          <w:szCs w:val="24"/>
        </w:rPr>
        <w:t>:</w:t>
      </w:r>
      <w:r>
        <w:rPr>
          <w:rFonts w:ascii="Times New Roman" w:hAnsi="Times New Roman" w:cs="Times New Roman"/>
          <w:b/>
          <w:spacing w:val="-3"/>
          <w:sz w:val="24"/>
          <w:szCs w:val="24"/>
        </w:rPr>
        <w:t xml:space="preserve"> </w:t>
      </w:r>
      <w:r>
        <w:rPr>
          <w:rFonts w:ascii="Times New Roman" w:hAnsi="Times New Roman" w:cs="Times New Roman"/>
          <w:b/>
          <w:sz w:val="24"/>
          <w:szCs w:val="24"/>
        </w:rPr>
        <w:t>Tamamı</w:t>
      </w:r>
      <w:r>
        <w:rPr>
          <w:rFonts w:ascii="Times New Roman" w:hAnsi="Times New Roman" w:cs="Times New Roman"/>
          <w:b/>
          <w:spacing w:val="-2"/>
          <w:sz w:val="24"/>
          <w:szCs w:val="24"/>
        </w:rPr>
        <w:t xml:space="preserve"> </w:t>
      </w:r>
      <w:r>
        <w:rPr>
          <w:rFonts w:ascii="Times New Roman" w:hAnsi="Times New Roman" w:cs="Times New Roman"/>
          <w:b/>
          <w:sz w:val="24"/>
          <w:szCs w:val="24"/>
        </w:rPr>
        <w:t>O: Bir</w:t>
      </w:r>
      <w:r>
        <w:rPr>
          <w:rFonts w:ascii="Times New Roman" w:hAnsi="Times New Roman" w:cs="Times New Roman"/>
          <w:b/>
          <w:spacing w:val="-4"/>
          <w:sz w:val="24"/>
          <w:szCs w:val="24"/>
        </w:rPr>
        <w:t xml:space="preserve"> kısmı</w:t>
      </w:r>
    </w:p>
    <w:p w14:paraId="4155D044" w14:textId="77777777" w:rsidR="005255EA" w:rsidRDefault="005255EA" w:rsidP="005255EA">
      <w:pPr>
        <w:pStyle w:val="Standard"/>
        <w:jc w:val="both"/>
        <w:rPr>
          <w:rFonts w:ascii="Times New Roman" w:hAnsi="Times New Roman" w:cs="Times New Roman"/>
          <w:sz w:val="24"/>
          <w:szCs w:val="24"/>
        </w:rPr>
      </w:pPr>
    </w:p>
    <w:p w14:paraId="14238CFC" w14:textId="1713F0EE" w:rsidR="005255EA" w:rsidRDefault="005255EA" w:rsidP="005255EA">
      <w:pPr>
        <w:pStyle w:val="Standard"/>
        <w:spacing w:before="81"/>
        <w:rPr>
          <w:rFonts w:ascii="Times New Roman" w:hAnsi="Times New Roman" w:cs="Times New Roman"/>
          <w:b/>
          <w:sz w:val="24"/>
          <w:szCs w:val="24"/>
        </w:rPr>
      </w:pPr>
      <w:r>
        <w:rPr>
          <w:rFonts w:ascii="Times New Roman" w:hAnsi="Times New Roman" w:cs="Times New Roman"/>
          <w:b/>
          <w:spacing w:val="-2"/>
          <w:sz w:val="24"/>
          <w:szCs w:val="24"/>
        </w:rPr>
        <w:t xml:space="preserve">Tablo </w:t>
      </w:r>
      <w:r w:rsidR="002C2252">
        <w:rPr>
          <w:rFonts w:ascii="Times New Roman" w:hAnsi="Times New Roman" w:cs="Times New Roman"/>
          <w:b/>
          <w:spacing w:val="-2"/>
          <w:sz w:val="24"/>
          <w:szCs w:val="24"/>
        </w:rPr>
        <w:t>54</w:t>
      </w:r>
      <w:r>
        <w:rPr>
          <w:rFonts w:ascii="Times New Roman" w:hAnsi="Times New Roman" w:cs="Times New Roman"/>
          <w:b/>
          <w:spacing w:val="-2"/>
          <w:sz w:val="24"/>
          <w:szCs w:val="24"/>
        </w:rPr>
        <w:t>: Yararlanıcı</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Ürün/Hizmet</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Matrisi</w:t>
      </w:r>
    </w:p>
    <w:tbl>
      <w:tblPr>
        <w:tblW w:w="10753" w:type="dxa"/>
        <w:tblInd w:w="108" w:type="dxa"/>
        <w:tblLayout w:type="fixed"/>
        <w:tblCellMar>
          <w:left w:w="10" w:type="dxa"/>
          <w:right w:w="10" w:type="dxa"/>
        </w:tblCellMar>
        <w:tblLook w:val="0000" w:firstRow="0" w:lastRow="0" w:firstColumn="0" w:lastColumn="0" w:noHBand="0" w:noVBand="0"/>
      </w:tblPr>
      <w:tblGrid>
        <w:gridCol w:w="2711"/>
        <w:gridCol w:w="900"/>
        <w:gridCol w:w="900"/>
        <w:gridCol w:w="901"/>
        <w:gridCol w:w="900"/>
        <w:gridCol w:w="900"/>
        <w:gridCol w:w="901"/>
        <w:gridCol w:w="900"/>
        <w:gridCol w:w="900"/>
        <w:gridCol w:w="840"/>
      </w:tblGrid>
      <w:tr w:rsidR="005255EA" w14:paraId="7FBF6883" w14:textId="77777777" w:rsidTr="0032508F">
        <w:trPr>
          <w:trHeight w:val="4362"/>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32E44F94" w14:textId="77777777" w:rsidR="005255EA" w:rsidRDefault="005255EA" w:rsidP="005255EA">
            <w:pPr>
              <w:pStyle w:val="TableParagraph"/>
              <w:snapToGrid w:val="0"/>
              <w:spacing w:before="81"/>
            </w:pPr>
          </w:p>
          <w:p w14:paraId="7BCDA4CC" w14:textId="77777777" w:rsidR="005255EA" w:rsidRDefault="005255EA" w:rsidP="005255EA">
            <w:pPr>
              <w:pStyle w:val="TableParagraph"/>
              <w:spacing w:line="480" w:lineRule="auto"/>
              <w:ind w:left="9"/>
              <w:rPr>
                <w:rFonts w:ascii="Times New Roman" w:hAnsi="Times New Roman" w:cs="Times New Roman"/>
                <w:b/>
                <w:spacing w:val="-2"/>
                <w:sz w:val="24"/>
                <w:szCs w:val="24"/>
              </w:rPr>
            </w:pPr>
            <w:r>
              <w:rPr>
                <w:rFonts w:ascii="Times New Roman" w:hAnsi="Times New Roman" w:cs="Times New Roman"/>
                <w:b/>
                <w:spacing w:val="-2"/>
                <w:sz w:val="24"/>
                <w:szCs w:val="24"/>
              </w:rPr>
              <w:t>Ürün/Hizmet Yararlanıcı(Müşteri)</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1B38239E" w14:textId="77777777" w:rsidR="005255EA" w:rsidRDefault="005255EA" w:rsidP="005255EA">
            <w:pPr>
              <w:pStyle w:val="TableParagraph"/>
              <w:spacing w:before="101" w:line="244" w:lineRule="auto"/>
              <w:ind w:left="112" w:right="136"/>
            </w:pPr>
            <w:r>
              <w:rPr>
                <w:rFonts w:ascii="Times New Roman" w:hAnsi="Times New Roman" w:cs="Times New Roman"/>
                <w:b/>
                <w:sz w:val="24"/>
                <w:szCs w:val="24"/>
              </w:rPr>
              <w:t>Eğitim-Öğretim</w:t>
            </w:r>
            <w:r>
              <w:rPr>
                <w:rFonts w:ascii="Times New Roman" w:hAnsi="Times New Roman" w:cs="Times New Roman"/>
                <w:b/>
                <w:spacing w:val="-9"/>
                <w:sz w:val="24"/>
                <w:szCs w:val="24"/>
              </w:rPr>
              <w:t xml:space="preserve"> </w:t>
            </w:r>
            <w:r>
              <w:rPr>
                <w:rFonts w:ascii="Times New Roman" w:hAnsi="Times New Roman" w:cs="Times New Roman"/>
                <w:b/>
                <w:sz w:val="24"/>
                <w:szCs w:val="24"/>
              </w:rPr>
              <w:t>(Örgün-</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Yaygın)</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53BB2177" w14:textId="77777777" w:rsidR="005255EA" w:rsidRDefault="005255EA" w:rsidP="005255EA">
            <w:pPr>
              <w:pStyle w:val="TableParagraph"/>
              <w:spacing w:before="102"/>
              <w:ind w:left="112"/>
              <w:rPr>
                <w:rFonts w:ascii="Times New Roman" w:hAnsi="Times New Roman" w:cs="Times New Roman"/>
                <w:b/>
                <w:spacing w:val="-2"/>
                <w:sz w:val="24"/>
                <w:szCs w:val="24"/>
              </w:rPr>
            </w:pPr>
            <w:r>
              <w:rPr>
                <w:rFonts w:ascii="Times New Roman" w:hAnsi="Times New Roman" w:cs="Times New Roman"/>
                <w:b/>
                <w:spacing w:val="-2"/>
                <w:sz w:val="24"/>
                <w:szCs w:val="24"/>
              </w:rPr>
              <w:t>Yatılılık-Bursluluk</w:t>
            </w:r>
          </w:p>
        </w:tc>
        <w:tc>
          <w:tcPr>
            <w:tcW w:w="90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4CFFAD7E" w14:textId="77777777" w:rsidR="005255EA" w:rsidRDefault="005255EA" w:rsidP="005255EA">
            <w:pPr>
              <w:pStyle w:val="TableParagraph"/>
              <w:spacing w:before="100" w:line="384" w:lineRule="auto"/>
              <w:ind w:left="112" w:right="1210"/>
            </w:pPr>
            <w:r>
              <w:rPr>
                <w:rFonts w:ascii="Times New Roman" w:hAnsi="Times New Roman" w:cs="Times New Roman"/>
                <w:b/>
                <w:spacing w:val="-2"/>
                <w:sz w:val="24"/>
                <w:szCs w:val="24"/>
              </w:rPr>
              <w:t>Nitelikli</w:t>
            </w:r>
            <w:r>
              <w:rPr>
                <w:rFonts w:ascii="Times New Roman" w:hAnsi="Times New Roman" w:cs="Times New Roman"/>
                <w:b/>
                <w:spacing w:val="40"/>
                <w:sz w:val="24"/>
                <w:szCs w:val="24"/>
              </w:rPr>
              <w:t xml:space="preserve"> </w:t>
            </w:r>
            <w:r>
              <w:rPr>
                <w:rFonts w:ascii="Times New Roman" w:hAnsi="Times New Roman" w:cs="Times New Roman"/>
                <w:b/>
                <w:sz w:val="24"/>
                <w:szCs w:val="24"/>
              </w:rPr>
              <w:t>İş</w:t>
            </w:r>
            <w:r>
              <w:rPr>
                <w:rFonts w:ascii="Times New Roman" w:hAnsi="Times New Roman" w:cs="Times New Roman"/>
                <w:b/>
                <w:spacing w:val="-3"/>
                <w:sz w:val="24"/>
                <w:szCs w:val="24"/>
              </w:rPr>
              <w:t xml:space="preserve"> </w:t>
            </w:r>
            <w:r>
              <w:rPr>
                <w:rFonts w:ascii="Times New Roman" w:hAnsi="Times New Roman" w:cs="Times New Roman"/>
                <w:b/>
                <w:sz w:val="24"/>
                <w:szCs w:val="24"/>
              </w:rPr>
              <w:t>Gücü</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07AF9DC2" w14:textId="77777777" w:rsidR="005255EA" w:rsidRDefault="005255EA" w:rsidP="005255EA">
            <w:pPr>
              <w:pStyle w:val="TableParagraph"/>
              <w:spacing w:before="102"/>
              <w:ind w:left="112" w:right="713"/>
            </w:pPr>
            <w:r>
              <w:rPr>
                <w:rFonts w:ascii="Times New Roman" w:hAnsi="Times New Roman" w:cs="Times New Roman"/>
                <w:b/>
                <w:sz w:val="24"/>
                <w:szCs w:val="24"/>
              </w:rPr>
              <w:t>AR-GE,</w:t>
            </w:r>
            <w:r>
              <w:rPr>
                <w:rFonts w:ascii="Times New Roman" w:hAnsi="Times New Roman" w:cs="Times New Roman"/>
                <w:b/>
                <w:spacing w:val="-9"/>
                <w:sz w:val="24"/>
                <w:szCs w:val="24"/>
              </w:rPr>
              <w:t xml:space="preserve"> </w:t>
            </w:r>
            <w:r>
              <w:rPr>
                <w:rFonts w:ascii="Times New Roman" w:hAnsi="Times New Roman" w:cs="Times New Roman"/>
                <w:b/>
                <w:sz w:val="24"/>
                <w:szCs w:val="24"/>
              </w:rPr>
              <w:t>Projeler,</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Danışmanlık</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7743CCED" w14:textId="77777777" w:rsidR="005255EA" w:rsidRDefault="005255EA" w:rsidP="005255EA">
            <w:pPr>
              <w:pStyle w:val="TableParagraph"/>
              <w:spacing w:before="101" w:line="100" w:lineRule="atLeast"/>
              <w:ind w:left="112" w:right="649"/>
            </w:pPr>
            <w:r>
              <w:rPr>
                <w:rFonts w:ascii="Times New Roman" w:hAnsi="Times New Roman" w:cs="Times New Roman"/>
                <w:b/>
                <w:sz w:val="24"/>
                <w:szCs w:val="24"/>
              </w:rPr>
              <w:t>Altyapı,</w:t>
            </w:r>
            <w:r>
              <w:rPr>
                <w:rFonts w:ascii="Times New Roman" w:hAnsi="Times New Roman" w:cs="Times New Roman"/>
                <w:b/>
                <w:spacing w:val="-9"/>
                <w:sz w:val="24"/>
                <w:szCs w:val="24"/>
              </w:rPr>
              <w:t xml:space="preserve"> </w:t>
            </w:r>
            <w:r>
              <w:rPr>
                <w:rFonts w:ascii="Times New Roman" w:hAnsi="Times New Roman" w:cs="Times New Roman"/>
                <w:b/>
                <w:sz w:val="24"/>
                <w:szCs w:val="24"/>
              </w:rPr>
              <w:t>Donatım</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Yatırım</w:t>
            </w:r>
          </w:p>
        </w:tc>
        <w:tc>
          <w:tcPr>
            <w:tcW w:w="90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7F199BCD" w14:textId="77777777" w:rsidR="005255EA" w:rsidRDefault="005255EA" w:rsidP="005255EA">
            <w:pPr>
              <w:pStyle w:val="TableParagraph"/>
              <w:spacing w:before="99"/>
              <w:ind w:left="112"/>
              <w:rPr>
                <w:rFonts w:ascii="Times New Roman" w:hAnsi="Times New Roman" w:cs="Times New Roman"/>
                <w:b/>
                <w:spacing w:val="-2"/>
                <w:sz w:val="24"/>
                <w:szCs w:val="24"/>
              </w:rPr>
            </w:pPr>
            <w:r>
              <w:rPr>
                <w:rFonts w:ascii="Times New Roman" w:hAnsi="Times New Roman" w:cs="Times New Roman"/>
                <w:b/>
                <w:spacing w:val="-2"/>
                <w:sz w:val="24"/>
                <w:szCs w:val="24"/>
              </w:rPr>
              <w:t>Yayım</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147B037B" w14:textId="77777777" w:rsidR="005255EA" w:rsidRDefault="005255EA" w:rsidP="005255EA">
            <w:pPr>
              <w:pStyle w:val="TableParagraph"/>
              <w:spacing w:before="100" w:line="100" w:lineRule="atLeast"/>
              <w:ind w:left="112" w:right="136"/>
            </w:pPr>
            <w:r>
              <w:rPr>
                <w:rFonts w:ascii="Times New Roman" w:hAnsi="Times New Roman" w:cs="Times New Roman"/>
                <w:b/>
                <w:sz w:val="24"/>
                <w:szCs w:val="24"/>
              </w:rPr>
              <w:t>Rehberlik,</w:t>
            </w:r>
            <w:r>
              <w:rPr>
                <w:rFonts w:ascii="Times New Roman" w:hAnsi="Times New Roman" w:cs="Times New Roman"/>
                <w:b/>
                <w:spacing w:val="-9"/>
                <w:sz w:val="24"/>
                <w:szCs w:val="24"/>
              </w:rPr>
              <w:t xml:space="preserve"> </w:t>
            </w:r>
            <w:r>
              <w:rPr>
                <w:rFonts w:ascii="Times New Roman" w:hAnsi="Times New Roman" w:cs="Times New Roman"/>
                <w:b/>
                <w:sz w:val="24"/>
                <w:szCs w:val="24"/>
              </w:rPr>
              <w:t>Kurs,</w:t>
            </w:r>
            <w:r>
              <w:rPr>
                <w:rFonts w:ascii="Times New Roman" w:hAnsi="Times New Roman" w:cs="Times New Roman"/>
                <w:b/>
                <w:spacing w:val="-9"/>
                <w:sz w:val="24"/>
                <w:szCs w:val="24"/>
              </w:rPr>
              <w:t xml:space="preserve"> </w:t>
            </w:r>
            <w:r>
              <w:rPr>
                <w:rFonts w:ascii="Times New Roman" w:hAnsi="Times New Roman" w:cs="Times New Roman"/>
                <w:b/>
                <w:sz w:val="24"/>
                <w:szCs w:val="24"/>
              </w:rPr>
              <w:t>Sosyal</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etkinlikler</w:t>
            </w:r>
          </w:p>
        </w:tc>
        <w:tc>
          <w:tcPr>
            <w:tcW w:w="900"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4E4150D6" w14:textId="77777777" w:rsidR="005255EA" w:rsidRDefault="005255EA" w:rsidP="005255EA">
            <w:pPr>
              <w:pStyle w:val="TableParagraph"/>
              <w:spacing w:before="100"/>
              <w:ind w:left="112"/>
            </w:pPr>
            <w:r>
              <w:rPr>
                <w:rFonts w:ascii="Times New Roman" w:hAnsi="Times New Roman" w:cs="Times New Roman"/>
                <w:b/>
                <w:sz w:val="24"/>
                <w:szCs w:val="24"/>
              </w:rPr>
              <w:t>Mezunlar</w:t>
            </w:r>
            <w:r>
              <w:rPr>
                <w:rFonts w:ascii="Times New Roman" w:hAnsi="Times New Roman" w:cs="Times New Roman"/>
                <w:b/>
                <w:spacing w:val="-6"/>
                <w:sz w:val="24"/>
                <w:szCs w:val="24"/>
              </w:rPr>
              <w:t xml:space="preserve"> </w:t>
            </w:r>
            <w:r>
              <w:rPr>
                <w:rFonts w:ascii="Times New Roman" w:hAnsi="Times New Roman" w:cs="Times New Roman"/>
                <w:b/>
                <w:spacing w:val="-2"/>
                <w:sz w:val="24"/>
                <w:szCs w:val="24"/>
              </w:rPr>
              <w:t>(Öğrenci)</w:t>
            </w:r>
          </w:p>
        </w:tc>
        <w:tc>
          <w:tcPr>
            <w:tcW w:w="840" w:type="dxa"/>
            <w:tcBorders>
              <w:top w:val="single" w:sz="8" w:space="0" w:color="000000"/>
              <w:left w:val="single" w:sz="8" w:space="0" w:color="000000"/>
              <w:bottom w:val="single" w:sz="8" w:space="0" w:color="000000"/>
              <w:right w:val="single" w:sz="8" w:space="0" w:color="000000"/>
            </w:tcBorders>
            <w:shd w:val="clear" w:color="auto" w:fill="C4DFB3"/>
            <w:tcMar>
              <w:top w:w="0" w:type="dxa"/>
              <w:left w:w="108" w:type="dxa"/>
              <w:bottom w:w="0" w:type="dxa"/>
              <w:right w:w="108" w:type="dxa"/>
            </w:tcMar>
          </w:tcPr>
          <w:p w14:paraId="3AC702B3" w14:textId="77777777" w:rsidR="005255EA" w:rsidRDefault="005255EA" w:rsidP="005255EA">
            <w:pPr>
              <w:pStyle w:val="TableParagraph"/>
              <w:spacing w:before="100"/>
              <w:ind w:left="112"/>
              <w:rPr>
                <w:rFonts w:ascii="Times New Roman" w:hAnsi="Times New Roman" w:cs="Times New Roman"/>
                <w:b/>
                <w:spacing w:val="-2"/>
                <w:sz w:val="24"/>
                <w:szCs w:val="24"/>
              </w:rPr>
            </w:pPr>
            <w:r>
              <w:rPr>
                <w:rFonts w:ascii="Times New Roman" w:hAnsi="Times New Roman" w:cs="Times New Roman"/>
                <w:b/>
                <w:spacing w:val="-2"/>
                <w:sz w:val="24"/>
                <w:szCs w:val="24"/>
              </w:rPr>
              <w:t>Ölçme-Değerlendirme</w:t>
            </w:r>
          </w:p>
        </w:tc>
      </w:tr>
      <w:tr w:rsidR="005255EA" w14:paraId="5BFF1DA2" w14:textId="77777777" w:rsidTr="0032508F">
        <w:trPr>
          <w:trHeight w:val="456"/>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6D196179" w14:textId="77777777" w:rsidR="005255EA" w:rsidRDefault="005255EA" w:rsidP="005255EA">
            <w:pPr>
              <w:pStyle w:val="TableParagraph"/>
              <w:spacing w:before="112"/>
              <w:ind w:left="153"/>
              <w:rPr>
                <w:rFonts w:ascii="Times New Roman" w:hAnsi="Times New Roman" w:cs="Times New Roman"/>
                <w:spacing w:val="-2"/>
                <w:sz w:val="24"/>
                <w:szCs w:val="24"/>
              </w:rPr>
            </w:pPr>
            <w:r>
              <w:rPr>
                <w:rFonts w:ascii="Times New Roman" w:hAnsi="Times New Roman" w:cs="Times New Roman"/>
                <w:spacing w:val="-2"/>
                <w:sz w:val="24"/>
                <w:szCs w:val="24"/>
              </w:rPr>
              <w:t>Öğrenciler</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1BD50C7" w14:textId="77777777" w:rsidR="005255EA" w:rsidRDefault="005255EA" w:rsidP="005255EA">
            <w:pPr>
              <w:pStyle w:val="TableParagraph"/>
              <w:snapToGrid w:val="0"/>
              <w:spacing w:before="103"/>
              <w:ind w:left="153"/>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56D09279" w14:textId="77777777" w:rsidR="005255EA" w:rsidRDefault="005255EA" w:rsidP="005255EA">
            <w:pPr>
              <w:pStyle w:val="TableParagraph"/>
              <w:snapToGrid w:val="0"/>
              <w:spacing w:before="112"/>
              <w:ind w:left="148"/>
              <w:jc w:val="cente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A8FFDEF"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10D795E"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CF5BFD3" w14:textId="77777777" w:rsidR="005255EA" w:rsidRDefault="005255EA" w:rsidP="005255EA">
            <w:pPr>
              <w:pStyle w:val="TableParagraph"/>
              <w:snapToGrid w:val="0"/>
              <w:spacing w:before="103"/>
              <w:ind w:left="18"/>
              <w:jc w:val="cente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ACCCFBB" w14:textId="77777777" w:rsidR="005255EA" w:rsidRDefault="005255EA" w:rsidP="005255EA">
            <w:pPr>
              <w:pStyle w:val="TableParagraph"/>
              <w:snapToGrid w:val="0"/>
              <w:spacing w:before="103"/>
              <w:ind w:left="19"/>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E49F6C0" w14:textId="77777777" w:rsidR="005255EA" w:rsidRDefault="005255EA" w:rsidP="005255EA">
            <w:pPr>
              <w:pStyle w:val="TableParagraph"/>
              <w:snapToGrid w:val="0"/>
              <w:spacing w:before="103"/>
              <w:ind w:left="18"/>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68BF7F8" w14:textId="77777777" w:rsidR="005255EA" w:rsidRDefault="005255EA" w:rsidP="005255EA">
            <w:pPr>
              <w:pStyle w:val="TableParagraph"/>
              <w:snapToGrid w:val="0"/>
              <w:jc w:val="center"/>
              <w:rPr>
                <w:rFonts w:ascii="Times New Roman" w:hAnsi="Times New Roman" w:cs="Times New Roman"/>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32B4C53A" w14:textId="77777777" w:rsidR="005255EA" w:rsidRDefault="005255EA" w:rsidP="005255EA">
            <w:pPr>
              <w:pStyle w:val="TableParagraph"/>
              <w:snapToGrid w:val="0"/>
              <w:jc w:val="center"/>
              <w:rPr>
                <w:rFonts w:ascii="Times New Roman" w:hAnsi="Times New Roman" w:cs="Times New Roman"/>
                <w:sz w:val="24"/>
                <w:szCs w:val="24"/>
              </w:rPr>
            </w:pPr>
          </w:p>
        </w:tc>
      </w:tr>
      <w:tr w:rsidR="005255EA" w14:paraId="5E97A552" w14:textId="77777777" w:rsidTr="0032508F">
        <w:trPr>
          <w:trHeight w:val="401"/>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6520A857" w14:textId="77777777" w:rsidR="005255EA" w:rsidRDefault="005255EA" w:rsidP="005255EA">
            <w:pPr>
              <w:pStyle w:val="TableParagraph"/>
              <w:spacing w:before="83"/>
              <w:ind w:left="153"/>
              <w:rPr>
                <w:rFonts w:ascii="Times New Roman" w:hAnsi="Times New Roman" w:cs="Times New Roman"/>
                <w:spacing w:val="-2"/>
                <w:sz w:val="24"/>
                <w:szCs w:val="24"/>
              </w:rPr>
            </w:pPr>
            <w:r>
              <w:rPr>
                <w:rFonts w:ascii="Times New Roman" w:hAnsi="Times New Roman" w:cs="Times New Roman"/>
                <w:spacing w:val="-2"/>
                <w:sz w:val="24"/>
                <w:szCs w:val="24"/>
              </w:rPr>
              <w:t>Veliler</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0E6FF4D"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8DD03D1"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1E83068"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395EA90"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954558E"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362E7C1"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4618F50" w14:textId="77777777" w:rsidR="005255EA" w:rsidRDefault="005255EA" w:rsidP="005255EA">
            <w:pPr>
              <w:pStyle w:val="TableParagraph"/>
              <w:snapToGrid w:val="0"/>
              <w:spacing w:before="79"/>
              <w:ind w:left="18"/>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DC3AC61" w14:textId="77777777" w:rsidR="005255EA" w:rsidRDefault="005255EA" w:rsidP="005255EA">
            <w:pPr>
              <w:pStyle w:val="TableParagraph"/>
              <w:snapToGrid w:val="0"/>
              <w:jc w:val="center"/>
              <w:rPr>
                <w:rFonts w:ascii="Times New Roman" w:hAnsi="Times New Roman" w:cs="Times New Roman"/>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66B8E78B" w14:textId="77777777" w:rsidR="005255EA" w:rsidRDefault="005255EA" w:rsidP="005255EA">
            <w:pPr>
              <w:pStyle w:val="TableParagraph"/>
              <w:snapToGrid w:val="0"/>
              <w:jc w:val="center"/>
              <w:rPr>
                <w:rFonts w:ascii="Times New Roman" w:hAnsi="Times New Roman" w:cs="Times New Roman"/>
                <w:sz w:val="24"/>
                <w:szCs w:val="24"/>
              </w:rPr>
            </w:pPr>
          </w:p>
        </w:tc>
      </w:tr>
      <w:tr w:rsidR="005255EA" w14:paraId="6F6FA65D" w14:textId="77777777" w:rsidTr="0032508F">
        <w:trPr>
          <w:trHeight w:val="480"/>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7AAE3538" w14:textId="77777777" w:rsidR="005255EA" w:rsidRDefault="005255EA" w:rsidP="005255EA">
            <w:pPr>
              <w:pStyle w:val="TableParagraph"/>
              <w:spacing w:before="121"/>
              <w:ind w:left="153"/>
              <w:rPr>
                <w:rFonts w:ascii="Times New Roman" w:hAnsi="Times New Roman" w:cs="Times New Roman"/>
                <w:spacing w:val="-2"/>
                <w:sz w:val="24"/>
                <w:szCs w:val="24"/>
              </w:rPr>
            </w:pPr>
            <w:r>
              <w:rPr>
                <w:rFonts w:ascii="Times New Roman" w:hAnsi="Times New Roman" w:cs="Times New Roman"/>
                <w:spacing w:val="-2"/>
                <w:sz w:val="24"/>
                <w:szCs w:val="24"/>
              </w:rPr>
              <w:lastRenderedPageBreak/>
              <w:t>Üniversiteler</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83C9DE8"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8828ACD"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631392D1" w14:textId="77777777" w:rsidR="005255EA" w:rsidRDefault="005255EA" w:rsidP="005255EA">
            <w:pPr>
              <w:pStyle w:val="TableParagraph"/>
              <w:snapToGrid w:val="0"/>
              <w:spacing w:before="121"/>
              <w:ind w:left="152"/>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0F44C8C" w14:textId="77777777" w:rsidR="005255EA" w:rsidRDefault="005255EA" w:rsidP="005255EA">
            <w:pPr>
              <w:pStyle w:val="TableParagraph"/>
              <w:snapToGrid w:val="0"/>
              <w:spacing w:before="121"/>
              <w:ind w:left="152"/>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7294A90"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61E3687"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01EB189"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48D9C1B" w14:textId="77777777" w:rsidR="005255EA" w:rsidRDefault="005255EA" w:rsidP="005255EA">
            <w:pPr>
              <w:pStyle w:val="TableParagraph"/>
              <w:snapToGrid w:val="0"/>
              <w:spacing w:before="115"/>
              <w:ind w:left="20"/>
              <w:jc w:val="cente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47AA6849" w14:textId="77777777" w:rsidR="005255EA" w:rsidRDefault="005255EA" w:rsidP="005255EA">
            <w:pPr>
              <w:pStyle w:val="TableParagraph"/>
              <w:snapToGrid w:val="0"/>
              <w:jc w:val="center"/>
              <w:rPr>
                <w:rFonts w:ascii="Times New Roman" w:hAnsi="Times New Roman" w:cs="Times New Roman"/>
                <w:sz w:val="24"/>
                <w:szCs w:val="24"/>
              </w:rPr>
            </w:pPr>
          </w:p>
        </w:tc>
      </w:tr>
      <w:tr w:rsidR="005255EA" w14:paraId="543C6AD5" w14:textId="77777777" w:rsidTr="0032508F">
        <w:trPr>
          <w:trHeight w:val="386"/>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294E2291" w14:textId="77777777" w:rsidR="005255EA" w:rsidRDefault="005255EA" w:rsidP="005255EA">
            <w:pPr>
              <w:pStyle w:val="TableParagraph"/>
              <w:spacing w:before="76"/>
              <w:ind w:left="153"/>
            </w:pPr>
            <w:r>
              <w:rPr>
                <w:rFonts w:ascii="Times New Roman" w:hAnsi="Times New Roman" w:cs="Times New Roman"/>
                <w:sz w:val="24"/>
                <w:szCs w:val="24"/>
              </w:rPr>
              <w:t>Meslek</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Kuruluşları</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590D3FE"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0217D69"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6FD4D938"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539E1C66"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73B453D6"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68013053"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0A7DC76"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2C15B75" w14:textId="77777777" w:rsidR="005255EA" w:rsidRDefault="005255EA" w:rsidP="005255EA">
            <w:pPr>
              <w:pStyle w:val="TableParagraph"/>
              <w:snapToGrid w:val="0"/>
              <w:jc w:val="center"/>
              <w:rPr>
                <w:rFonts w:ascii="Times New Roman" w:hAnsi="Times New Roman" w:cs="Times New Roman"/>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1EDE6103" w14:textId="77777777" w:rsidR="005255EA" w:rsidRDefault="005255EA" w:rsidP="005255EA">
            <w:pPr>
              <w:pStyle w:val="TableParagraph"/>
              <w:snapToGrid w:val="0"/>
              <w:jc w:val="center"/>
              <w:rPr>
                <w:rFonts w:ascii="Times New Roman" w:hAnsi="Times New Roman" w:cs="Times New Roman"/>
                <w:sz w:val="24"/>
                <w:szCs w:val="24"/>
              </w:rPr>
            </w:pPr>
          </w:p>
        </w:tc>
      </w:tr>
      <w:tr w:rsidR="005255EA" w14:paraId="5D35A701" w14:textId="77777777" w:rsidTr="0032508F">
        <w:trPr>
          <w:trHeight w:val="513"/>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2CDB56CE" w14:textId="77777777" w:rsidR="005255EA" w:rsidRDefault="005255EA" w:rsidP="005255EA">
            <w:pPr>
              <w:pStyle w:val="TableParagraph"/>
              <w:spacing w:before="138"/>
              <w:ind w:left="153"/>
            </w:pPr>
            <w:r>
              <w:rPr>
                <w:rFonts w:ascii="Times New Roman" w:hAnsi="Times New Roman" w:cs="Times New Roman"/>
                <w:sz w:val="24"/>
                <w:szCs w:val="24"/>
              </w:rPr>
              <w:t>Diğer</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Kurumlar</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759DE61D"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591D91A"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074289F3"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EB2D80A"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E16CA47"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5B5AED0B"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A44A460"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662C77F" w14:textId="77777777" w:rsidR="005255EA" w:rsidRDefault="005255EA" w:rsidP="005255EA">
            <w:pPr>
              <w:pStyle w:val="TableParagraph"/>
              <w:snapToGrid w:val="0"/>
              <w:jc w:val="center"/>
              <w:rPr>
                <w:rFonts w:ascii="Times New Roman" w:hAnsi="Times New Roman" w:cs="Times New Roman"/>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568C3E0F" w14:textId="77777777" w:rsidR="005255EA" w:rsidRDefault="005255EA" w:rsidP="005255EA">
            <w:pPr>
              <w:pStyle w:val="TableParagraph"/>
              <w:snapToGrid w:val="0"/>
              <w:spacing w:before="138"/>
              <w:ind w:left="20"/>
              <w:jc w:val="center"/>
            </w:pPr>
          </w:p>
        </w:tc>
      </w:tr>
      <w:tr w:rsidR="005255EA" w14:paraId="7C1871A1" w14:textId="77777777" w:rsidTr="0032508F">
        <w:trPr>
          <w:trHeight w:val="545"/>
        </w:trPr>
        <w:tc>
          <w:tcPr>
            <w:tcW w:w="2711" w:type="dxa"/>
            <w:tcBorders>
              <w:top w:val="single" w:sz="8" w:space="0" w:color="000000"/>
              <w:left w:val="single" w:sz="8" w:space="0" w:color="000000"/>
              <w:bottom w:val="single" w:sz="8" w:space="0" w:color="000000"/>
            </w:tcBorders>
            <w:shd w:val="clear" w:color="auto" w:fill="C4DFB3"/>
            <w:tcMar>
              <w:top w:w="0" w:type="dxa"/>
              <w:left w:w="108" w:type="dxa"/>
              <w:bottom w:w="0" w:type="dxa"/>
              <w:right w:w="108" w:type="dxa"/>
            </w:tcMar>
          </w:tcPr>
          <w:p w14:paraId="6E54BE3B" w14:textId="77777777" w:rsidR="005255EA" w:rsidRDefault="005255EA" w:rsidP="005255EA">
            <w:pPr>
              <w:pStyle w:val="TableParagraph"/>
              <w:spacing w:before="155"/>
              <w:ind w:left="153"/>
            </w:pPr>
            <w:r>
              <w:rPr>
                <w:rFonts w:ascii="Times New Roman" w:hAnsi="Times New Roman" w:cs="Times New Roman"/>
                <w:sz w:val="24"/>
                <w:szCs w:val="24"/>
              </w:rPr>
              <w:t>Özel</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sektör</w:t>
            </w: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412DAB7"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225D6CEF"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7528C71E" w14:textId="77777777" w:rsidR="005255EA" w:rsidRDefault="005255EA" w:rsidP="005255EA">
            <w:pPr>
              <w:pStyle w:val="TableParagraph"/>
              <w:snapToGrid w:val="0"/>
              <w:spacing w:before="151"/>
              <w:ind w:left="152"/>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86BAFE0" w14:textId="77777777" w:rsidR="005255EA" w:rsidRDefault="005255EA" w:rsidP="005255EA">
            <w:pPr>
              <w:pStyle w:val="TableParagraph"/>
              <w:snapToGrid w:val="0"/>
              <w:spacing w:before="155"/>
              <w:ind w:left="152"/>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16470676" w14:textId="77777777" w:rsidR="005255EA" w:rsidRDefault="005255EA" w:rsidP="005255EA">
            <w:pPr>
              <w:pStyle w:val="TableParagraph"/>
              <w:snapToGrid w:val="0"/>
              <w:jc w:val="center"/>
              <w:rPr>
                <w:rFonts w:ascii="Times New Roman" w:hAnsi="Times New Roman" w:cs="Times New Roman"/>
                <w:sz w:val="24"/>
                <w:szCs w:val="24"/>
              </w:rPr>
            </w:pPr>
          </w:p>
        </w:tc>
        <w:tc>
          <w:tcPr>
            <w:tcW w:w="901"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3DCF876D" w14:textId="77777777" w:rsidR="005255EA" w:rsidRDefault="005255EA" w:rsidP="005255EA">
            <w:pPr>
              <w:pStyle w:val="TableParagraph"/>
              <w:snapToGrid w:val="0"/>
              <w:jc w:val="center"/>
              <w:rPr>
                <w:rFonts w:ascii="Times New Roman" w:hAnsi="Times New Roman" w:cs="Times New Roman"/>
                <w:sz w:val="24"/>
                <w:szCs w:val="24"/>
              </w:rP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5D8B4107" w14:textId="77777777" w:rsidR="005255EA" w:rsidRDefault="005255EA" w:rsidP="005255EA">
            <w:pPr>
              <w:pStyle w:val="TableParagraph"/>
              <w:snapToGrid w:val="0"/>
              <w:spacing w:before="155"/>
              <w:ind w:left="18"/>
              <w:jc w:val="center"/>
            </w:pPr>
          </w:p>
        </w:tc>
        <w:tc>
          <w:tcPr>
            <w:tcW w:w="900" w:type="dxa"/>
            <w:tcBorders>
              <w:top w:val="single" w:sz="8" w:space="0" w:color="000000"/>
              <w:left w:val="single" w:sz="8" w:space="0" w:color="000000"/>
              <w:bottom w:val="single" w:sz="8" w:space="0" w:color="000000"/>
            </w:tcBorders>
            <w:shd w:val="clear" w:color="auto" w:fill="E2EFD8"/>
            <w:tcMar>
              <w:top w:w="0" w:type="dxa"/>
              <w:left w:w="108" w:type="dxa"/>
              <w:bottom w:w="0" w:type="dxa"/>
              <w:right w:w="108" w:type="dxa"/>
            </w:tcMar>
          </w:tcPr>
          <w:p w14:paraId="424AA0FB" w14:textId="77777777" w:rsidR="005255EA" w:rsidRDefault="005255EA" w:rsidP="005255EA">
            <w:pPr>
              <w:pStyle w:val="TableParagraph"/>
              <w:snapToGrid w:val="0"/>
              <w:jc w:val="center"/>
              <w:rPr>
                <w:rFonts w:ascii="Times New Roman" w:hAnsi="Times New Roman" w:cs="Times New Roman"/>
                <w:sz w:val="24"/>
                <w:szCs w:val="24"/>
              </w:rPr>
            </w:pPr>
          </w:p>
        </w:tc>
        <w:tc>
          <w:tcPr>
            <w:tcW w:w="840" w:type="dxa"/>
            <w:tcBorders>
              <w:top w:val="single" w:sz="8" w:space="0" w:color="000000"/>
              <w:left w:val="single" w:sz="8" w:space="0" w:color="000000"/>
              <w:bottom w:val="single" w:sz="8" w:space="0" w:color="000000"/>
              <w:right w:val="single" w:sz="8" w:space="0" w:color="000000"/>
            </w:tcBorders>
            <w:shd w:val="clear" w:color="auto" w:fill="E2EFD8"/>
            <w:tcMar>
              <w:top w:w="0" w:type="dxa"/>
              <w:left w:w="108" w:type="dxa"/>
              <w:bottom w:w="0" w:type="dxa"/>
              <w:right w:w="108" w:type="dxa"/>
            </w:tcMar>
          </w:tcPr>
          <w:p w14:paraId="440E8531" w14:textId="77777777" w:rsidR="005255EA" w:rsidRDefault="005255EA" w:rsidP="005255EA">
            <w:pPr>
              <w:pStyle w:val="TableParagraph"/>
              <w:snapToGrid w:val="0"/>
              <w:jc w:val="center"/>
              <w:rPr>
                <w:rFonts w:ascii="Times New Roman" w:hAnsi="Times New Roman" w:cs="Times New Roman"/>
                <w:sz w:val="24"/>
                <w:szCs w:val="24"/>
              </w:rPr>
            </w:pPr>
          </w:p>
        </w:tc>
      </w:tr>
    </w:tbl>
    <w:p w14:paraId="50CC1C9B" w14:textId="77777777" w:rsidR="005255EA" w:rsidRDefault="005255EA" w:rsidP="005255EA">
      <w:pPr>
        <w:pStyle w:val="Standard"/>
        <w:ind w:left="949"/>
      </w:pP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b/>
          <w:sz w:val="24"/>
          <w:szCs w:val="24"/>
        </w:rPr>
        <w:t>:</w:t>
      </w:r>
      <w:r>
        <w:rPr>
          <w:rFonts w:ascii="Times New Roman" w:hAnsi="Times New Roman" w:cs="Times New Roman"/>
          <w:b/>
          <w:spacing w:val="-4"/>
          <w:sz w:val="24"/>
          <w:szCs w:val="24"/>
        </w:rPr>
        <w:t xml:space="preserve"> </w:t>
      </w:r>
      <w:r>
        <w:rPr>
          <w:rFonts w:ascii="Times New Roman" w:hAnsi="Times New Roman" w:cs="Times New Roman"/>
          <w:b/>
          <w:sz w:val="24"/>
          <w:szCs w:val="24"/>
        </w:rPr>
        <w:t>Tamamı</w:t>
      </w:r>
      <w:r>
        <w:rPr>
          <w:rFonts w:ascii="Times New Roman" w:hAnsi="Times New Roman" w:cs="Times New Roman"/>
          <w:b/>
          <w:spacing w:val="-2"/>
          <w:sz w:val="24"/>
          <w:szCs w:val="24"/>
        </w:rPr>
        <w:t xml:space="preserve"> </w:t>
      </w:r>
      <w:r>
        <w:rPr>
          <w:rFonts w:ascii="Times New Roman" w:hAnsi="Times New Roman" w:cs="Times New Roman"/>
          <w:b/>
          <w:sz w:val="24"/>
          <w:szCs w:val="24"/>
        </w:rPr>
        <w:t>O: Bir</w:t>
      </w:r>
      <w:r>
        <w:rPr>
          <w:rFonts w:ascii="Times New Roman" w:hAnsi="Times New Roman" w:cs="Times New Roman"/>
          <w:b/>
          <w:spacing w:val="-6"/>
          <w:sz w:val="24"/>
          <w:szCs w:val="24"/>
        </w:rPr>
        <w:t xml:space="preserve"> </w:t>
      </w:r>
      <w:r>
        <w:rPr>
          <w:rFonts w:ascii="Times New Roman" w:hAnsi="Times New Roman" w:cs="Times New Roman"/>
          <w:b/>
          <w:spacing w:val="-4"/>
          <w:sz w:val="24"/>
          <w:szCs w:val="24"/>
        </w:rPr>
        <w:t>kısmı</w:t>
      </w:r>
    </w:p>
    <w:p w14:paraId="41724E89" w14:textId="77777777" w:rsidR="005255EA" w:rsidRDefault="005255EA" w:rsidP="005255EA">
      <w:pPr>
        <w:pStyle w:val="Textbody"/>
        <w:spacing w:before="87"/>
        <w:rPr>
          <w:rFonts w:ascii="Times New Roman" w:hAnsi="Times New Roman" w:cs="Times New Roman"/>
          <w:b/>
        </w:rPr>
      </w:pPr>
    </w:p>
    <w:p w14:paraId="593BAAA5" w14:textId="13AF5C19" w:rsidR="005255EA" w:rsidRDefault="005255EA" w:rsidP="005255EA">
      <w:pPr>
        <w:pStyle w:val="Standard"/>
        <w:rPr>
          <w:rFonts w:ascii="Times New Roman" w:hAnsi="Times New Roman" w:cs="Times New Roman"/>
          <w:b/>
          <w:sz w:val="24"/>
          <w:szCs w:val="24"/>
        </w:rPr>
      </w:pPr>
      <w:r>
        <w:rPr>
          <w:rFonts w:ascii="Times New Roman" w:hAnsi="Times New Roman" w:cs="Times New Roman"/>
          <w:b/>
          <w:spacing w:val="-2"/>
          <w:sz w:val="24"/>
          <w:szCs w:val="24"/>
        </w:rPr>
        <w:t xml:space="preserve">Tablo </w:t>
      </w:r>
      <w:r w:rsidR="002C2252">
        <w:rPr>
          <w:rFonts w:ascii="Times New Roman" w:hAnsi="Times New Roman" w:cs="Times New Roman"/>
          <w:b/>
          <w:spacing w:val="-2"/>
          <w:sz w:val="24"/>
          <w:szCs w:val="24"/>
        </w:rPr>
        <w:t>55</w:t>
      </w:r>
      <w:r>
        <w:rPr>
          <w:rFonts w:ascii="Times New Roman" w:hAnsi="Times New Roman" w:cs="Times New Roman"/>
          <w:b/>
          <w:spacing w:val="-2"/>
          <w:sz w:val="24"/>
          <w:szCs w:val="24"/>
        </w:rPr>
        <w:t>:Paydaş</w:t>
      </w:r>
      <w:r>
        <w:rPr>
          <w:rFonts w:ascii="Times New Roman" w:hAnsi="Times New Roman" w:cs="Times New Roman"/>
          <w:b/>
          <w:spacing w:val="8"/>
          <w:sz w:val="24"/>
          <w:szCs w:val="24"/>
        </w:rPr>
        <w:t xml:space="preserve"> </w:t>
      </w:r>
      <w:r>
        <w:rPr>
          <w:rFonts w:ascii="Times New Roman" w:hAnsi="Times New Roman" w:cs="Times New Roman"/>
          <w:b/>
          <w:spacing w:val="-2"/>
          <w:sz w:val="24"/>
          <w:szCs w:val="24"/>
        </w:rPr>
        <w:t>Sınıflandırma</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Matrisi</w:t>
      </w:r>
    </w:p>
    <w:tbl>
      <w:tblPr>
        <w:tblW w:w="10364" w:type="dxa"/>
        <w:tblInd w:w="459" w:type="dxa"/>
        <w:tblLayout w:type="fixed"/>
        <w:tblCellMar>
          <w:left w:w="10" w:type="dxa"/>
          <w:right w:w="10" w:type="dxa"/>
        </w:tblCellMar>
        <w:tblLook w:val="0000" w:firstRow="0" w:lastRow="0" w:firstColumn="0" w:lastColumn="0" w:noHBand="0" w:noVBand="0"/>
      </w:tblPr>
      <w:tblGrid>
        <w:gridCol w:w="3078"/>
        <w:gridCol w:w="1611"/>
        <w:gridCol w:w="1759"/>
        <w:gridCol w:w="1320"/>
        <w:gridCol w:w="1024"/>
        <w:gridCol w:w="1546"/>
        <w:gridCol w:w="26"/>
      </w:tblGrid>
      <w:tr w:rsidR="005255EA" w14:paraId="0FF6CD9C" w14:textId="77777777" w:rsidTr="005255EA">
        <w:trPr>
          <w:trHeight w:val="474"/>
        </w:trPr>
        <w:tc>
          <w:tcPr>
            <w:tcW w:w="3078" w:type="dxa"/>
            <w:vMerge w:val="restart"/>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10E63B7" w14:textId="77777777" w:rsidR="005255EA" w:rsidRDefault="005255EA" w:rsidP="005255EA">
            <w:pPr>
              <w:pStyle w:val="TableParagraph"/>
              <w:snapToGrid w:val="0"/>
            </w:pPr>
          </w:p>
          <w:p w14:paraId="00145347" w14:textId="77777777" w:rsidR="005255EA" w:rsidRDefault="005255EA" w:rsidP="005255EA">
            <w:pPr>
              <w:pStyle w:val="TableParagraph"/>
              <w:ind w:left="112"/>
              <w:rPr>
                <w:rFonts w:ascii="Times New Roman" w:hAnsi="Times New Roman" w:cs="Times New Roman"/>
                <w:b/>
                <w:spacing w:val="-2"/>
                <w:sz w:val="24"/>
                <w:szCs w:val="24"/>
              </w:rPr>
            </w:pPr>
            <w:r>
              <w:rPr>
                <w:rFonts w:ascii="Times New Roman" w:hAnsi="Times New Roman" w:cs="Times New Roman"/>
                <w:b/>
                <w:spacing w:val="-2"/>
                <w:sz w:val="24"/>
                <w:szCs w:val="24"/>
              </w:rPr>
              <w:t>PAYDAŞLAR</w:t>
            </w:r>
          </w:p>
        </w:tc>
        <w:tc>
          <w:tcPr>
            <w:tcW w:w="1611"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26CB7E92" w14:textId="77777777" w:rsidR="005255EA" w:rsidRDefault="005255EA" w:rsidP="005255EA">
            <w:pPr>
              <w:pStyle w:val="TableParagraph"/>
              <w:spacing w:line="234" w:lineRule="exact"/>
              <w:ind w:left="23"/>
              <w:jc w:val="center"/>
            </w:pPr>
            <w:r>
              <w:rPr>
                <w:rFonts w:ascii="Times New Roman" w:hAnsi="Times New Roman" w:cs="Times New Roman"/>
                <w:b/>
                <w:sz w:val="24"/>
                <w:szCs w:val="24"/>
              </w:rPr>
              <w:t>İÇ</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PAYDAŞLAR</w:t>
            </w:r>
          </w:p>
        </w:tc>
        <w:tc>
          <w:tcPr>
            <w:tcW w:w="1759"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7C36E38" w14:textId="77777777" w:rsidR="005255EA" w:rsidRDefault="005255EA" w:rsidP="005255EA">
            <w:pPr>
              <w:pStyle w:val="TableParagraph"/>
              <w:spacing w:line="234" w:lineRule="exact"/>
              <w:ind w:left="13"/>
              <w:jc w:val="center"/>
            </w:pPr>
            <w:r>
              <w:rPr>
                <w:rFonts w:ascii="Times New Roman" w:hAnsi="Times New Roman" w:cs="Times New Roman"/>
                <w:b/>
                <w:sz w:val="24"/>
                <w:szCs w:val="24"/>
              </w:rPr>
              <w:t>DIŞ</w:t>
            </w:r>
            <w:r>
              <w:rPr>
                <w:rFonts w:ascii="Times New Roman" w:hAnsi="Times New Roman" w:cs="Times New Roman"/>
                <w:b/>
                <w:spacing w:val="-6"/>
                <w:sz w:val="24"/>
                <w:szCs w:val="24"/>
              </w:rPr>
              <w:t xml:space="preserve"> </w:t>
            </w:r>
            <w:r>
              <w:rPr>
                <w:rFonts w:ascii="Times New Roman" w:hAnsi="Times New Roman" w:cs="Times New Roman"/>
                <w:b/>
                <w:spacing w:val="-2"/>
                <w:sz w:val="24"/>
                <w:szCs w:val="24"/>
              </w:rPr>
              <w:t>PAYDAŞLAR</w:t>
            </w:r>
          </w:p>
        </w:tc>
        <w:tc>
          <w:tcPr>
            <w:tcW w:w="3890" w:type="dxa"/>
            <w:gridSpan w:val="3"/>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4F685740" w14:textId="77777777" w:rsidR="005255EA" w:rsidRDefault="005255EA" w:rsidP="005255EA">
            <w:pPr>
              <w:pStyle w:val="TableParagraph"/>
              <w:spacing w:line="234" w:lineRule="exact"/>
              <w:ind w:left="114"/>
              <w:rPr>
                <w:rFonts w:ascii="Times New Roman" w:hAnsi="Times New Roman" w:cs="Times New Roman"/>
                <w:b/>
                <w:spacing w:val="-2"/>
                <w:sz w:val="24"/>
                <w:szCs w:val="24"/>
              </w:rPr>
            </w:pPr>
            <w:r>
              <w:rPr>
                <w:rFonts w:ascii="Times New Roman" w:hAnsi="Times New Roman" w:cs="Times New Roman"/>
                <w:b/>
                <w:spacing w:val="-2"/>
                <w:sz w:val="24"/>
                <w:szCs w:val="24"/>
              </w:rPr>
              <w:t>YARARLANICI</w:t>
            </w:r>
          </w:p>
        </w:tc>
        <w:tc>
          <w:tcPr>
            <w:tcW w:w="26" w:type="dxa"/>
            <w:tcBorders>
              <w:left w:val="single" w:sz="4" w:space="0" w:color="000000"/>
            </w:tcBorders>
            <w:tcMar>
              <w:top w:w="0" w:type="dxa"/>
              <w:left w:w="0" w:type="dxa"/>
              <w:bottom w:w="0" w:type="dxa"/>
              <w:right w:w="0" w:type="dxa"/>
            </w:tcMar>
          </w:tcPr>
          <w:p w14:paraId="70E80438" w14:textId="77777777" w:rsidR="005255EA" w:rsidRDefault="005255EA" w:rsidP="005255EA">
            <w:pPr>
              <w:pStyle w:val="Standard"/>
              <w:snapToGrid w:val="0"/>
            </w:pPr>
          </w:p>
        </w:tc>
      </w:tr>
      <w:tr w:rsidR="005255EA" w14:paraId="34274646" w14:textId="77777777" w:rsidTr="005255EA">
        <w:trPr>
          <w:gridAfter w:val="1"/>
          <w:wAfter w:w="26" w:type="dxa"/>
          <w:trHeight w:val="469"/>
        </w:trPr>
        <w:tc>
          <w:tcPr>
            <w:tcW w:w="3078" w:type="dxa"/>
            <w:vMerge/>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A3A977E" w14:textId="77777777" w:rsidR="005255EA" w:rsidRDefault="005255EA" w:rsidP="005255EA"/>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D26AA2" w14:textId="77777777" w:rsidR="005255EA" w:rsidRDefault="005255EA" w:rsidP="005255EA">
            <w:pPr>
              <w:pStyle w:val="TableParagraph"/>
              <w:spacing w:before="12" w:line="216" w:lineRule="auto"/>
              <w:ind w:left="474" w:hanging="87"/>
              <w:rPr>
                <w:rFonts w:ascii="Times New Roman" w:hAnsi="Times New Roman" w:cs="Times New Roman"/>
                <w:spacing w:val="-2"/>
                <w:sz w:val="24"/>
                <w:szCs w:val="24"/>
              </w:rPr>
            </w:pPr>
            <w:r>
              <w:rPr>
                <w:rFonts w:ascii="Times New Roman" w:hAnsi="Times New Roman" w:cs="Times New Roman"/>
                <w:spacing w:val="-2"/>
                <w:sz w:val="24"/>
                <w:szCs w:val="24"/>
              </w:rPr>
              <w:t>Çalışanlar, Birimler</w:t>
            </w: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75182A0" w14:textId="77777777" w:rsidR="005255EA" w:rsidRDefault="005255EA" w:rsidP="005255EA">
            <w:pPr>
              <w:pStyle w:val="TableParagraph"/>
              <w:spacing w:line="231" w:lineRule="exact"/>
              <w:ind w:left="112"/>
              <w:jc w:val="center"/>
            </w:pPr>
            <w:r>
              <w:rPr>
                <w:rFonts w:ascii="Times New Roman" w:hAnsi="Times New Roman" w:cs="Times New Roman"/>
                <w:sz w:val="24"/>
                <w:szCs w:val="24"/>
              </w:rPr>
              <w:t>Temel</w:t>
            </w:r>
            <w:r>
              <w:rPr>
                <w:rFonts w:ascii="Times New Roman" w:hAnsi="Times New Roman" w:cs="Times New Roman"/>
                <w:spacing w:val="-11"/>
                <w:sz w:val="24"/>
                <w:szCs w:val="24"/>
              </w:rPr>
              <w:t xml:space="preserve"> </w:t>
            </w:r>
            <w:r>
              <w:rPr>
                <w:rFonts w:ascii="Times New Roman" w:hAnsi="Times New Roman" w:cs="Times New Roman"/>
                <w:spacing w:val="-4"/>
                <w:sz w:val="24"/>
                <w:szCs w:val="24"/>
              </w:rPr>
              <w:t>ortak</w:t>
            </w: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D0CE953" w14:textId="77777777" w:rsidR="005255EA" w:rsidRDefault="005255EA" w:rsidP="005255EA">
            <w:pPr>
              <w:pStyle w:val="TableParagraph"/>
              <w:spacing w:before="12" w:line="216" w:lineRule="auto"/>
              <w:ind w:left="462" w:right="211" w:hanging="321"/>
              <w:rPr>
                <w:rFonts w:ascii="Times New Roman" w:hAnsi="Times New Roman" w:cs="Times New Roman"/>
                <w:spacing w:val="-2"/>
                <w:sz w:val="24"/>
                <w:szCs w:val="24"/>
              </w:rPr>
            </w:pPr>
            <w:r>
              <w:rPr>
                <w:rFonts w:ascii="Times New Roman" w:hAnsi="Times New Roman" w:cs="Times New Roman"/>
                <w:spacing w:val="-2"/>
                <w:sz w:val="24"/>
                <w:szCs w:val="24"/>
              </w:rPr>
              <w:t>Stratejik ortak</w:t>
            </w: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35FEDA4" w14:textId="77777777" w:rsidR="005255EA" w:rsidRDefault="005255EA" w:rsidP="005255EA">
            <w:pPr>
              <w:pStyle w:val="TableParagraph"/>
              <w:spacing w:line="231" w:lineRule="exact"/>
              <w:ind w:left="140" w:hanging="140"/>
              <w:rPr>
                <w:rFonts w:ascii="Times New Roman" w:hAnsi="Times New Roman" w:cs="Times New Roman"/>
                <w:spacing w:val="-2"/>
                <w:sz w:val="24"/>
                <w:szCs w:val="24"/>
              </w:rPr>
            </w:pPr>
            <w:r>
              <w:rPr>
                <w:rFonts w:ascii="Times New Roman" w:hAnsi="Times New Roman" w:cs="Times New Roman"/>
                <w:spacing w:val="-2"/>
                <w:sz w:val="24"/>
                <w:szCs w:val="24"/>
              </w:rPr>
              <w:t>Tedarikçi</w:t>
            </w: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722C9A45" w14:textId="77777777" w:rsidR="005255EA" w:rsidRDefault="005255EA" w:rsidP="005255EA">
            <w:pPr>
              <w:pStyle w:val="TableParagraph"/>
              <w:spacing w:line="230" w:lineRule="exact"/>
              <w:ind w:right="246"/>
            </w:pPr>
            <w:r>
              <w:rPr>
                <w:rFonts w:ascii="Times New Roman" w:hAnsi="Times New Roman" w:cs="Times New Roman"/>
                <w:spacing w:val="-2"/>
                <w:sz w:val="24"/>
                <w:szCs w:val="24"/>
              </w:rPr>
              <w:t xml:space="preserve">Müşteri, </w:t>
            </w:r>
            <w:r>
              <w:rPr>
                <w:rFonts w:ascii="Times New Roman" w:hAnsi="Times New Roman" w:cs="Times New Roman"/>
                <w:sz w:val="24"/>
                <w:szCs w:val="24"/>
              </w:rPr>
              <w:t>Hedef</w:t>
            </w:r>
            <w:r>
              <w:rPr>
                <w:rFonts w:ascii="Times New Roman" w:hAnsi="Times New Roman" w:cs="Times New Roman"/>
                <w:spacing w:val="-12"/>
                <w:sz w:val="24"/>
                <w:szCs w:val="24"/>
              </w:rPr>
              <w:t xml:space="preserve"> </w:t>
            </w:r>
            <w:r>
              <w:rPr>
                <w:rFonts w:ascii="Times New Roman" w:hAnsi="Times New Roman" w:cs="Times New Roman"/>
                <w:sz w:val="24"/>
                <w:szCs w:val="24"/>
              </w:rPr>
              <w:t>kitle</w:t>
            </w:r>
          </w:p>
        </w:tc>
      </w:tr>
      <w:tr w:rsidR="005255EA" w14:paraId="30E7364C"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1BFB2FC" w14:textId="77777777" w:rsidR="005255EA" w:rsidRDefault="005255EA" w:rsidP="005255EA">
            <w:pPr>
              <w:pStyle w:val="TableParagraph"/>
              <w:spacing w:before="30"/>
              <w:ind w:left="112"/>
            </w:pPr>
            <w:r>
              <w:rPr>
                <w:rFonts w:ascii="Times New Roman" w:hAnsi="Times New Roman" w:cs="Times New Roman"/>
                <w:b/>
                <w:sz w:val="24"/>
                <w:szCs w:val="24"/>
              </w:rPr>
              <w:t>Millî</w:t>
            </w:r>
            <w:r>
              <w:rPr>
                <w:rFonts w:ascii="Times New Roman" w:hAnsi="Times New Roman" w:cs="Times New Roman"/>
                <w:b/>
                <w:spacing w:val="-9"/>
                <w:sz w:val="24"/>
                <w:szCs w:val="24"/>
              </w:rPr>
              <w:t xml:space="preserve"> </w:t>
            </w:r>
            <w:r>
              <w:rPr>
                <w:rFonts w:ascii="Times New Roman" w:hAnsi="Times New Roman" w:cs="Times New Roman"/>
                <w:b/>
                <w:sz w:val="24"/>
                <w:szCs w:val="24"/>
              </w:rPr>
              <w:t>Eğitim</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Bakanlığı</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242594C"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66873BB" w14:textId="77777777" w:rsidR="005255EA" w:rsidRDefault="005255EA" w:rsidP="005255EA">
            <w:pPr>
              <w:pStyle w:val="TableParagraph"/>
              <w:snapToGrid w:val="0"/>
              <w:spacing w:before="1"/>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02C8C79" w14:textId="77777777" w:rsidR="005255EA" w:rsidRDefault="005255EA" w:rsidP="005255EA">
            <w:pPr>
              <w:pStyle w:val="TableParagraph"/>
              <w:snapToGrid w:val="0"/>
              <w:spacing w:before="1"/>
              <w:ind w:left="6"/>
              <w:jc w:val="cente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815D900"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9327CB6" w14:textId="77777777" w:rsidR="005255EA" w:rsidRDefault="005255EA" w:rsidP="005255EA">
            <w:pPr>
              <w:pStyle w:val="TableParagraph"/>
              <w:snapToGrid w:val="0"/>
              <w:rPr>
                <w:rFonts w:ascii="Times New Roman" w:hAnsi="Times New Roman" w:cs="Times New Roman"/>
                <w:sz w:val="24"/>
                <w:szCs w:val="24"/>
              </w:rPr>
            </w:pPr>
          </w:p>
        </w:tc>
      </w:tr>
      <w:tr w:rsidR="005255EA" w14:paraId="616A9AE4" w14:textId="77777777" w:rsidTr="005255EA">
        <w:trPr>
          <w:gridAfter w:val="1"/>
          <w:wAfter w:w="26" w:type="dxa"/>
          <w:trHeight w:val="275"/>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11AD5D4" w14:textId="77777777" w:rsidR="005255EA" w:rsidRDefault="005255EA" w:rsidP="005255EA">
            <w:pPr>
              <w:pStyle w:val="TableParagraph"/>
              <w:spacing w:before="27"/>
              <w:ind w:left="112"/>
              <w:rPr>
                <w:rFonts w:ascii="Times New Roman" w:hAnsi="Times New Roman" w:cs="Times New Roman"/>
                <w:b/>
                <w:spacing w:val="-2"/>
                <w:sz w:val="24"/>
                <w:szCs w:val="24"/>
              </w:rPr>
            </w:pPr>
            <w:r>
              <w:rPr>
                <w:rFonts w:ascii="Times New Roman" w:hAnsi="Times New Roman" w:cs="Times New Roman"/>
                <w:b/>
                <w:spacing w:val="-2"/>
                <w:sz w:val="24"/>
                <w:szCs w:val="24"/>
              </w:rPr>
              <w:t>Valilik</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D8A0625"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31ABB5E"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392DDA4" w14:textId="77777777" w:rsidR="005255EA" w:rsidRDefault="005255EA" w:rsidP="005255EA">
            <w:pPr>
              <w:pStyle w:val="TableParagraph"/>
              <w:snapToGrid w:val="0"/>
              <w:spacing w:line="219" w:lineRule="exact"/>
              <w:ind w:left="6"/>
              <w:jc w:val="cente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4DA3EA"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3195F87D" w14:textId="77777777" w:rsidR="005255EA" w:rsidRDefault="005255EA" w:rsidP="005255EA">
            <w:pPr>
              <w:pStyle w:val="TableParagraph"/>
              <w:snapToGrid w:val="0"/>
              <w:rPr>
                <w:rFonts w:ascii="Times New Roman" w:hAnsi="Times New Roman" w:cs="Times New Roman"/>
                <w:sz w:val="24"/>
                <w:szCs w:val="24"/>
              </w:rPr>
            </w:pPr>
          </w:p>
        </w:tc>
      </w:tr>
      <w:tr w:rsidR="005255EA" w14:paraId="5EA7CD34" w14:textId="77777777" w:rsidTr="005255EA">
        <w:trPr>
          <w:gridAfter w:val="1"/>
          <w:wAfter w:w="26" w:type="dxa"/>
          <w:trHeight w:val="474"/>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1C5019B" w14:textId="77777777" w:rsidR="005255EA" w:rsidRDefault="005255EA" w:rsidP="005255EA">
            <w:pPr>
              <w:pStyle w:val="TableParagraph"/>
              <w:tabs>
                <w:tab w:val="left" w:pos="836"/>
                <w:tab w:val="left" w:pos="1556"/>
              </w:tabs>
              <w:spacing w:before="27"/>
              <w:ind w:left="112"/>
            </w:pPr>
            <w:r>
              <w:rPr>
                <w:rFonts w:ascii="Times New Roman" w:hAnsi="Times New Roman" w:cs="Times New Roman"/>
                <w:b/>
                <w:spacing w:val="-2"/>
                <w:sz w:val="24"/>
                <w:szCs w:val="24"/>
              </w:rPr>
              <w:t>Milli</w:t>
            </w:r>
            <w:r>
              <w:rPr>
                <w:rFonts w:ascii="Times New Roman" w:hAnsi="Times New Roman" w:cs="Times New Roman"/>
                <w:b/>
                <w:sz w:val="24"/>
                <w:szCs w:val="24"/>
              </w:rPr>
              <w:tab/>
            </w:r>
            <w:r>
              <w:rPr>
                <w:rFonts w:ascii="Times New Roman" w:hAnsi="Times New Roman" w:cs="Times New Roman"/>
                <w:b/>
                <w:spacing w:val="-2"/>
                <w:sz w:val="24"/>
                <w:szCs w:val="24"/>
              </w:rPr>
              <w:t>Eğitim</w:t>
            </w:r>
            <w:r>
              <w:rPr>
                <w:rFonts w:ascii="Times New Roman" w:hAnsi="Times New Roman" w:cs="Times New Roman"/>
                <w:b/>
                <w:sz w:val="24"/>
                <w:szCs w:val="24"/>
              </w:rPr>
              <w:tab/>
            </w:r>
            <w:r>
              <w:rPr>
                <w:rFonts w:ascii="Times New Roman" w:hAnsi="Times New Roman" w:cs="Times New Roman"/>
                <w:b/>
                <w:spacing w:val="-2"/>
                <w:sz w:val="24"/>
                <w:szCs w:val="24"/>
              </w:rPr>
              <w:t>Müdürlüğü</w:t>
            </w:r>
          </w:p>
          <w:p w14:paraId="0DDB7CEA" w14:textId="77777777" w:rsidR="005255EA" w:rsidRDefault="005255EA" w:rsidP="005255EA">
            <w:pPr>
              <w:pStyle w:val="TableParagraph"/>
              <w:spacing w:before="38"/>
              <w:ind w:left="112"/>
              <w:rPr>
                <w:rFonts w:ascii="Times New Roman" w:hAnsi="Times New Roman" w:cs="Times New Roman"/>
                <w:b/>
                <w:spacing w:val="-2"/>
                <w:sz w:val="24"/>
                <w:szCs w:val="24"/>
              </w:rPr>
            </w:pPr>
            <w:r>
              <w:rPr>
                <w:rFonts w:ascii="Times New Roman" w:hAnsi="Times New Roman" w:cs="Times New Roman"/>
                <w:b/>
                <w:spacing w:val="-2"/>
                <w:sz w:val="24"/>
                <w:szCs w:val="24"/>
              </w:rPr>
              <w:t>Çalışanları</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853DC2C"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32628C"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BFB512E" w14:textId="77777777" w:rsidR="005255EA" w:rsidRDefault="005255EA" w:rsidP="005255EA">
            <w:pPr>
              <w:pStyle w:val="TableParagraph"/>
              <w:snapToGrid w:val="0"/>
              <w:spacing w:line="219" w:lineRule="exact"/>
              <w:ind w:left="6"/>
              <w:jc w:val="cente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3660DA8"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D26A57F" w14:textId="77777777" w:rsidR="005255EA" w:rsidRDefault="005255EA" w:rsidP="005255EA">
            <w:pPr>
              <w:pStyle w:val="TableParagraph"/>
              <w:snapToGrid w:val="0"/>
              <w:rPr>
                <w:rFonts w:ascii="Times New Roman" w:hAnsi="Times New Roman" w:cs="Times New Roman"/>
                <w:sz w:val="24"/>
                <w:szCs w:val="24"/>
              </w:rPr>
            </w:pPr>
          </w:p>
        </w:tc>
      </w:tr>
      <w:tr w:rsidR="005255EA" w14:paraId="5B189ED5" w14:textId="77777777" w:rsidTr="005255EA">
        <w:trPr>
          <w:gridAfter w:val="1"/>
          <w:wAfter w:w="26" w:type="dxa"/>
          <w:trHeight w:val="469"/>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6783C73" w14:textId="77777777" w:rsidR="005255EA" w:rsidRDefault="005255EA" w:rsidP="005255EA">
            <w:pPr>
              <w:pStyle w:val="TableParagraph"/>
              <w:tabs>
                <w:tab w:val="left" w:pos="837"/>
                <w:tab w:val="left" w:pos="1555"/>
              </w:tabs>
              <w:spacing w:before="27"/>
              <w:ind w:left="112"/>
            </w:pPr>
            <w:r>
              <w:rPr>
                <w:rFonts w:ascii="Times New Roman" w:hAnsi="Times New Roman" w:cs="Times New Roman"/>
                <w:b/>
                <w:spacing w:val="-4"/>
                <w:sz w:val="24"/>
                <w:szCs w:val="24"/>
              </w:rPr>
              <w:t>İlçe</w:t>
            </w:r>
            <w:r>
              <w:rPr>
                <w:rFonts w:ascii="Times New Roman" w:hAnsi="Times New Roman" w:cs="Times New Roman"/>
                <w:b/>
                <w:sz w:val="24"/>
                <w:szCs w:val="24"/>
              </w:rPr>
              <w:tab/>
            </w:r>
            <w:r>
              <w:rPr>
                <w:rFonts w:ascii="Times New Roman" w:hAnsi="Times New Roman" w:cs="Times New Roman"/>
                <w:b/>
                <w:spacing w:val="-2"/>
                <w:sz w:val="24"/>
                <w:szCs w:val="24"/>
              </w:rPr>
              <w:t>Milli</w:t>
            </w:r>
            <w:r>
              <w:rPr>
                <w:rFonts w:ascii="Times New Roman" w:hAnsi="Times New Roman" w:cs="Times New Roman"/>
                <w:b/>
                <w:sz w:val="24"/>
                <w:szCs w:val="24"/>
              </w:rPr>
              <w:tab/>
              <w:t>Eğitim</w:t>
            </w:r>
            <w:r>
              <w:rPr>
                <w:rFonts w:ascii="Times New Roman" w:hAnsi="Times New Roman" w:cs="Times New Roman"/>
                <w:b/>
                <w:spacing w:val="-2"/>
                <w:sz w:val="24"/>
                <w:szCs w:val="24"/>
              </w:rPr>
              <w:t xml:space="preserve"> Müdürlükleri</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DB3EB95"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A618ADE"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B195B63" w14:textId="77777777" w:rsidR="005255EA" w:rsidRDefault="005255EA" w:rsidP="005255EA">
            <w:pPr>
              <w:pStyle w:val="TableParagraph"/>
              <w:snapToGrid w:val="0"/>
              <w:spacing w:line="219" w:lineRule="exact"/>
              <w:ind w:left="6"/>
              <w:jc w:val="cente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6D3BEA7"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445F6C5" w14:textId="77777777" w:rsidR="005255EA" w:rsidRDefault="005255EA" w:rsidP="005255EA">
            <w:pPr>
              <w:pStyle w:val="TableParagraph"/>
              <w:snapToGrid w:val="0"/>
              <w:rPr>
                <w:rFonts w:ascii="Times New Roman" w:hAnsi="Times New Roman" w:cs="Times New Roman"/>
                <w:sz w:val="24"/>
                <w:szCs w:val="24"/>
              </w:rPr>
            </w:pPr>
          </w:p>
        </w:tc>
      </w:tr>
      <w:tr w:rsidR="005255EA" w14:paraId="306F3650"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A924537" w14:textId="77777777" w:rsidR="005255EA" w:rsidRDefault="005255EA" w:rsidP="005255EA">
            <w:pPr>
              <w:pStyle w:val="TableParagraph"/>
              <w:spacing w:before="27"/>
              <w:ind w:left="112"/>
            </w:pPr>
            <w:r>
              <w:rPr>
                <w:rFonts w:ascii="Times New Roman" w:hAnsi="Times New Roman" w:cs="Times New Roman"/>
                <w:b/>
                <w:sz w:val="24"/>
                <w:szCs w:val="24"/>
              </w:rPr>
              <w:t>Okullar</w:t>
            </w:r>
            <w:r>
              <w:rPr>
                <w:rFonts w:ascii="Times New Roman" w:hAnsi="Times New Roman" w:cs="Times New Roman"/>
                <w:b/>
                <w:spacing w:val="-3"/>
                <w:sz w:val="24"/>
                <w:szCs w:val="24"/>
              </w:rPr>
              <w:t xml:space="preserve"> </w:t>
            </w:r>
            <w:r>
              <w:rPr>
                <w:rFonts w:ascii="Times New Roman" w:hAnsi="Times New Roman" w:cs="Times New Roman"/>
                <w:b/>
                <w:sz w:val="24"/>
                <w:szCs w:val="24"/>
              </w:rPr>
              <w:t>ve</w:t>
            </w:r>
            <w:r>
              <w:rPr>
                <w:rFonts w:ascii="Times New Roman" w:hAnsi="Times New Roman" w:cs="Times New Roman"/>
                <w:b/>
                <w:spacing w:val="-3"/>
                <w:sz w:val="24"/>
                <w:szCs w:val="24"/>
              </w:rPr>
              <w:t xml:space="preserve"> </w:t>
            </w:r>
            <w:r>
              <w:rPr>
                <w:rFonts w:ascii="Times New Roman" w:hAnsi="Times New Roman" w:cs="Times New Roman"/>
                <w:b/>
                <w:sz w:val="24"/>
                <w:szCs w:val="24"/>
              </w:rPr>
              <w:t>Bağlı</w:t>
            </w:r>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Kurumlar</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8764824"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CBA5BE7"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648A0F" w14:textId="77777777" w:rsidR="005255EA" w:rsidRDefault="005255EA" w:rsidP="005255EA">
            <w:pPr>
              <w:pStyle w:val="TableParagraph"/>
              <w:snapToGrid w:val="0"/>
              <w:spacing w:line="219" w:lineRule="exact"/>
              <w:ind w:left="6"/>
              <w:jc w:val="cente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0110C76"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917C862" w14:textId="77777777" w:rsidR="005255EA" w:rsidRDefault="005255EA" w:rsidP="005255EA">
            <w:pPr>
              <w:pStyle w:val="TableParagraph"/>
              <w:snapToGrid w:val="0"/>
              <w:rPr>
                <w:rFonts w:ascii="Times New Roman" w:hAnsi="Times New Roman" w:cs="Times New Roman"/>
                <w:sz w:val="24"/>
                <w:szCs w:val="24"/>
              </w:rPr>
            </w:pPr>
          </w:p>
        </w:tc>
      </w:tr>
      <w:tr w:rsidR="005255EA" w14:paraId="03CC02AE" w14:textId="77777777" w:rsidTr="005255EA">
        <w:trPr>
          <w:gridAfter w:val="1"/>
          <w:wAfter w:w="26" w:type="dxa"/>
          <w:trHeight w:val="474"/>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5836551" w14:textId="77777777" w:rsidR="005255EA" w:rsidRDefault="005255EA" w:rsidP="005255EA">
            <w:pPr>
              <w:pStyle w:val="TableParagraph"/>
              <w:tabs>
                <w:tab w:val="left" w:pos="1555"/>
                <w:tab w:val="left" w:pos="2276"/>
              </w:tabs>
              <w:spacing w:line="224" w:lineRule="exact"/>
              <w:ind w:left="112" w:right="392"/>
            </w:pPr>
            <w:r>
              <w:rPr>
                <w:rFonts w:ascii="Times New Roman" w:hAnsi="Times New Roman" w:cs="Times New Roman"/>
                <w:b/>
                <w:spacing w:val="-2"/>
                <w:sz w:val="24"/>
                <w:szCs w:val="24"/>
              </w:rPr>
              <w:t xml:space="preserve">Öğretmenler </w:t>
            </w:r>
            <w:r>
              <w:rPr>
                <w:rFonts w:ascii="Times New Roman" w:hAnsi="Times New Roman" w:cs="Times New Roman"/>
                <w:b/>
                <w:sz w:val="24"/>
                <w:szCs w:val="24"/>
              </w:rPr>
              <w:tab/>
            </w:r>
            <w:r>
              <w:rPr>
                <w:rFonts w:ascii="Times New Roman" w:hAnsi="Times New Roman" w:cs="Times New Roman"/>
                <w:b/>
                <w:spacing w:val="-6"/>
                <w:sz w:val="24"/>
                <w:szCs w:val="24"/>
              </w:rPr>
              <w:t xml:space="preserve">ve </w:t>
            </w:r>
            <w:r>
              <w:rPr>
                <w:rFonts w:ascii="Times New Roman" w:hAnsi="Times New Roman" w:cs="Times New Roman"/>
                <w:b/>
                <w:spacing w:val="-4"/>
                <w:sz w:val="24"/>
                <w:szCs w:val="24"/>
              </w:rPr>
              <w:t>Diğer</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Çalışanlar</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CD2AE7E" w14:textId="77777777" w:rsidR="005255EA" w:rsidRDefault="005255EA" w:rsidP="005255EA">
            <w:pPr>
              <w:pStyle w:val="TableParagraph"/>
              <w:snapToGrid w:val="0"/>
              <w:spacing w:line="219" w:lineRule="exact"/>
              <w:ind w:left="23" w:right="17"/>
              <w:jc w:val="cente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97CD7FE" w14:textId="77777777" w:rsidR="005255EA" w:rsidRDefault="005255EA" w:rsidP="005255EA">
            <w:pPr>
              <w:pStyle w:val="TableParagraph"/>
              <w:snapToGrid w:val="0"/>
              <w:rPr>
                <w:rFonts w:ascii="Times New Roman" w:hAnsi="Times New Roman" w:cs="Times New Roman"/>
                <w:sz w:val="24"/>
                <w:szCs w:val="24"/>
              </w:rP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576D1F0"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A60B38A"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3AD47652" w14:textId="77777777" w:rsidR="005255EA" w:rsidRDefault="005255EA" w:rsidP="005255EA">
            <w:pPr>
              <w:pStyle w:val="TableParagraph"/>
              <w:snapToGrid w:val="0"/>
              <w:rPr>
                <w:rFonts w:ascii="Times New Roman" w:hAnsi="Times New Roman" w:cs="Times New Roman"/>
                <w:sz w:val="24"/>
                <w:szCs w:val="24"/>
              </w:rPr>
            </w:pPr>
          </w:p>
        </w:tc>
      </w:tr>
      <w:tr w:rsidR="005255EA" w14:paraId="52887389" w14:textId="77777777" w:rsidTr="005255EA">
        <w:trPr>
          <w:gridAfter w:val="1"/>
          <w:wAfter w:w="26" w:type="dxa"/>
          <w:trHeight w:val="243"/>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448F8D59" w14:textId="77777777" w:rsidR="005255EA" w:rsidRDefault="005255EA" w:rsidP="005255EA">
            <w:pPr>
              <w:pStyle w:val="TableParagraph"/>
              <w:spacing w:before="27"/>
              <w:ind w:left="112"/>
            </w:pPr>
            <w:r>
              <w:rPr>
                <w:rFonts w:ascii="Times New Roman" w:hAnsi="Times New Roman" w:cs="Times New Roman"/>
                <w:b/>
                <w:sz w:val="24"/>
                <w:szCs w:val="24"/>
              </w:rPr>
              <w:t>Öğrenciler</w:t>
            </w:r>
            <w:r>
              <w:rPr>
                <w:rFonts w:ascii="Times New Roman" w:hAnsi="Times New Roman" w:cs="Times New Roman"/>
                <w:b/>
                <w:spacing w:val="-4"/>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Veliler</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22E7BC1" w14:textId="77777777" w:rsidR="005255EA" w:rsidRDefault="005255EA" w:rsidP="005255EA">
            <w:pPr>
              <w:pStyle w:val="TableParagraph"/>
              <w:snapToGrid w:val="0"/>
              <w:spacing w:line="219" w:lineRule="exact"/>
              <w:ind w:left="23" w:right="17"/>
              <w:jc w:val="cente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C4E6E95" w14:textId="77777777" w:rsidR="005255EA" w:rsidRDefault="005255EA" w:rsidP="005255EA">
            <w:pPr>
              <w:pStyle w:val="TableParagraph"/>
              <w:snapToGrid w:val="0"/>
              <w:rPr>
                <w:rFonts w:ascii="Times New Roman" w:hAnsi="Times New Roman" w:cs="Times New Roman"/>
                <w:sz w:val="24"/>
                <w:szCs w:val="24"/>
              </w:rP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7F5314E"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4715BBF" w14:textId="77777777" w:rsidR="005255EA" w:rsidRDefault="005255EA" w:rsidP="005255EA">
            <w:pPr>
              <w:pStyle w:val="TableParagraph"/>
              <w:snapToGrid w:val="0"/>
              <w:spacing w:line="219" w:lineRule="exact"/>
              <w:ind w:left="6" w:right="2"/>
              <w:jc w:val="cente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2BD98322" w14:textId="77777777" w:rsidR="005255EA" w:rsidRDefault="005255EA" w:rsidP="005255EA">
            <w:pPr>
              <w:pStyle w:val="TableParagraph"/>
              <w:snapToGrid w:val="0"/>
              <w:spacing w:line="219" w:lineRule="exact"/>
              <w:ind w:left="11" w:right="5"/>
              <w:jc w:val="center"/>
            </w:pPr>
          </w:p>
        </w:tc>
      </w:tr>
      <w:tr w:rsidR="005255EA" w14:paraId="764756A5" w14:textId="77777777" w:rsidTr="005255EA">
        <w:trPr>
          <w:gridAfter w:val="1"/>
          <w:wAfter w:w="26" w:type="dxa"/>
          <w:trHeight w:val="244"/>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7C533D9" w14:textId="77777777" w:rsidR="005255EA" w:rsidRDefault="005255EA" w:rsidP="005255EA">
            <w:pPr>
              <w:pStyle w:val="TableParagraph"/>
              <w:spacing w:before="27"/>
              <w:ind w:left="112"/>
            </w:pPr>
            <w:r>
              <w:rPr>
                <w:rFonts w:ascii="Times New Roman" w:hAnsi="Times New Roman" w:cs="Times New Roman"/>
                <w:b/>
                <w:sz w:val="24"/>
                <w:szCs w:val="24"/>
              </w:rPr>
              <w:t>Okul</w:t>
            </w:r>
            <w:r>
              <w:rPr>
                <w:rFonts w:ascii="Times New Roman" w:hAnsi="Times New Roman" w:cs="Times New Roman"/>
                <w:b/>
                <w:spacing w:val="-4"/>
                <w:sz w:val="24"/>
                <w:szCs w:val="24"/>
              </w:rPr>
              <w:t xml:space="preserve"> </w:t>
            </w:r>
            <w:r>
              <w:rPr>
                <w:rFonts w:ascii="Times New Roman" w:hAnsi="Times New Roman" w:cs="Times New Roman"/>
                <w:b/>
                <w:sz w:val="24"/>
                <w:szCs w:val="24"/>
              </w:rPr>
              <w:t>Aile</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Birliği</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362E6F2" w14:textId="77777777" w:rsidR="005255EA" w:rsidRDefault="005255EA" w:rsidP="005255EA">
            <w:pPr>
              <w:pStyle w:val="TableParagraph"/>
              <w:snapToGrid w:val="0"/>
              <w:spacing w:line="219" w:lineRule="exact"/>
              <w:ind w:left="23" w:right="17"/>
              <w:jc w:val="cente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442A6F5" w14:textId="77777777" w:rsidR="005255EA" w:rsidRDefault="005255EA" w:rsidP="005255EA">
            <w:pPr>
              <w:pStyle w:val="TableParagraph"/>
              <w:snapToGrid w:val="0"/>
              <w:rPr>
                <w:rFonts w:ascii="Times New Roman" w:hAnsi="Times New Roman" w:cs="Times New Roman"/>
                <w:sz w:val="24"/>
                <w:szCs w:val="24"/>
              </w:rP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C0BE510"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F5F6B67" w14:textId="77777777" w:rsidR="005255EA" w:rsidRDefault="005255EA" w:rsidP="005255EA">
            <w:pPr>
              <w:pStyle w:val="TableParagraph"/>
              <w:snapToGrid w:val="0"/>
              <w:spacing w:line="219" w:lineRule="exact"/>
              <w:ind w:left="6" w:right="2"/>
              <w:jc w:val="cente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0AA85165" w14:textId="77777777" w:rsidR="005255EA" w:rsidRDefault="005255EA" w:rsidP="005255EA">
            <w:pPr>
              <w:pStyle w:val="TableParagraph"/>
              <w:snapToGrid w:val="0"/>
              <w:spacing w:line="219" w:lineRule="exact"/>
              <w:ind w:left="11" w:right="5"/>
              <w:jc w:val="center"/>
            </w:pPr>
          </w:p>
        </w:tc>
      </w:tr>
      <w:tr w:rsidR="005255EA" w14:paraId="3FEE94F1"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29D3F8AB" w14:textId="77777777" w:rsidR="005255EA" w:rsidRDefault="005255EA" w:rsidP="005255EA">
            <w:pPr>
              <w:pStyle w:val="TableParagraph"/>
              <w:spacing w:before="27"/>
              <w:ind w:left="112"/>
              <w:rPr>
                <w:rFonts w:ascii="Times New Roman" w:hAnsi="Times New Roman" w:cs="Times New Roman"/>
                <w:b/>
                <w:spacing w:val="-2"/>
                <w:sz w:val="24"/>
                <w:szCs w:val="24"/>
              </w:rPr>
            </w:pPr>
            <w:r>
              <w:rPr>
                <w:rFonts w:ascii="Times New Roman" w:hAnsi="Times New Roman" w:cs="Times New Roman"/>
                <w:b/>
                <w:spacing w:val="-2"/>
                <w:sz w:val="24"/>
                <w:szCs w:val="24"/>
              </w:rPr>
              <w:t>Üniversite</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3F79435"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BFD982A"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AC32DBF"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CBEAB7D"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9C5AF9A" w14:textId="77777777" w:rsidR="005255EA" w:rsidRDefault="005255EA" w:rsidP="005255EA">
            <w:pPr>
              <w:pStyle w:val="TableParagraph"/>
              <w:snapToGrid w:val="0"/>
              <w:spacing w:line="219" w:lineRule="exact"/>
              <w:ind w:left="11" w:right="5"/>
              <w:jc w:val="center"/>
            </w:pPr>
          </w:p>
        </w:tc>
      </w:tr>
      <w:tr w:rsidR="005255EA" w14:paraId="5C06E437"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ED4ADE7" w14:textId="77777777" w:rsidR="005255EA" w:rsidRDefault="005255EA" w:rsidP="005255EA">
            <w:pPr>
              <w:pStyle w:val="TableParagraph"/>
              <w:spacing w:before="27"/>
              <w:ind w:left="112"/>
            </w:pPr>
            <w:r>
              <w:rPr>
                <w:rFonts w:ascii="Times New Roman" w:hAnsi="Times New Roman" w:cs="Times New Roman"/>
                <w:b/>
                <w:sz w:val="24"/>
                <w:szCs w:val="24"/>
              </w:rPr>
              <w:t>Özel</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İdare</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0205448"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34E0E11"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47EA00F"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8CF274E"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E23BC98" w14:textId="77777777" w:rsidR="005255EA" w:rsidRDefault="005255EA" w:rsidP="005255EA">
            <w:pPr>
              <w:pStyle w:val="TableParagraph"/>
              <w:snapToGrid w:val="0"/>
              <w:spacing w:line="219" w:lineRule="exact"/>
              <w:ind w:left="11" w:right="5"/>
              <w:jc w:val="center"/>
            </w:pPr>
          </w:p>
        </w:tc>
      </w:tr>
      <w:tr w:rsidR="005255EA" w14:paraId="5EEF8BB5" w14:textId="77777777" w:rsidTr="005255EA">
        <w:trPr>
          <w:gridAfter w:val="1"/>
          <w:wAfter w:w="26" w:type="dxa"/>
          <w:trHeight w:val="243"/>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F6DF963" w14:textId="77777777" w:rsidR="005255EA" w:rsidRDefault="005255EA" w:rsidP="005255EA">
            <w:pPr>
              <w:pStyle w:val="TableParagraph"/>
              <w:spacing w:before="27"/>
              <w:ind w:left="112"/>
              <w:rPr>
                <w:rFonts w:ascii="Times New Roman" w:hAnsi="Times New Roman" w:cs="Times New Roman"/>
                <w:b/>
                <w:spacing w:val="-2"/>
                <w:sz w:val="24"/>
                <w:szCs w:val="24"/>
              </w:rPr>
            </w:pPr>
            <w:r>
              <w:rPr>
                <w:rFonts w:ascii="Times New Roman" w:hAnsi="Times New Roman" w:cs="Times New Roman"/>
                <w:b/>
                <w:spacing w:val="-2"/>
                <w:sz w:val="24"/>
                <w:szCs w:val="24"/>
              </w:rPr>
              <w:t>Belediyeler</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904F18E"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DB39CF8"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E999B68"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5EB98EF"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2A56CC7C" w14:textId="77777777" w:rsidR="005255EA" w:rsidRDefault="005255EA" w:rsidP="005255EA">
            <w:pPr>
              <w:pStyle w:val="TableParagraph"/>
              <w:snapToGrid w:val="0"/>
              <w:spacing w:line="219" w:lineRule="exact"/>
              <w:ind w:left="11" w:right="5"/>
              <w:jc w:val="center"/>
            </w:pPr>
          </w:p>
        </w:tc>
      </w:tr>
      <w:tr w:rsidR="005255EA" w14:paraId="159F0D2F" w14:textId="77777777" w:rsidTr="005255EA">
        <w:trPr>
          <w:gridAfter w:val="1"/>
          <w:wAfter w:w="26" w:type="dxa"/>
          <w:trHeight w:val="474"/>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26CF96B7" w14:textId="77777777" w:rsidR="005255EA" w:rsidRDefault="005255EA" w:rsidP="005255EA">
            <w:pPr>
              <w:pStyle w:val="TableParagraph"/>
              <w:spacing w:before="30"/>
              <w:ind w:left="112"/>
            </w:pPr>
            <w:r>
              <w:rPr>
                <w:rFonts w:ascii="Times New Roman" w:hAnsi="Times New Roman" w:cs="Times New Roman"/>
                <w:b/>
                <w:sz w:val="24"/>
                <w:szCs w:val="24"/>
              </w:rPr>
              <w:t>Güvenlik</w:t>
            </w:r>
            <w:r>
              <w:rPr>
                <w:rFonts w:ascii="Times New Roman" w:hAnsi="Times New Roman" w:cs="Times New Roman"/>
                <w:b/>
                <w:spacing w:val="-6"/>
                <w:sz w:val="24"/>
                <w:szCs w:val="24"/>
              </w:rPr>
              <w:t xml:space="preserve"> </w:t>
            </w:r>
            <w:r>
              <w:rPr>
                <w:rFonts w:ascii="Times New Roman" w:hAnsi="Times New Roman" w:cs="Times New Roman"/>
                <w:b/>
                <w:sz w:val="24"/>
                <w:szCs w:val="24"/>
              </w:rPr>
              <w:t>Güçleri</w:t>
            </w:r>
            <w:r>
              <w:rPr>
                <w:rFonts w:ascii="Times New Roman" w:hAnsi="Times New Roman" w:cs="Times New Roman"/>
                <w:b/>
                <w:spacing w:val="-7"/>
                <w:sz w:val="24"/>
                <w:szCs w:val="24"/>
              </w:rPr>
              <w:t xml:space="preserve"> </w:t>
            </w:r>
            <w:r>
              <w:rPr>
                <w:rFonts w:ascii="Times New Roman" w:hAnsi="Times New Roman" w:cs="Times New Roman"/>
                <w:b/>
                <w:sz w:val="24"/>
                <w:szCs w:val="24"/>
              </w:rPr>
              <w:t>(Emniyet,</w:t>
            </w:r>
            <w:r>
              <w:rPr>
                <w:rFonts w:ascii="Times New Roman" w:hAnsi="Times New Roman" w:cs="Times New Roman"/>
                <w:b/>
                <w:spacing w:val="-7"/>
                <w:sz w:val="24"/>
                <w:szCs w:val="24"/>
              </w:rPr>
              <w:t xml:space="preserve"> </w:t>
            </w:r>
            <w:r>
              <w:rPr>
                <w:rFonts w:ascii="Times New Roman" w:hAnsi="Times New Roman" w:cs="Times New Roman"/>
                <w:b/>
                <w:spacing w:val="-2"/>
                <w:sz w:val="24"/>
                <w:szCs w:val="24"/>
              </w:rPr>
              <w:t>Jandarma)</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4D5BCE8"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6BCBC44" w14:textId="77777777" w:rsidR="005255EA" w:rsidRDefault="005255EA" w:rsidP="005255EA">
            <w:pPr>
              <w:pStyle w:val="TableParagraph"/>
              <w:snapToGrid w:val="0"/>
              <w:spacing w:before="1"/>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18F4814"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0CD1D21"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67E34A1C" w14:textId="77777777" w:rsidR="005255EA" w:rsidRDefault="005255EA" w:rsidP="005255EA">
            <w:pPr>
              <w:pStyle w:val="TableParagraph"/>
              <w:snapToGrid w:val="0"/>
              <w:rPr>
                <w:rFonts w:ascii="Times New Roman" w:hAnsi="Times New Roman" w:cs="Times New Roman"/>
                <w:sz w:val="24"/>
                <w:szCs w:val="24"/>
              </w:rPr>
            </w:pPr>
          </w:p>
        </w:tc>
      </w:tr>
      <w:tr w:rsidR="005255EA" w14:paraId="2165A0AA" w14:textId="77777777" w:rsidTr="005255EA">
        <w:trPr>
          <w:gridAfter w:val="1"/>
          <w:wAfter w:w="26" w:type="dxa"/>
          <w:trHeight w:val="469"/>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11C984F7" w14:textId="77777777" w:rsidR="005255EA" w:rsidRDefault="005255EA" w:rsidP="005255EA">
            <w:pPr>
              <w:pStyle w:val="TableParagraph"/>
              <w:tabs>
                <w:tab w:val="left" w:pos="1556"/>
                <w:tab w:val="left" w:pos="2276"/>
              </w:tabs>
              <w:spacing w:line="224" w:lineRule="exact"/>
              <w:ind w:left="112" w:right="391"/>
            </w:pPr>
            <w:r>
              <w:rPr>
                <w:rFonts w:ascii="Times New Roman" w:hAnsi="Times New Roman" w:cs="Times New Roman"/>
                <w:b/>
                <w:spacing w:val="-2"/>
                <w:sz w:val="24"/>
                <w:szCs w:val="24"/>
              </w:rPr>
              <w:t>Bayındırlık</w:t>
            </w:r>
            <w:r>
              <w:rPr>
                <w:rFonts w:ascii="Times New Roman" w:hAnsi="Times New Roman" w:cs="Times New Roman"/>
                <w:b/>
                <w:sz w:val="24"/>
                <w:szCs w:val="24"/>
              </w:rPr>
              <w:tab/>
            </w:r>
            <w:r>
              <w:rPr>
                <w:rFonts w:ascii="Times New Roman" w:hAnsi="Times New Roman" w:cs="Times New Roman"/>
                <w:b/>
                <w:spacing w:val="-6"/>
                <w:sz w:val="24"/>
                <w:szCs w:val="24"/>
              </w:rPr>
              <w:t>ve</w:t>
            </w:r>
            <w:r>
              <w:rPr>
                <w:rFonts w:ascii="Times New Roman" w:hAnsi="Times New Roman" w:cs="Times New Roman"/>
                <w:b/>
                <w:sz w:val="24"/>
                <w:szCs w:val="24"/>
              </w:rPr>
              <w:tab/>
            </w:r>
            <w:r>
              <w:rPr>
                <w:rFonts w:ascii="Times New Roman" w:hAnsi="Times New Roman" w:cs="Times New Roman"/>
                <w:b/>
                <w:spacing w:val="-4"/>
                <w:sz w:val="24"/>
                <w:szCs w:val="24"/>
              </w:rPr>
              <w:t>İskân</w:t>
            </w:r>
            <w:r>
              <w:rPr>
                <w:rFonts w:ascii="Times New Roman" w:hAnsi="Times New Roman" w:cs="Times New Roman"/>
                <w:b/>
                <w:spacing w:val="40"/>
                <w:sz w:val="24"/>
                <w:szCs w:val="24"/>
              </w:rPr>
              <w:t xml:space="preserve"> </w:t>
            </w:r>
            <w:r>
              <w:rPr>
                <w:rFonts w:ascii="Times New Roman" w:hAnsi="Times New Roman" w:cs="Times New Roman"/>
                <w:b/>
                <w:spacing w:val="-2"/>
                <w:sz w:val="24"/>
                <w:szCs w:val="24"/>
              </w:rPr>
              <w:t>Müdürlüğü</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AFEB6BE"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8B58E03" w14:textId="77777777" w:rsidR="005255EA" w:rsidRDefault="005255EA" w:rsidP="005255EA">
            <w:pPr>
              <w:pStyle w:val="TableParagraph"/>
              <w:snapToGrid w:val="0"/>
              <w:spacing w:before="1"/>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815CDA7"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77F3ADC"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7701F6CA" w14:textId="77777777" w:rsidR="005255EA" w:rsidRDefault="005255EA" w:rsidP="005255EA">
            <w:pPr>
              <w:pStyle w:val="TableParagraph"/>
              <w:snapToGrid w:val="0"/>
              <w:rPr>
                <w:rFonts w:ascii="Times New Roman" w:hAnsi="Times New Roman" w:cs="Times New Roman"/>
                <w:sz w:val="24"/>
                <w:szCs w:val="24"/>
              </w:rPr>
            </w:pPr>
          </w:p>
        </w:tc>
      </w:tr>
      <w:tr w:rsidR="005255EA" w14:paraId="565E8AB5" w14:textId="77777777" w:rsidTr="005255EA">
        <w:trPr>
          <w:gridAfter w:val="1"/>
          <w:wAfter w:w="26" w:type="dxa"/>
          <w:trHeight w:val="227"/>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52D16835" w14:textId="77777777" w:rsidR="005255EA" w:rsidRDefault="005255EA" w:rsidP="005255EA">
            <w:pPr>
              <w:pStyle w:val="TableParagraph"/>
              <w:spacing w:before="27" w:line="177" w:lineRule="exact"/>
              <w:ind w:left="112"/>
            </w:pPr>
            <w:proofErr w:type="gramStart"/>
            <w:r>
              <w:rPr>
                <w:rFonts w:ascii="Times New Roman" w:hAnsi="Times New Roman" w:cs="Times New Roman"/>
                <w:b/>
                <w:sz w:val="24"/>
                <w:szCs w:val="24"/>
              </w:rPr>
              <w:t>Sosyal</w:t>
            </w:r>
            <w:r>
              <w:rPr>
                <w:rFonts w:ascii="Times New Roman" w:hAnsi="Times New Roman" w:cs="Times New Roman"/>
                <w:b/>
                <w:spacing w:val="34"/>
                <w:sz w:val="24"/>
                <w:szCs w:val="24"/>
              </w:rPr>
              <w:t xml:space="preserve">  </w:t>
            </w:r>
            <w:r>
              <w:rPr>
                <w:rFonts w:ascii="Times New Roman" w:hAnsi="Times New Roman" w:cs="Times New Roman"/>
                <w:b/>
                <w:sz w:val="24"/>
                <w:szCs w:val="24"/>
              </w:rPr>
              <w:t>Hizmetler</w:t>
            </w:r>
            <w:proofErr w:type="gramEnd"/>
            <w:r>
              <w:rPr>
                <w:rFonts w:ascii="Times New Roman" w:hAnsi="Times New Roman" w:cs="Times New Roman"/>
                <w:b/>
                <w:spacing w:val="-3"/>
                <w:sz w:val="24"/>
                <w:szCs w:val="24"/>
              </w:rPr>
              <w:t xml:space="preserve"> </w:t>
            </w:r>
            <w:r>
              <w:rPr>
                <w:rFonts w:ascii="Times New Roman" w:hAnsi="Times New Roman" w:cs="Times New Roman"/>
                <w:b/>
                <w:spacing w:val="-2"/>
                <w:sz w:val="24"/>
                <w:szCs w:val="24"/>
              </w:rPr>
              <w:t>Müdürlüğü</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69799E9"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0F8659F" w14:textId="77777777" w:rsidR="005255EA" w:rsidRDefault="005255EA" w:rsidP="005255EA">
            <w:pPr>
              <w:pStyle w:val="TableParagraph"/>
              <w:snapToGrid w:val="0"/>
              <w:spacing w:line="205"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45F66C5"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AF65D86"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486E9BDF" w14:textId="77777777" w:rsidR="005255EA" w:rsidRDefault="005255EA" w:rsidP="005255EA">
            <w:pPr>
              <w:pStyle w:val="TableParagraph"/>
              <w:snapToGrid w:val="0"/>
              <w:rPr>
                <w:rFonts w:ascii="Times New Roman" w:hAnsi="Times New Roman" w:cs="Times New Roman"/>
                <w:sz w:val="24"/>
                <w:szCs w:val="24"/>
              </w:rPr>
            </w:pPr>
          </w:p>
        </w:tc>
      </w:tr>
      <w:tr w:rsidR="005255EA" w14:paraId="1F209590" w14:textId="77777777" w:rsidTr="005255EA">
        <w:trPr>
          <w:gridAfter w:val="1"/>
          <w:wAfter w:w="26" w:type="dxa"/>
          <w:trHeight w:val="243"/>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03FC33A6" w14:textId="77777777" w:rsidR="005255EA" w:rsidRDefault="005255EA" w:rsidP="005255EA">
            <w:pPr>
              <w:pStyle w:val="TableParagraph"/>
              <w:spacing w:before="27"/>
              <w:ind w:left="112"/>
            </w:pPr>
            <w:r>
              <w:rPr>
                <w:rFonts w:ascii="Times New Roman" w:hAnsi="Times New Roman" w:cs="Times New Roman"/>
                <w:b/>
                <w:sz w:val="24"/>
                <w:szCs w:val="24"/>
              </w:rPr>
              <w:t>Gençlik</w:t>
            </w:r>
            <w:r>
              <w:rPr>
                <w:rFonts w:ascii="Times New Roman" w:hAnsi="Times New Roman" w:cs="Times New Roman"/>
                <w:b/>
                <w:spacing w:val="-4"/>
                <w:sz w:val="24"/>
                <w:szCs w:val="24"/>
              </w:rPr>
              <w:t xml:space="preserve"> </w:t>
            </w:r>
            <w:r>
              <w:rPr>
                <w:rFonts w:ascii="Times New Roman" w:hAnsi="Times New Roman" w:cs="Times New Roman"/>
                <w:b/>
                <w:sz w:val="24"/>
                <w:szCs w:val="24"/>
              </w:rPr>
              <w:t>ve</w:t>
            </w:r>
            <w:r>
              <w:rPr>
                <w:rFonts w:ascii="Times New Roman" w:hAnsi="Times New Roman" w:cs="Times New Roman"/>
                <w:b/>
                <w:spacing w:val="-1"/>
                <w:sz w:val="24"/>
                <w:szCs w:val="24"/>
              </w:rPr>
              <w:t xml:space="preserve"> </w:t>
            </w:r>
            <w:r>
              <w:rPr>
                <w:rFonts w:ascii="Times New Roman" w:hAnsi="Times New Roman" w:cs="Times New Roman"/>
                <w:b/>
                <w:sz w:val="24"/>
                <w:szCs w:val="24"/>
              </w:rPr>
              <w:t>Spor</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Müdürlüğü</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D561E60"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BD8361E"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60A116A8"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1EEF0B51"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5391E590" w14:textId="77777777" w:rsidR="005255EA" w:rsidRDefault="005255EA" w:rsidP="005255EA">
            <w:pPr>
              <w:pStyle w:val="TableParagraph"/>
              <w:snapToGrid w:val="0"/>
              <w:rPr>
                <w:rFonts w:ascii="Times New Roman" w:hAnsi="Times New Roman" w:cs="Times New Roman"/>
                <w:sz w:val="24"/>
                <w:szCs w:val="24"/>
              </w:rPr>
            </w:pPr>
          </w:p>
        </w:tc>
      </w:tr>
      <w:tr w:rsidR="005255EA" w14:paraId="4363CE73"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40167D65" w14:textId="77777777" w:rsidR="005255EA" w:rsidRDefault="005255EA" w:rsidP="005255EA">
            <w:pPr>
              <w:pStyle w:val="TableParagraph"/>
              <w:spacing w:before="27"/>
              <w:ind w:left="112"/>
              <w:rPr>
                <w:rFonts w:ascii="Times New Roman" w:hAnsi="Times New Roman" w:cs="Times New Roman"/>
                <w:b/>
                <w:spacing w:val="-2"/>
                <w:sz w:val="24"/>
                <w:szCs w:val="24"/>
              </w:rPr>
            </w:pPr>
            <w:r>
              <w:rPr>
                <w:rFonts w:ascii="Times New Roman" w:hAnsi="Times New Roman" w:cs="Times New Roman"/>
                <w:b/>
                <w:spacing w:val="-2"/>
                <w:sz w:val="24"/>
                <w:szCs w:val="24"/>
              </w:rPr>
              <w:t>Muhtarlık</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9D55B7E"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923B568"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9F33F4E"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3D07C17"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70352F48" w14:textId="77777777" w:rsidR="005255EA" w:rsidRDefault="005255EA" w:rsidP="005255EA">
            <w:pPr>
              <w:pStyle w:val="TableParagraph"/>
              <w:snapToGrid w:val="0"/>
              <w:rPr>
                <w:rFonts w:ascii="Times New Roman" w:hAnsi="Times New Roman" w:cs="Times New Roman"/>
                <w:sz w:val="24"/>
                <w:szCs w:val="24"/>
              </w:rPr>
            </w:pPr>
          </w:p>
        </w:tc>
      </w:tr>
      <w:tr w:rsidR="005255EA" w14:paraId="43414E41" w14:textId="77777777" w:rsidTr="005255EA">
        <w:trPr>
          <w:gridAfter w:val="1"/>
          <w:wAfter w:w="26" w:type="dxa"/>
          <w:trHeight w:val="243"/>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66F3DDD4" w14:textId="77777777" w:rsidR="005255EA" w:rsidRDefault="005255EA" w:rsidP="005255EA">
            <w:pPr>
              <w:pStyle w:val="TableParagraph"/>
              <w:spacing w:before="27"/>
              <w:ind w:left="112"/>
            </w:pPr>
            <w:r>
              <w:rPr>
                <w:rFonts w:ascii="Times New Roman" w:hAnsi="Times New Roman" w:cs="Times New Roman"/>
                <w:b/>
                <w:sz w:val="24"/>
                <w:szCs w:val="24"/>
              </w:rPr>
              <w:t>İşveren</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kuruluşlar</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3491F5DE" w14:textId="77777777" w:rsidR="005255EA" w:rsidRDefault="005255EA" w:rsidP="005255EA">
            <w:pPr>
              <w:pStyle w:val="TableParagraph"/>
              <w:snapToGrid w:val="0"/>
              <w:spacing w:line="219" w:lineRule="exact"/>
              <w:ind w:left="23" w:right="17"/>
              <w:jc w:val="cente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5E92160C" w14:textId="77777777" w:rsidR="005255EA" w:rsidRDefault="005255EA" w:rsidP="005255EA">
            <w:pPr>
              <w:pStyle w:val="TableParagraph"/>
              <w:snapToGrid w:val="0"/>
              <w:rPr>
                <w:rFonts w:ascii="Times New Roman" w:hAnsi="Times New Roman" w:cs="Times New Roman"/>
                <w:sz w:val="24"/>
                <w:szCs w:val="24"/>
              </w:rP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564A061"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06970CC"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0819077F" w14:textId="77777777" w:rsidR="005255EA" w:rsidRDefault="005255EA" w:rsidP="005255EA">
            <w:pPr>
              <w:pStyle w:val="TableParagraph"/>
              <w:snapToGrid w:val="0"/>
              <w:spacing w:line="219" w:lineRule="exact"/>
              <w:ind w:left="11" w:right="5"/>
              <w:jc w:val="center"/>
            </w:pPr>
          </w:p>
        </w:tc>
      </w:tr>
      <w:tr w:rsidR="005255EA" w14:paraId="5ED45171" w14:textId="77777777" w:rsidTr="005255EA">
        <w:trPr>
          <w:gridAfter w:val="1"/>
          <w:wAfter w:w="26" w:type="dxa"/>
          <w:trHeight w:val="243"/>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3B63F984" w14:textId="77777777" w:rsidR="005255EA" w:rsidRDefault="005255EA" w:rsidP="005255EA">
            <w:pPr>
              <w:pStyle w:val="TableParagraph"/>
              <w:spacing w:before="27"/>
              <w:ind w:left="112"/>
            </w:pPr>
            <w:r>
              <w:rPr>
                <w:rFonts w:ascii="Times New Roman" w:hAnsi="Times New Roman" w:cs="Times New Roman"/>
                <w:b/>
                <w:sz w:val="24"/>
                <w:szCs w:val="24"/>
              </w:rPr>
              <w:t>Sivil</w:t>
            </w:r>
            <w:r>
              <w:rPr>
                <w:rFonts w:ascii="Times New Roman" w:hAnsi="Times New Roman" w:cs="Times New Roman"/>
                <w:b/>
                <w:spacing w:val="-3"/>
                <w:sz w:val="24"/>
                <w:szCs w:val="24"/>
              </w:rPr>
              <w:t xml:space="preserve"> </w:t>
            </w:r>
            <w:r>
              <w:rPr>
                <w:rFonts w:ascii="Times New Roman" w:hAnsi="Times New Roman" w:cs="Times New Roman"/>
                <w:b/>
                <w:sz w:val="24"/>
                <w:szCs w:val="24"/>
              </w:rPr>
              <w:t>Toplum</w:t>
            </w:r>
            <w:r>
              <w:rPr>
                <w:rFonts w:ascii="Times New Roman" w:hAnsi="Times New Roman" w:cs="Times New Roman"/>
                <w:b/>
                <w:spacing w:val="-1"/>
                <w:sz w:val="24"/>
                <w:szCs w:val="24"/>
              </w:rPr>
              <w:t xml:space="preserve"> </w:t>
            </w:r>
            <w:r>
              <w:rPr>
                <w:rFonts w:ascii="Times New Roman" w:hAnsi="Times New Roman" w:cs="Times New Roman"/>
                <w:b/>
                <w:spacing w:val="-2"/>
                <w:sz w:val="24"/>
                <w:szCs w:val="24"/>
              </w:rPr>
              <w:t>Kuruluşları</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56817FF"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56D395A" w14:textId="77777777" w:rsidR="005255EA" w:rsidRDefault="005255EA" w:rsidP="005255EA">
            <w:pPr>
              <w:pStyle w:val="TableParagraph"/>
              <w:snapToGrid w:val="0"/>
              <w:spacing w:line="219" w:lineRule="exact"/>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A3DEF83"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451A48CF"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1C680D56" w14:textId="77777777" w:rsidR="005255EA" w:rsidRDefault="005255EA" w:rsidP="005255EA">
            <w:pPr>
              <w:pStyle w:val="TableParagraph"/>
              <w:snapToGrid w:val="0"/>
              <w:rPr>
                <w:rFonts w:ascii="Times New Roman" w:hAnsi="Times New Roman" w:cs="Times New Roman"/>
                <w:sz w:val="24"/>
                <w:szCs w:val="24"/>
              </w:rPr>
            </w:pPr>
          </w:p>
        </w:tc>
      </w:tr>
      <w:tr w:rsidR="005255EA" w14:paraId="385D08BB" w14:textId="77777777" w:rsidTr="005255EA">
        <w:trPr>
          <w:gridAfter w:val="1"/>
          <w:wAfter w:w="26" w:type="dxa"/>
          <w:trHeight w:val="246"/>
        </w:trPr>
        <w:tc>
          <w:tcPr>
            <w:tcW w:w="3078" w:type="dxa"/>
            <w:tcBorders>
              <w:top w:val="single" w:sz="4" w:space="0" w:color="000000"/>
              <w:left w:val="single" w:sz="4" w:space="0" w:color="000000"/>
              <w:bottom w:val="single" w:sz="4" w:space="0" w:color="000000"/>
            </w:tcBorders>
            <w:shd w:val="clear" w:color="auto" w:fill="C4DFB3"/>
            <w:tcMar>
              <w:top w:w="0" w:type="dxa"/>
              <w:left w:w="108" w:type="dxa"/>
              <w:bottom w:w="0" w:type="dxa"/>
              <w:right w:w="108" w:type="dxa"/>
            </w:tcMar>
          </w:tcPr>
          <w:p w14:paraId="1245348B" w14:textId="77777777" w:rsidR="005255EA" w:rsidRDefault="005255EA" w:rsidP="005255EA">
            <w:pPr>
              <w:pStyle w:val="TableParagraph"/>
              <w:spacing w:before="30"/>
              <w:ind w:left="112"/>
            </w:pPr>
            <w:r>
              <w:rPr>
                <w:rFonts w:ascii="Times New Roman" w:hAnsi="Times New Roman" w:cs="Times New Roman"/>
                <w:b/>
                <w:sz w:val="24"/>
                <w:szCs w:val="24"/>
              </w:rPr>
              <w:t>Turizm</w:t>
            </w:r>
            <w:r>
              <w:rPr>
                <w:rFonts w:ascii="Times New Roman" w:hAnsi="Times New Roman" w:cs="Times New Roman"/>
                <w:b/>
                <w:spacing w:val="-4"/>
                <w:sz w:val="24"/>
                <w:szCs w:val="24"/>
              </w:rPr>
              <w:t xml:space="preserve"> </w:t>
            </w:r>
            <w:r>
              <w:rPr>
                <w:rFonts w:ascii="Times New Roman" w:hAnsi="Times New Roman" w:cs="Times New Roman"/>
                <w:b/>
                <w:sz w:val="24"/>
                <w:szCs w:val="24"/>
              </w:rPr>
              <w:t>Uygulama</w:t>
            </w:r>
            <w:r>
              <w:rPr>
                <w:rFonts w:ascii="Times New Roman" w:hAnsi="Times New Roman" w:cs="Times New Roman"/>
                <w:b/>
                <w:spacing w:val="-4"/>
                <w:sz w:val="24"/>
                <w:szCs w:val="24"/>
              </w:rPr>
              <w:t xml:space="preserve"> </w:t>
            </w:r>
            <w:r>
              <w:rPr>
                <w:rFonts w:ascii="Times New Roman" w:hAnsi="Times New Roman" w:cs="Times New Roman"/>
                <w:b/>
                <w:spacing w:val="-2"/>
                <w:sz w:val="24"/>
                <w:szCs w:val="24"/>
              </w:rPr>
              <w:t>otelleri</w:t>
            </w:r>
          </w:p>
        </w:tc>
        <w:tc>
          <w:tcPr>
            <w:tcW w:w="1611"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03FD7FD5" w14:textId="77777777" w:rsidR="005255EA" w:rsidRDefault="005255EA" w:rsidP="005255EA">
            <w:pPr>
              <w:pStyle w:val="TableParagraph"/>
              <w:snapToGrid w:val="0"/>
              <w:rPr>
                <w:rFonts w:ascii="Times New Roman" w:hAnsi="Times New Roman" w:cs="Times New Roman"/>
                <w:sz w:val="24"/>
                <w:szCs w:val="24"/>
              </w:rPr>
            </w:pPr>
          </w:p>
        </w:tc>
        <w:tc>
          <w:tcPr>
            <w:tcW w:w="1759"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F1DBEDC" w14:textId="77777777" w:rsidR="005255EA" w:rsidRDefault="005255EA" w:rsidP="005255EA">
            <w:pPr>
              <w:pStyle w:val="TableParagraph"/>
              <w:snapToGrid w:val="0"/>
              <w:spacing w:before="1"/>
              <w:ind w:left="13" w:right="4"/>
              <w:jc w:val="center"/>
            </w:pPr>
          </w:p>
        </w:tc>
        <w:tc>
          <w:tcPr>
            <w:tcW w:w="1320"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232FC568" w14:textId="77777777" w:rsidR="005255EA" w:rsidRDefault="005255EA" w:rsidP="005255EA">
            <w:pPr>
              <w:pStyle w:val="TableParagraph"/>
              <w:snapToGrid w:val="0"/>
              <w:rPr>
                <w:rFonts w:ascii="Times New Roman" w:hAnsi="Times New Roman" w:cs="Times New Roman"/>
                <w:sz w:val="24"/>
                <w:szCs w:val="24"/>
              </w:rPr>
            </w:pPr>
          </w:p>
        </w:tc>
        <w:tc>
          <w:tcPr>
            <w:tcW w:w="1024" w:type="dxa"/>
            <w:tcBorders>
              <w:top w:val="single" w:sz="4" w:space="0" w:color="000000"/>
              <w:left w:val="single" w:sz="4" w:space="0" w:color="000000"/>
              <w:bottom w:val="single" w:sz="4" w:space="0" w:color="000000"/>
            </w:tcBorders>
            <w:shd w:val="clear" w:color="auto" w:fill="E2EFD8"/>
            <w:tcMar>
              <w:top w:w="0" w:type="dxa"/>
              <w:left w:w="108" w:type="dxa"/>
              <w:bottom w:w="0" w:type="dxa"/>
              <w:right w:w="108" w:type="dxa"/>
            </w:tcMar>
          </w:tcPr>
          <w:p w14:paraId="7AB4E531" w14:textId="77777777" w:rsidR="005255EA" w:rsidRDefault="005255EA" w:rsidP="005255EA">
            <w:pPr>
              <w:pStyle w:val="TableParagraph"/>
              <w:snapToGrid w:val="0"/>
              <w:rPr>
                <w:rFonts w:ascii="Times New Roman" w:hAnsi="Times New Roman" w:cs="Times New Roman"/>
                <w:sz w:val="24"/>
                <w:szCs w:val="24"/>
              </w:rPr>
            </w:pPr>
          </w:p>
        </w:tc>
        <w:tc>
          <w:tcPr>
            <w:tcW w:w="1546" w:type="dxa"/>
            <w:tcBorders>
              <w:top w:val="single" w:sz="4" w:space="0" w:color="000000"/>
              <w:left w:val="single" w:sz="4" w:space="0" w:color="000000"/>
              <w:bottom w:val="single" w:sz="4" w:space="0" w:color="000000"/>
              <w:right w:val="single" w:sz="4" w:space="0" w:color="000000"/>
            </w:tcBorders>
            <w:shd w:val="clear" w:color="auto" w:fill="E2EFD8"/>
            <w:tcMar>
              <w:top w:w="0" w:type="dxa"/>
              <w:left w:w="108" w:type="dxa"/>
              <w:bottom w:w="0" w:type="dxa"/>
              <w:right w:w="108" w:type="dxa"/>
            </w:tcMar>
          </w:tcPr>
          <w:p w14:paraId="08C994C5" w14:textId="77777777" w:rsidR="005255EA" w:rsidRDefault="005255EA" w:rsidP="005255EA">
            <w:pPr>
              <w:pStyle w:val="TableParagraph"/>
              <w:snapToGrid w:val="0"/>
              <w:rPr>
                <w:rFonts w:ascii="Times New Roman" w:hAnsi="Times New Roman" w:cs="Times New Roman"/>
                <w:sz w:val="24"/>
                <w:szCs w:val="24"/>
              </w:rPr>
            </w:pPr>
          </w:p>
        </w:tc>
      </w:tr>
    </w:tbl>
    <w:p w14:paraId="6424CC7E" w14:textId="77777777" w:rsidR="005255EA" w:rsidRDefault="005255EA" w:rsidP="005255EA">
      <w:pPr>
        <w:pStyle w:val="Standard"/>
        <w:tabs>
          <w:tab w:val="left" w:pos="3525"/>
        </w:tabs>
        <w:spacing w:before="6"/>
        <w:ind w:left="958"/>
        <w:rPr>
          <w:rFonts w:ascii="Times New Roman" w:hAnsi="Times New Roman" w:cs="Times New Roman"/>
          <w:sz w:val="24"/>
          <w:szCs w:val="24"/>
        </w:rPr>
      </w:pPr>
    </w:p>
    <w:p w14:paraId="31B4B450" w14:textId="77777777" w:rsidR="005255EA" w:rsidRDefault="005255EA" w:rsidP="005255EA">
      <w:pPr>
        <w:pStyle w:val="Standard"/>
        <w:rPr>
          <w:rFonts w:ascii="Times New Roman" w:hAnsi="Times New Roman" w:cs="Times New Roman"/>
          <w:sz w:val="24"/>
          <w:szCs w:val="24"/>
        </w:rPr>
      </w:pPr>
    </w:p>
    <w:p w14:paraId="0C236BA1" w14:textId="77777777" w:rsidR="005255EA" w:rsidRDefault="005255EA" w:rsidP="005255EA">
      <w:pPr>
        <w:pStyle w:val="Balk5"/>
        <w:numPr>
          <w:ilvl w:val="0"/>
          <w:numId w:val="0"/>
        </w:numPr>
        <w:spacing w:line="280" w:lineRule="exact"/>
        <w:rPr>
          <w:rFonts w:ascii="Times New Roman" w:hAnsi="Times New Roman" w:cs="Times New Roman"/>
        </w:rPr>
      </w:pPr>
    </w:p>
    <w:p w14:paraId="45E4A746" w14:textId="77777777" w:rsidR="005255EA" w:rsidRDefault="005255EA" w:rsidP="005255EA">
      <w:pPr>
        <w:pStyle w:val="Balk5"/>
        <w:numPr>
          <w:ilvl w:val="0"/>
          <w:numId w:val="0"/>
        </w:numPr>
        <w:spacing w:line="280" w:lineRule="exact"/>
        <w:rPr>
          <w:rFonts w:ascii="Times New Roman" w:hAnsi="Times New Roman" w:cs="Times New Roman"/>
        </w:rPr>
      </w:pPr>
    </w:p>
    <w:p w14:paraId="6FF21393" w14:textId="77777777" w:rsidR="005255EA" w:rsidRDefault="005255EA" w:rsidP="005255EA">
      <w:pPr>
        <w:pStyle w:val="Balk5"/>
        <w:numPr>
          <w:ilvl w:val="0"/>
          <w:numId w:val="0"/>
        </w:numPr>
        <w:spacing w:line="280" w:lineRule="exact"/>
        <w:rPr>
          <w:rFonts w:ascii="Times New Roman" w:hAnsi="Times New Roman" w:cs="Times New Roman"/>
        </w:rPr>
      </w:pPr>
    </w:p>
    <w:p w14:paraId="34E5E4DD" w14:textId="77777777" w:rsidR="005255EA" w:rsidRDefault="005255EA" w:rsidP="005255EA">
      <w:pPr>
        <w:pStyle w:val="Balk5"/>
        <w:numPr>
          <w:ilvl w:val="0"/>
          <w:numId w:val="0"/>
        </w:numPr>
        <w:spacing w:line="280" w:lineRule="exact"/>
        <w:rPr>
          <w:rFonts w:ascii="Times New Roman" w:hAnsi="Times New Roman" w:cs="Times New Roman"/>
        </w:rPr>
      </w:pPr>
    </w:p>
    <w:p w14:paraId="7289D2DD" w14:textId="77777777" w:rsidR="005255EA" w:rsidRDefault="005255EA" w:rsidP="005255EA">
      <w:pPr>
        <w:pStyle w:val="Balk5"/>
        <w:numPr>
          <w:ilvl w:val="0"/>
          <w:numId w:val="0"/>
        </w:numPr>
        <w:spacing w:line="280" w:lineRule="exact"/>
        <w:rPr>
          <w:rFonts w:ascii="Times New Roman" w:hAnsi="Times New Roman" w:cs="Times New Roman"/>
        </w:rPr>
      </w:pPr>
    </w:p>
    <w:p w14:paraId="2C6B6DA9" w14:textId="77777777" w:rsidR="005255EA" w:rsidRDefault="005255EA" w:rsidP="005255EA">
      <w:pPr>
        <w:pStyle w:val="Balk5"/>
        <w:numPr>
          <w:ilvl w:val="0"/>
          <w:numId w:val="0"/>
        </w:numPr>
        <w:spacing w:line="280" w:lineRule="exact"/>
        <w:rPr>
          <w:rFonts w:ascii="Times New Roman" w:hAnsi="Times New Roman" w:cs="Times New Roman"/>
        </w:rPr>
      </w:pPr>
    </w:p>
    <w:p w14:paraId="7C7638CD" w14:textId="77777777" w:rsidR="005255EA" w:rsidRDefault="005255EA" w:rsidP="005255EA">
      <w:pPr>
        <w:pStyle w:val="Balk5"/>
        <w:numPr>
          <w:ilvl w:val="0"/>
          <w:numId w:val="0"/>
        </w:numPr>
        <w:spacing w:line="280" w:lineRule="exact"/>
      </w:pPr>
      <w:r>
        <w:rPr>
          <w:rFonts w:ascii="Times New Roman" w:hAnsi="Times New Roman" w:cs="Times New Roman"/>
        </w:rPr>
        <w:lastRenderedPageBreak/>
        <w:t>Sevgili</w:t>
      </w:r>
      <w:r>
        <w:rPr>
          <w:rFonts w:ascii="Times New Roman" w:hAnsi="Times New Roman" w:cs="Times New Roman"/>
          <w:spacing w:val="-8"/>
        </w:rPr>
        <w:t xml:space="preserve"> </w:t>
      </w:r>
      <w:r>
        <w:rPr>
          <w:rFonts w:ascii="Times New Roman" w:hAnsi="Times New Roman" w:cs="Times New Roman"/>
          <w:spacing w:val="-2"/>
        </w:rPr>
        <w:t>Öğrencimiz;</w:t>
      </w:r>
    </w:p>
    <w:p w14:paraId="5E6E0536" w14:textId="77777777" w:rsidR="005255EA" w:rsidRDefault="005255EA" w:rsidP="00CF6B40">
      <w:pPr>
        <w:pStyle w:val="ListeParagraf"/>
        <w:widowControl/>
        <w:numPr>
          <w:ilvl w:val="0"/>
          <w:numId w:val="72"/>
        </w:numPr>
        <w:tabs>
          <w:tab w:val="left" w:pos="3356"/>
        </w:tabs>
        <w:suppressAutoHyphens/>
        <w:autoSpaceDE/>
        <w:spacing w:line="294" w:lineRule="exact"/>
        <w:textAlignment w:val="baseline"/>
      </w:pPr>
      <w:r>
        <w:rPr>
          <w:rFonts w:ascii="Times New Roman" w:hAnsi="Times New Roman" w:cs="Times New Roman"/>
          <w:sz w:val="24"/>
        </w:rPr>
        <w:t>Bu</w:t>
      </w:r>
      <w:r>
        <w:rPr>
          <w:rFonts w:ascii="Times New Roman" w:hAnsi="Times New Roman" w:cs="Times New Roman"/>
          <w:spacing w:val="-6"/>
          <w:sz w:val="24"/>
        </w:rPr>
        <w:t xml:space="preserve"> </w:t>
      </w:r>
      <w:r>
        <w:rPr>
          <w:rFonts w:ascii="Times New Roman" w:hAnsi="Times New Roman" w:cs="Times New Roman"/>
          <w:sz w:val="24"/>
        </w:rPr>
        <w:t>anketin</w:t>
      </w:r>
      <w:r>
        <w:rPr>
          <w:rFonts w:ascii="Times New Roman" w:hAnsi="Times New Roman" w:cs="Times New Roman"/>
          <w:spacing w:val="-5"/>
          <w:sz w:val="24"/>
        </w:rPr>
        <w:t xml:space="preserve"> </w:t>
      </w:r>
      <w:r>
        <w:rPr>
          <w:rFonts w:ascii="Times New Roman" w:hAnsi="Times New Roman" w:cs="Times New Roman"/>
          <w:sz w:val="24"/>
        </w:rPr>
        <w:t>amacı,</w:t>
      </w:r>
      <w:r>
        <w:rPr>
          <w:rFonts w:ascii="Times New Roman" w:hAnsi="Times New Roman" w:cs="Times New Roman"/>
          <w:spacing w:val="-3"/>
          <w:sz w:val="24"/>
        </w:rPr>
        <w:t xml:space="preserve"> </w:t>
      </w:r>
      <w:r>
        <w:rPr>
          <w:rFonts w:ascii="Times New Roman" w:hAnsi="Times New Roman" w:cs="Times New Roman"/>
          <w:sz w:val="24"/>
        </w:rPr>
        <w:t>okul</w:t>
      </w:r>
      <w:r>
        <w:rPr>
          <w:rFonts w:ascii="Times New Roman" w:hAnsi="Times New Roman" w:cs="Times New Roman"/>
          <w:spacing w:val="-9"/>
          <w:sz w:val="24"/>
        </w:rPr>
        <w:t xml:space="preserve"> </w:t>
      </w:r>
      <w:r>
        <w:rPr>
          <w:rFonts w:ascii="Times New Roman" w:hAnsi="Times New Roman" w:cs="Times New Roman"/>
          <w:sz w:val="24"/>
        </w:rPr>
        <w:t>hakkındaki</w:t>
      </w:r>
      <w:r>
        <w:rPr>
          <w:rFonts w:ascii="Times New Roman" w:hAnsi="Times New Roman" w:cs="Times New Roman"/>
          <w:spacing w:val="-3"/>
          <w:sz w:val="24"/>
        </w:rPr>
        <w:t xml:space="preserve"> </w:t>
      </w:r>
      <w:r>
        <w:rPr>
          <w:rFonts w:ascii="Times New Roman" w:hAnsi="Times New Roman" w:cs="Times New Roman"/>
          <w:sz w:val="24"/>
        </w:rPr>
        <w:t xml:space="preserve">görüşlerini </w:t>
      </w:r>
      <w:r>
        <w:rPr>
          <w:rFonts w:ascii="Times New Roman" w:hAnsi="Times New Roman" w:cs="Times New Roman"/>
          <w:spacing w:val="-2"/>
          <w:sz w:val="24"/>
        </w:rPr>
        <w:t>toplamaktır.</w:t>
      </w:r>
    </w:p>
    <w:p w14:paraId="3DCAC24F" w14:textId="77777777" w:rsidR="005255EA" w:rsidRDefault="005255EA" w:rsidP="00CF6B40">
      <w:pPr>
        <w:pStyle w:val="ListeParagraf"/>
        <w:widowControl/>
        <w:numPr>
          <w:ilvl w:val="0"/>
          <w:numId w:val="51"/>
        </w:numPr>
        <w:tabs>
          <w:tab w:val="left" w:pos="3356"/>
        </w:tabs>
        <w:suppressAutoHyphens/>
        <w:autoSpaceDE/>
        <w:spacing w:before="144"/>
        <w:textAlignment w:val="baseline"/>
      </w:pPr>
      <w:r>
        <w:rPr>
          <w:rFonts w:ascii="Times New Roman" w:hAnsi="Times New Roman" w:cs="Times New Roman"/>
          <w:sz w:val="24"/>
        </w:rPr>
        <w:t>Bu</w:t>
      </w:r>
      <w:r>
        <w:rPr>
          <w:rFonts w:ascii="Times New Roman" w:hAnsi="Times New Roman" w:cs="Times New Roman"/>
          <w:spacing w:val="-6"/>
          <w:sz w:val="24"/>
        </w:rPr>
        <w:t xml:space="preserve"> </w:t>
      </w:r>
      <w:r>
        <w:rPr>
          <w:rFonts w:ascii="Times New Roman" w:hAnsi="Times New Roman" w:cs="Times New Roman"/>
          <w:sz w:val="24"/>
        </w:rPr>
        <w:t>anket,</w:t>
      </w:r>
      <w:r>
        <w:rPr>
          <w:rFonts w:ascii="Times New Roman" w:hAnsi="Times New Roman" w:cs="Times New Roman"/>
          <w:spacing w:val="-3"/>
          <w:sz w:val="24"/>
        </w:rPr>
        <w:t xml:space="preserve"> </w:t>
      </w:r>
      <w:r>
        <w:rPr>
          <w:rFonts w:ascii="Times New Roman" w:hAnsi="Times New Roman" w:cs="Times New Roman"/>
          <w:sz w:val="24"/>
        </w:rPr>
        <w:t>kimlik</w:t>
      </w:r>
      <w:r>
        <w:rPr>
          <w:rFonts w:ascii="Times New Roman" w:hAnsi="Times New Roman" w:cs="Times New Roman"/>
          <w:spacing w:val="-5"/>
          <w:sz w:val="24"/>
        </w:rPr>
        <w:t xml:space="preserve"> </w:t>
      </w:r>
      <w:r>
        <w:rPr>
          <w:rFonts w:ascii="Times New Roman" w:hAnsi="Times New Roman" w:cs="Times New Roman"/>
          <w:sz w:val="24"/>
        </w:rPr>
        <w:t>bilgileri</w:t>
      </w:r>
      <w:r>
        <w:rPr>
          <w:rFonts w:ascii="Times New Roman" w:hAnsi="Times New Roman" w:cs="Times New Roman"/>
          <w:spacing w:val="-3"/>
          <w:sz w:val="24"/>
        </w:rPr>
        <w:t xml:space="preserve"> </w:t>
      </w:r>
      <w:r>
        <w:rPr>
          <w:rFonts w:ascii="Times New Roman" w:hAnsi="Times New Roman" w:cs="Times New Roman"/>
          <w:sz w:val="24"/>
        </w:rPr>
        <w:t>girilmeden</w:t>
      </w:r>
      <w:r>
        <w:rPr>
          <w:rFonts w:ascii="Times New Roman" w:hAnsi="Times New Roman" w:cs="Times New Roman"/>
          <w:spacing w:val="-3"/>
          <w:sz w:val="24"/>
        </w:rPr>
        <w:t xml:space="preserve"> </w:t>
      </w:r>
      <w:r>
        <w:rPr>
          <w:rFonts w:ascii="Times New Roman" w:hAnsi="Times New Roman" w:cs="Times New Roman"/>
          <w:spacing w:val="-2"/>
          <w:sz w:val="24"/>
        </w:rPr>
        <w:t>yapılmalıdır.</w:t>
      </w:r>
    </w:p>
    <w:p w14:paraId="268D1470" w14:textId="77777777" w:rsidR="005255EA" w:rsidRDefault="005255EA" w:rsidP="00CF6B40">
      <w:pPr>
        <w:pStyle w:val="ListeParagraf"/>
        <w:widowControl/>
        <w:numPr>
          <w:ilvl w:val="0"/>
          <w:numId w:val="51"/>
        </w:numPr>
        <w:tabs>
          <w:tab w:val="left" w:pos="3356"/>
        </w:tabs>
        <w:suppressAutoHyphens/>
        <w:autoSpaceDE/>
        <w:spacing w:before="143" w:line="348" w:lineRule="auto"/>
        <w:ind w:right="1174"/>
        <w:textAlignment w:val="baseline"/>
      </w:pPr>
      <w:r>
        <w:rPr>
          <w:rFonts w:ascii="Times New Roman" w:hAnsi="Times New Roman" w:cs="Times New Roman"/>
          <w:sz w:val="24"/>
        </w:rPr>
        <w:t>Okul</w:t>
      </w:r>
      <w:r>
        <w:rPr>
          <w:rFonts w:ascii="Times New Roman" w:hAnsi="Times New Roman" w:cs="Times New Roman"/>
          <w:spacing w:val="-13"/>
          <w:sz w:val="24"/>
        </w:rPr>
        <w:t xml:space="preserve"> </w:t>
      </w:r>
      <w:r>
        <w:rPr>
          <w:rFonts w:ascii="Times New Roman" w:hAnsi="Times New Roman" w:cs="Times New Roman"/>
          <w:sz w:val="24"/>
        </w:rPr>
        <w:t>hakkında</w:t>
      </w:r>
      <w:r>
        <w:rPr>
          <w:rFonts w:ascii="Times New Roman" w:hAnsi="Times New Roman" w:cs="Times New Roman"/>
          <w:spacing w:val="-11"/>
          <w:sz w:val="24"/>
        </w:rPr>
        <w:t xml:space="preserve"> </w:t>
      </w:r>
      <w:r>
        <w:rPr>
          <w:rFonts w:ascii="Times New Roman" w:hAnsi="Times New Roman" w:cs="Times New Roman"/>
          <w:sz w:val="24"/>
        </w:rPr>
        <w:t>görüşlerini</w:t>
      </w:r>
      <w:r>
        <w:rPr>
          <w:rFonts w:ascii="Times New Roman" w:hAnsi="Times New Roman" w:cs="Times New Roman"/>
          <w:spacing w:val="-9"/>
          <w:sz w:val="24"/>
        </w:rPr>
        <w:t xml:space="preserve"> </w:t>
      </w:r>
      <w:r>
        <w:rPr>
          <w:rFonts w:ascii="Times New Roman" w:hAnsi="Times New Roman" w:cs="Times New Roman"/>
          <w:sz w:val="24"/>
        </w:rPr>
        <w:t>yansıtan</w:t>
      </w:r>
      <w:r>
        <w:rPr>
          <w:rFonts w:ascii="Times New Roman" w:hAnsi="Times New Roman" w:cs="Times New Roman"/>
          <w:spacing w:val="-14"/>
          <w:sz w:val="24"/>
        </w:rPr>
        <w:t xml:space="preserve"> </w:t>
      </w:r>
      <w:r>
        <w:rPr>
          <w:rFonts w:ascii="Times New Roman" w:hAnsi="Times New Roman" w:cs="Times New Roman"/>
          <w:sz w:val="24"/>
        </w:rPr>
        <w:t>kutuya</w:t>
      </w:r>
      <w:r>
        <w:rPr>
          <w:rFonts w:ascii="Times New Roman" w:hAnsi="Times New Roman" w:cs="Times New Roman"/>
          <w:spacing w:val="-11"/>
          <w:sz w:val="24"/>
        </w:rPr>
        <w:t xml:space="preserve"> </w:t>
      </w:r>
      <w:r>
        <w:rPr>
          <w:rFonts w:ascii="Times New Roman" w:hAnsi="Times New Roman" w:cs="Times New Roman"/>
          <w:sz w:val="24"/>
        </w:rPr>
        <w:t>“X”</w:t>
      </w:r>
      <w:r>
        <w:rPr>
          <w:rFonts w:ascii="Times New Roman" w:hAnsi="Times New Roman" w:cs="Times New Roman"/>
          <w:spacing w:val="-9"/>
          <w:sz w:val="24"/>
        </w:rPr>
        <w:t xml:space="preserve"> </w:t>
      </w:r>
      <w:r>
        <w:rPr>
          <w:rFonts w:ascii="Times New Roman" w:hAnsi="Times New Roman" w:cs="Times New Roman"/>
          <w:sz w:val="24"/>
        </w:rPr>
        <w:t>işareti</w:t>
      </w:r>
      <w:r>
        <w:rPr>
          <w:rFonts w:ascii="Times New Roman" w:hAnsi="Times New Roman" w:cs="Times New Roman"/>
          <w:spacing w:val="-9"/>
          <w:sz w:val="24"/>
        </w:rPr>
        <w:t xml:space="preserve"> </w:t>
      </w:r>
      <w:r>
        <w:rPr>
          <w:rFonts w:ascii="Times New Roman" w:hAnsi="Times New Roman" w:cs="Times New Roman"/>
          <w:sz w:val="24"/>
        </w:rPr>
        <w:t>koyarak</w:t>
      </w:r>
      <w:r>
        <w:rPr>
          <w:rFonts w:ascii="Times New Roman" w:hAnsi="Times New Roman" w:cs="Times New Roman"/>
          <w:spacing w:val="-12"/>
          <w:sz w:val="24"/>
        </w:rPr>
        <w:t xml:space="preserve"> </w:t>
      </w:r>
      <w:r>
        <w:rPr>
          <w:rFonts w:ascii="Times New Roman" w:hAnsi="Times New Roman" w:cs="Times New Roman"/>
          <w:sz w:val="24"/>
        </w:rPr>
        <w:t>neler</w:t>
      </w:r>
      <w:r>
        <w:rPr>
          <w:rFonts w:ascii="Times New Roman" w:hAnsi="Times New Roman" w:cs="Times New Roman"/>
          <w:spacing w:val="-12"/>
          <w:sz w:val="24"/>
        </w:rPr>
        <w:t xml:space="preserve"> </w:t>
      </w:r>
      <w:r>
        <w:rPr>
          <w:rFonts w:ascii="Times New Roman" w:hAnsi="Times New Roman" w:cs="Times New Roman"/>
          <w:sz w:val="24"/>
        </w:rPr>
        <w:t>düşündüğünü öğrenmemize yardımcı olabilirsin.</w:t>
      </w:r>
    </w:p>
    <w:p w14:paraId="0D55C7F6" w14:textId="77777777" w:rsidR="005255EA" w:rsidRDefault="005255EA" w:rsidP="00CF6B40">
      <w:pPr>
        <w:pStyle w:val="ListeParagraf"/>
        <w:widowControl/>
        <w:numPr>
          <w:ilvl w:val="0"/>
          <w:numId w:val="51"/>
        </w:numPr>
        <w:tabs>
          <w:tab w:val="left" w:pos="3462"/>
        </w:tabs>
        <w:suppressAutoHyphens/>
        <w:autoSpaceDE/>
        <w:spacing w:before="9"/>
        <w:ind w:left="1731" w:hanging="413"/>
        <w:textAlignment w:val="baseline"/>
      </w:pPr>
      <w:r>
        <w:rPr>
          <w:rFonts w:ascii="Times New Roman" w:hAnsi="Times New Roman" w:cs="Times New Roman"/>
          <w:sz w:val="24"/>
        </w:rPr>
        <w:t>Anketimize</w:t>
      </w:r>
      <w:r>
        <w:rPr>
          <w:rFonts w:ascii="Times New Roman" w:hAnsi="Times New Roman" w:cs="Times New Roman"/>
          <w:spacing w:val="-6"/>
          <w:sz w:val="24"/>
        </w:rPr>
        <w:t xml:space="preserve"> </w:t>
      </w:r>
      <w:r>
        <w:rPr>
          <w:rFonts w:ascii="Times New Roman" w:hAnsi="Times New Roman" w:cs="Times New Roman"/>
          <w:sz w:val="24"/>
        </w:rPr>
        <w:t>katıldığın</w:t>
      </w:r>
      <w:r>
        <w:rPr>
          <w:rFonts w:ascii="Times New Roman" w:hAnsi="Times New Roman" w:cs="Times New Roman"/>
          <w:spacing w:val="-5"/>
          <w:sz w:val="24"/>
        </w:rPr>
        <w:t xml:space="preserve"> </w:t>
      </w:r>
      <w:r>
        <w:rPr>
          <w:rFonts w:ascii="Times New Roman" w:hAnsi="Times New Roman" w:cs="Times New Roman"/>
          <w:sz w:val="24"/>
        </w:rPr>
        <w:t>için</w:t>
      </w:r>
      <w:r>
        <w:rPr>
          <w:rFonts w:ascii="Times New Roman" w:hAnsi="Times New Roman" w:cs="Times New Roman"/>
          <w:spacing w:val="-6"/>
          <w:sz w:val="24"/>
        </w:rPr>
        <w:t xml:space="preserve"> </w:t>
      </w:r>
      <w:r>
        <w:rPr>
          <w:rFonts w:ascii="Times New Roman" w:hAnsi="Times New Roman" w:cs="Times New Roman"/>
          <w:sz w:val="24"/>
        </w:rPr>
        <w:t>teşekkür</w:t>
      </w:r>
      <w:r>
        <w:rPr>
          <w:rFonts w:ascii="Times New Roman" w:hAnsi="Times New Roman" w:cs="Times New Roman"/>
          <w:spacing w:val="-5"/>
          <w:sz w:val="24"/>
        </w:rPr>
        <w:t xml:space="preserve"> </w:t>
      </w:r>
      <w:r>
        <w:rPr>
          <w:rFonts w:ascii="Times New Roman" w:hAnsi="Times New Roman" w:cs="Times New Roman"/>
          <w:spacing w:val="-2"/>
          <w:sz w:val="24"/>
        </w:rPr>
        <w:t>ederiz.</w:t>
      </w:r>
    </w:p>
    <w:p w14:paraId="48996182" w14:textId="77777777" w:rsidR="005255EA" w:rsidRDefault="005255EA" w:rsidP="005255EA">
      <w:pPr>
        <w:pStyle w:val="Textbody"/>
        <w:rPr>
          <w:rFonts w:ascii="Times New Roman" w:hAnsi="Times New Roman" w:cs="Times New Roman"/>
          <w:sz w:val="20"/>
        </w:rPr>
      </w:pPr>
    </w:p>
    <w:tbl>
      <w:tblPr>
        <w:tblW w:w="10557" w:type="dxa"/>
        <w:tblInd w:w="416" w:type="dxa"/>
        <w:tblLayout w:type="fixed"/>
        <w:tblCellMar>
          <w:left w:w="10" w:type="dxa"/>
          <w:right w:w="10" w:type="dxa"/>
        </w:tblCellMar>
        <w:tblLook w:val="0000" w:firstRow="0" w:lastRow="0" w:firstColumn="0" w:lastColumn="0" w:noHBand="0" w:noVBand="0"/>
      </w:tblPr>
      <w:tblGrid>
        <w:gridCol w:w="525"/>
        <w:gridCol w:w="6661"/>
        <w:gridCol w:w="583"/>
        <w:gridCol w:w="585"/>
        <w:gridCol w:w="580"/>
        <w:gridCol w:w="729"/>
        <w:gridCol w:w="894"/>
      </w:tblGrid>
      <w:tr w:rsidR="005255EA" w14:paraId="4E3FF372" w14:textId="77777777" w:rsidTr="005255EA">
        <w:trPr>
          <w:trHeight w:val="1837"/>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3F3E955D" w14:textId="77777777" w:rsidR="005255EA" w:rsidRDefault="005255EA" w:rsidP="005255EA">
            <w:pPr>
              <w:pStyle w:val="TableParagraph"/>
              <w:snapToGrid w:val="0"/>
              <w:rPr>
                <w:rFonts w:ascii="Times New Roman" w:hAnsi="Times New Roman" w:cs="Times New Roman"/>
                <w:sz w:val="20"/>
              </w:rPr>
            </w:pPr>
          </w:p>
          <w:p w14:paraId="5EF4E228" w14:textId="77777777" w:rsidR="005255EA" w:rsidRDefault="005255EA" w:rsidP="005255EA">
            <w:pPr>
              <w:pStyle w:val="TableParagraph"/>
              <w:rPr>
                <w:rFonts w:ascii="Times New Roman" w:hAnsi="Times New Roman" w:cs="Times New Roman"/>
                <w:sz w:val="20"/>
              </w:rPr>
            </w:pPr>
          </w:p>
          <w:p w14:paraId="7394FC68" w14:textId="77777777" w:rsidR="005255EA" w:rsidRDefault="005255EA" w:rsidP="005255EA">
            <w:pPr>
              <w:pStyle w:val="TableParagraph"/>
              <w:rPr>
                <w:rFonts w:ascii="Times New Roman" w:hAnsi="Times New Roman" w:cs="Times New Roman"/>
                <w:sz w:val="20"/>
              </w:rPr>
            </w:pPr>
          </w:p>
          <w:p w14:paraId="35A426DB" w14:textId="77777777" w:rsidR="005255EA" w:rsidRDefault="005255EA" w:rsidP="005255EA">
            <w:pPr>
              <w:pStyle w:val="TableParagraph"/>
              <w:rPr>
                <w:rFonts w:ascii="Times New Roman" w:hAnsi="Times New Roman" w:cs="Times New Roman"/>
                <w:sz w:val="20"/>
              </w:rPr>
            </w:pPr>
          </w:p>
          <w:p w14:paraId="757369CF" w14:textId="77777777" w:rsidR="005255EA" w:rsidRDefault="005255EA" w:rsidP="005255EA">
            <w:pPr>
              <w:pStyle w:val="TableParagraph"/>
              <w:rPr>
                <w:rFonts w:ascii="Times New Roman" w:hAnsi="Times New Roman" w:cs="Times New Roman"/>
                <w:sz w:val="20"/>
              </w:rPr>
            </w:pPr>
          </w:p>
          <w:p w14:paraId="67AF2AA0" w14:textId="77777777" w:rsidR="005255EA" w:rsidRDefault="005255EA" w:rsidP="005255EA">
            <w:pPr>
              <w:pStyle w:val="TableParagraph"/>
              <w:spacing w:before="61"/>
              <w:rPr>
                <w:rFonts w:ascii="Times New Roman" w:hAnsi="Times New Roman" w:cs="Times New Roman"/>
                <w:sz w:val="20"/>
              </w:rPr>
            </w:pPr>
          </w:p>
          <w:p w14:paraId="460322B4" w14:textId="77777777" w:rsidR="005255EA" w:rsidRDefault="005255EA" w:rsidP="005255EA">
            <w:pPr>
              <w:pStyle w:val="TableParagraph"/>
              <w:ind w:left="47" w:right="53"/>
              <w:jc w:val="center"/>
              <w:rPr>
                <w:rFonts w:ascii="Times New Roman" w:hAnsi="Times New Roman" w:cs="Times New Roman"/>
                <w:b/>
                <w:spacing w:val="-5"/>
                <w:sz w:val="20"/>
              </w:rPr>
            </w:pPr>
            <w:r>
              <w:rPr>
                <w:rFonts w:ascii="Times New Roman" w:hAnsi="Times New Roman" w:cs="Times New Roman"/>
                <w:b/>
                <w:spacing w:val="-5"/>
                <w:sz w:val="20"/>
              </w:rPr>
              <w:t>NO</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0157206C" w14:textId="77777777" w:rsidR="005255EA" w:rsidRDefault="005255EA" w:rsidP="005255EA">
            <w:pPr>
              <w:pStyle w:val="TableParagraph"/>
              <w:snapToGrid w:val="0"/>
              <w:rPr>
                <w:rFonts w:ascii="Times New Roman" w:hAnsi="Times New Roman" w:cs="Times New Roman"/>
                <w:sz w:val="20"/>
              </w:rPr>
            </w:pPr>
          </w:p>
          <w:p w14:paraId="06837839" w14:textId="77777777" w:rsidR="005255EA" w:rsidRDefault="005255EA" w:rsidP="005255EA">
            <w:pPr>
              <w:pStyle w:val="TableParagraph"/>
              <w:spacing w:before="233"/>
              <w:rPr>
                <w:rFonts w:ascii="Times New Roman" w:hAnsi="Times New Roman" w:cs="Times New Roman"/>
                <w:sz w:val="20"/>
              </w:rPr>
            </w:pPr>
          </w:p>
          <w:p w14:paraId="7CA7E3E4" w14:textId="77777777" w:rsidR="005255EA" w:rsidRDefault="005255EA" w:rsidP="005255EA">
            <w:pPr>
              <w:pStyle w:val="TableParagraph"/>
              <w:spacing w:line="480" w:lineRule="auto"/>
              <w:ind w:left="2373" w:right="1061" w:hanging="591"/>
            </w:pPr>
            <w:r>
              <w:rPr>
                <w:rFonts w:ascii="Times New Roman" w:hAnsi="Times New Roman" w:cs="Times New Roman"/>
                <w:b/>
                <w:sz w:val="20"/>
              </w:rPr>
              <w:t>MESLEK</w:t>
            </w:r>
            <w:r>
              <w:rPr>
                <w:rFonts w:ascii="Times New Roman" w:hAnsi="Times New Roman" w:cs="Times New Roman"/>
                <w:b/>
                <w:spacing w:val="-12"/>
                <w:sz w:val="20"/>
              </w:rPr>
              <w:t xml:space="preserve"> </w:t>
            </w:r>
            <w:r>
              <w:rPr>
                <w:rFonts w:ascii="Times New Roman" w:hAnsi="Times New Roman" w:cs="Times New Roman"/>
                <w:b/>
                <w:sz w:val="20"/>
              </w:rPr>
              <w:t>LİSESİ</w:t>
            </w:r>
            <w:r>
              <w:rPr>
                <w:rFonts w:ascii="Times New Roman" w:hAnsi="Times New Roman" w:cs="Times New Roman"/>
                <w:b/>
                <w:spacing w:val="-11"/>
                <w:sz w:val="20"/>
              </w:rPr>
              <w:t xml:space="preserve"> </w:t>
            </w:r>
            <w:r>
              <w:rPr>
                <w:rFonts w:ascii="Times New Roman" w:hAnsi="Times New Roman" w:cs="Times New Roman"/>
                <w:b/>
                <w:sz w:val="20"/>
              </w:rPr>
              <w:t>ÖĞRENCİLERİ</w:t>
            </w:r>
            <w:r>
              <w:rPr>
                <w:rFonts w:ascii="Times New Roman" w:hAnsi="Times New Roman" w:cs="Times New Roman"/>
                <w:b/>
                <w:spacing w:val="-11"/>
                <w:sz w:val="20"/>
              </w:rPr>
              <w:t xml:space="preserve"> </w:t>
            </w:r>
            <w:r>
              <w:rPr>
                <w:rFonts w:ascii="Times New Roman" w:hAnsi="Times New Roman" w:cs="Times New Roman"/>
                <w:b/>
                <w:sz w:val="20"/>
              </w:rPr>
              <w:t>İÇİN KONU</w:t>
            </w:r>
            <w:r>
              <w:rPr>
                <w:rFonts w:ascii="Times New Roman" w:hAnsi="Times New Roman" w:cs="Times New Roman"/>
                <w:b/>
                <w:spacing w:val="-3"/>
                <w:sz w:val="20"/>
              </w:rPr>
              <w:t xml:space="preserve"> </w:t>
            </w:r>
            <w:r>
              <w:rPr>
                <w:rFonts w:ascii="Times New Roman" w:hAnsi="Times New Roman" w:cs="Times New Roman"/>
                <w:b/>
                <w:sz w:val="20"/>
              </w:rPr>
              <w:t>BAŞLIKLARI</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4FDEAE95" w14:textId="77777777" w:rsidR="005255EA" w:rsidRDefault="005255EA" w:rsidP="005255EA">
            <w:pPr>
              <w:pStyle w:val="TableParagraph"/>
              <w:spacing w:before="56" w:line="240" w:lineRule="atLeast"/>
              <w:ind w:left="-1" w:right="722"/>
              <w:rPr>
                <w:rFonts w:ascii="Times New Roman" w:hAnsi="Times New Roman" w:cs="Times New Roman"/>
                <w:b/>
                <w:spacing w:val="-2"/>
                <w:sz w:val="20"/>
              </w:rPr>
            </w:pPr>
            <w:r>
              <w:rPr>
                <w:rFonts w:ascii="Times New Roman" w:hAnsi="Times New Roman" w:cs="Times New Roman"/>
                <w:b/>
                <w:spacing w:val="-2"/>
                <w:sz w:val="20"/>
              </w:rPr>
              <w:t>Kesinlikle Katılıyorum</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2CDC58E1" w14:textId="77777777" w:rsidR="005255EA" w:rsidRDefault="005255EA" w:rsidP="005255EA">
            <w:pPr>
              <w:pStyle w:val="TableParagraph"/>
              <w:spacing w:before="173"/>
              <w:ind w:left="-1"/>
              <w:rPr>
                <w:rFonts w:ascii="Times New Roman" w:hAnsi="Times New Roman" w:cs="Times New Roman"/>
                <w:b/>
                <w:spacing w:val="-2"/>
                <w:sz w:val="20"/>
              </w:rPr>
            </w:pPr>
            <w:r>
              <w:rPr>
                <w:rFonts w:ascii="Times New Roman" w:hAnsi="Times New Roman" w:cs="Times New Roman"/>
                <w:b/>
                <w:spacing w:val="-2"/>
                <w:sz w:val="20"/>
              </w:rPr>
              <w:t>Katılıyorum</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1C4A85E9" w14:textId="77777777" w:rsidR="005255EA" w:rsidRDefault="005255EA" w:rsidP="005255EA">
            <w:pPr>
              <w:pStyle w:val="TableParagraph"/>
              <w:spacing w:before="169"/>
              <w:ind w:left="-1"/>
              <w:rPr>
                <w:rFonts w:ascii="Times New Roman" w:hAnsi="Times New Roman" w:cs="Times New Roman"/>
                <w:b/>
                <w:spacing w:val="-2"/>
                <w:sz w:val="20"/>
              </w:rPr>
            </w:pPr>
            <w:r>
              <w:rPr>
                <w:rFonts w:ascii="Times New Roman" w:hAnsi="Times New Roman" w:cs="Times New Roman"/>
                <w:b/>
                <w:spacing w:val="-2"/>
                <w:sz w:val="20"/>
              </w:rPr>
              <w:t>Kararsızım</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71FFEAC6" w14:textId="77777777" w:rsidR="005255EA" w:rsidRDefault="005255EA" w:rsidP="005255EA">
            <w:pPr>
              <w:pStyle w:val="TableParagraph"/>
              <w:spacing w:before="124" w:line="244" w:lineRule="auto"/>
              <w:ind w:left="-1" w:right="546"/>
              <w:rPr>
                <w:rFonts w:ascii="Times New Roman" w:hAnsi="Times New Roman" w:cs="Times New Roman"/>
                <w:b/>
                <w:spacing w:val="-2"/>
                <w:sz w:val="20"/>
              </w:rPr>
            </w:pPr>
            <w:r>
              <w:rPr>
                <w:rFonts w:ascii="Times New Roman" w:hAnsi="Times New Roman" w:cs="Times New Roman"/>
                <w:b/>
                <w:spacing w:val="-2"/>
                <w:sz w:val="20"/>
              </w:rPr>
              <w:t>Kesinlikle Katılmıyorum</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E9170" w14:textId="77777777" w:rsidR="005255EA" w:rsidRDefault="005255EA" w:rsidP="005255EA">
            <w:pPr>
              <w:pStyle w:val="TableParagraph"/>
              <w:snapToGrid w:val="0"/>
              <w:spacing w:before="92"/>
              <w:rPr>
                <w:rFonts w:ascii="Times New Roman" w:hAnsi="Times New Roman" w:cs="Times New Roman"/>
                <w:sz w:val="20"/>
              </w:rPr>
            </w:pPr>
          </w:p>
          <w:p w14:paraId="527E318E" w14:textId="77777777" w:rsidR="005255EA" w:rsidRDefault="005255EA" w:rsidP="005255EA">
            <w:pPr>
              <w:pStyle w:val="TableParagraph"/>
              <w:spacing w:before="1"/>
              <w:ind w:left="-1"/>
              <w:rPr>
                <w:rFonts w:ascii="Times New Roman" w:hAnsi="Times New Roman" w:cs="Times New Roman"/>
                <w:b/>
                <w:spacing w:val="-2"/>
                <w:sz w:val="20"/>
              </w:rPr>
            </w:pPr>
            <w:r>
              <w:rPr>
                <w:rFonts w:ascii="Times New Roman" w:hAnsi="Times New Roman" w:cs="Times New Roman"/>
                <w:b/>
                <w:spacing w:val="-2"/>
                <w:sz w:val="20"/>
              </w:rPr>
              <w:t>Katılmıyorum</w:t>
            </w:r>
          </w:p>
        </w:tc>
      </w:tr>
      <w:tr w:rsidR="005255EA" w14:paraId="106D32D3" w14:textId="77777777" w:rsidTr="005255EA">
        <w:trPr>
          <w:trHeight w:val="245"/>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66B4B9D" w14:textId="77777777" w:rsidR="005255EA" w:rsidRDefault="005255EA" w:rsidP="005255EA">
            <w:pPr>
              <w:pStyle w:val="TableParagraph"/>
              <w:spacing w:line="224" w:lineRule="exact"/>
              <w:ind w:left="59" w:right="53"/>
              <w:jc w:val="center"/>
              <w:rPr>
                <w:rFonts w:ascii="Times New Roman" w:hAnsi="Times New Roman" w:cs="Times New Roman"/>
                <w:spacing w:val="-5"/>
                <w:sz w:val="20"/>
              </w:rPr>
            </w:pPr>
            <w:r>
              <w:rPr>
                <w:rFonts w:ascii="Times New Roman" w:hAnsi="Times New Roman" w:cs="Times New Roman"/>
                <w:spacing w:val="-5"/>
                <w:sz w:val="20"/>
              </w:rPr>
              <w:t>01-</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5D40686D"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Öğretmenlerimle ihtiyaç duyduğumda rahatlıkla görüşebilirim.</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0AF305C0" w14:textId="77777777" w:rsidR="005255EA" w:rsidRDefault="005255EA" w:rsidP="005255EA">
            <w:pPr>
              <w:pStyle w:val="TableParagraph"/>
              <w:spacing w:line="224"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28305CA9" w14:textId="77777777" w:rsidR="005255EA" w:rsidRDefault="005255EA" w:rsidP="005255EA">
            <w:pPr>
              <w:pStyle w:val="TableParagraph"/>
              <w:spacing w:line="224"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625F84ED" w14:textId="77777777" w:rsidR="005255EA" w:rsidRDefault="005255EA" w:rsidP="005255EA">
            <w:pPr>
              <w:pStyle w:val="TableParagraph"/>
              <w:spacing w:line="224"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057B6785"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F109C" w14:textId="77777777" w:rsidR="005255EA" w:rsidRDefault="005255EA" w:rsidP="005255EA">
            <w:pPr>
              <w:pStyle w:val="TableParagraph"/>
              <w:spacing w:line="224"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7B42D80A" w14:textId="77777777" w:rsidTr="005255EA">
        <w:trPr>
          <w:trHeight w:val="245"/>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48438FAF" w14:textId="77777777" w:rsidR="005255EA" w:rsidRDefault="005255EA" w:rsidP="005255EA">
            <w:pPr>
              <w:pStyle w:val="TableParagraph"/>
              <w:spacing w:line="224" w:lineRule="exact"/>
              <w:ind w:left="59" w:right="53"/>
              <w:jc w:val="center"/>
              <w:rPr>
                <w:rFonts w:ascii="Times New Roman" w:hAnsi="Times New Roman" w:cs="Times New Roman"/>
                <w:spacing w:val="-5"/>
                <w:sz w:val="20"/>
              </w:rPr>
            </w:pPr>
            <w:r>
              <w:rPr>
                <w:rFonts w:ascii="Times New Roman" w:hAnsi="Times New Roman" w:cs="Times New Roman"/>
                <w:spacing w:val="-5"/>
                <w:sz w:val="20"/>
              </w:rPr>
              <w:t>02-</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62EC0DE7"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 müdürü ile ihtiyaç duyduğumda rahatlıkla konuşabiliyorum.</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14DE5540" w14:textId="77777777" w:rsidR="005255EA" w:rsidRDefault="005255EA" w:rsidP="005255EA">
            <w:pPr>
              <w:pStyle w:val="TableParagraph"/>
              <w:spacing w:line="224"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3079352B" w14:textId="77777777" w:rsidR="005255EA" w:rsidRDefault="005255EA" w:rsidP="005255EA">
            <w:pPr>
              <w:pStyle w:val="TableParagraph"/>
              <w:spacing w:line="224"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34F97FF3" w14:textId="77777777" w:rsidR="005255EA" w:rsidRDefault="005255EA" w:rsidP="005255EA">
            <w:pPr>
              <w:pStyle w:val="TableParagraph"/>
              <w:spacing w:line="224"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62AE5222"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1DFC8" w14:textId="77777777" w:rsidR="005255EA" w:rsidRDefault="005255EA" w:rsidP="005255EA">
            <w:pPr>
              <w:pStyle w:val="TableParagraph"/>
              <w:spacing w:line="224"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2DB3B66C" w14:textId="77777777" w:rsidTr="005255EA">
        <w:trPr>
          <w:trHeight w:val="240"/>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4E66F669" w14:textId="77777777" w:rsidR="005255EA" w:rsidRDefault="005255EA" w:rsidP="005255EA">
            <w:pPr>
              <w:pStyle w:val="TableParagraph"/>
              <w:spacing w:line="220" w:lineRule="exact"/>
              <w:ind w:left="59" w:right="53"/>
              <w:jc w:val="center"/>
              <w:rPr>
                <w:rFonts w:ascii="Times New Roman" w:hAnsi="Times New Roman" w:cs="Times New Roman"/>
                <w:spacing w:val="-5"/>
                <w:sz w:val="20"/>
              </w:rPr>
            </w:pPr>
            <w:r>
              <w:rPr>
                <w:rFonts w:ascii="Times New Roman" w:hAnsi="Times New Roman" w:cs="Times New Roman"/>
                <w:spacing w:val="-5"/>
                <w:sz w:val="20"/>
              </w:rPr>
              <w:t>03-</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5F0800DF"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Okulun rehberlik servisinden yeterince yararlanabiliyorum.</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511645F9" w14:textId="77777777" w:rsidR="005255EA" w:rsidRDefault="005255EA" w:rsidP="005255EA">
            <w:pPr>
              <w:pStyle w:val="TableParagraph"/>
              <w:spacing w:line="220"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5E874EED" w14:textId="77777777" w:rsidR="005255EA" w:rsidRDefault="005255EA" w:rsidP="005255EA">
            <w:pPr>
              <w:pStyle w:val="TableParagraph"/>
              <w:spacing w:line="220"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07EBC267" w14:textId="77777777" w:rsidR="005255EA" w:rsidRDefault="005255EA" w:rsidP="005255EA">
            <w:pPr>
              <w:pStyle w:val="TableParagraph"/>
              <w:spacing w:line="220"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7A8D96E5" w14:textId="77777777" w:rsidR="005255EA" w:rsidRDefault="005255EA" w:rsidP="005255EA">
            <w:pPr>
              <w:pStyle w:val="TableParagraph"/>
              <w:spacing w:line="220"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2D936" w14:textId="77777777" w:rsidR="005255EA" w:rsidRDefault="005255EA" w:rsidP="005255EA">
            <w:pPr>
              <w:pStyle w:val="TableParagraph"/>
              <w:spacing w:line="220"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2ADE837A" w14:textId="77777777" w:rsidTr="005255EA">
        <w:trPr>
          <w:trHeight w:val="245"/>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626A23DA" w14:textId="77777777" w:rsidR="005255EA" w:rsidRDefault="005255EA" w:rsidP="005255EA">
            <w:pPr>
              <w:pStyle w:val="TableParagraph"/>
              <w:spacing w:line="224" w:lineRule="exact"/>
              <w:ind w:left="59" w:right="53"/>
              <w:jc w:val="center"/>
              <w:rPr>
                <w:rFonts w:ascii="Times New Roman" w:hAnsi="Times New Roman" w:cs="Times New Roman"/>
                <w:spacing w:val="-5"/>
                <w:sz w:val="20"/>
              </w:rPr>
            </w:pPr>
            <w:r>
              <w:rPr>
                <w:rFonts w:ascii="Times New Roman" w:hAnsi="Times New Roman" w:cs="Times New Roman"/>
                <w:spacing w:val="-5"/>
                <w:sz w:val="20"/>
              </w:rPr>
              <w:t>04-</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1CEE3B23"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Okula ilettiğimiz öneri ve isteklerimiz dikkate alınır.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7A5F787D" w14:textId="77777777" w:rsidR="005255EA" w:rsidRDefault="005255EA" w:rsidP="005255EA">
            <w:pPr>
              <w:pStyle w:val="TableParagraph"/>
              <w:spacing w:line="224"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3B9E5E41" w14:textId="77777777" w:rsidR="005255EA" w:rsidRDefault="005255EA" w:rsidP="005255EA">
            <w:pPr>
              <w:pStyle w:val="TableParagraph"/>
              <w:spacing w:line="224"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4592AD6B" w14:textId="77777777" w:rsidR="005255EA" w:rsidRDefault="005255EA" w:rsidP="005255EA">
            <w:pPr>
              <w:pStyle w:val="TableParagraph"/>
              <w:spacing w:line="224"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2713B87D"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96C5A" w14:textId="77777777" w:rsidR="005255EA" w:rsidRDefault="005255EA" w:rsidP="005255EA">
            <w:pPr>
              <w:pStyle w:val="TableParagraph"/>
              <w:spacing w:line="224"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7591739" w14:textId="77777777" w:rsidTr="005255EA">
        <w:trPr>
          <w:trHeight w:val="473"/>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35669D70" w14:textId="77777777" w:rsidR="005255EA" w:rsidRDefault="005255EA" w:rsidP="005255EA">
            <w:pPr>
              <w:pStyle w:val="TableParagraph"/>
              <w:spacing w:line="231" w:lineRule="exact"/>
              <w:ind w:left="59" w:right="53"/>
              <w:jc w:val="center"/>
              <w:rPr>
                <w:rFonts w:ascii="Times New Roman" w:hAnsi="Times New Roman" w:cs="Times New Roman"/>
                <w:spacing w:val="-5"/>
                <w:sz w:val="20"/>
              </w:rPr>
            </w:pPr>
            <w:r>
              <w:rPr>
                <w:rFonts w:ascii="Times New Roman" w:hAnsi="Times New Roman" w:cs="Times New Roman"/>
                <w:spacing w:val="-5"/>
                <w:sz w:val="20"/>
              </w:rPr>
              <w:t>05-</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3CB29B6B"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Okulda kendimi güvende hissediyorum.</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2B012785" w14:textId="77777777" w:rsidR="005255EA" w:rsidRDefault="005255EA" w:rsidP="005255EA">
            <w:pPr>
              <w:pStyle w:val="TableParagraph"/>
              <w:spacing w:before="109"/>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6655F660" w14:textId="77777777" w:rsidR="005255EA" w:rsidRDefault="005255EA" w:rsidP="005255EA">
            <w:pPr>
              <w:pStyle w:val="TableParagraph"/>
              <w:spacing w:before="109"/>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0AD9B1A5" w14:textId="77777777" w:rsidR="005255EA" w:rsidRDefault="005255EA" w:rsidP="005255EA">
            <w:pPr>
              <w:pStyle w:val="TableParagraph"/>
              <w:spacing w:before="109"/>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5C80C894"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BB419"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BD407F6" w14:textId="77777777" w:rsidTr="005255EA">
        <w:trPr>
          <w:trHeight w:val="242"/>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4FDCAE03" w14:textId="77777777" w:rsidR="005255EA" w:rsidRDefault="005255EA" w:rsidP="005255EA">
            <w:pPr>
              <w:pStyle w:val="TableParagraph"/>
              <w:spacing w:line="222" w:lineRule="exact"/>
              <w:ind w:left="59" w:right="53"/>
              <w:jc w:val="center"/>
              <w:rPr>
                <w:rFonts w:ascii="Times New Roman" w:hAnsi="Times New Roman" w:cs="Times New Roman"/>
                <w:spacing w:val="-5"/>
                <w:sz w:val="20"/>
              </w:rPr>
            </w:pPr>
            <w:r>
              <w:rPr>
                <w:rFonts w:ascii="Times New Roman" w:hAnsi="Times New Roman" w:cs="Times New Roman"/>
                <w:spacing w:val="-5"/>
                <w:sz w:val="20"/>
              </w:rPr>
              <w:t>06-</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600C8DCB"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Okulda öğrencilerle ilgili alınan kararlarda bizlerin görüşleri alınır.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5CA88361" w14:textId="77777777" w:rsidR="005255EA" w:rsidRDefault="005255EA" w:rsidP="005255EA">
            <w:pPr>
              <w:pStyle w:val="TableParagraph"/>
              <w:spacing w:line="222"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47C509E3" w14:textId="77777777" w:rsidR="005255EA" w:rsidRDefault="005255EA" w:rsidP="005255EA">
            <w:pPr>
              <w:pStyle w:val="TableParagraph"/>
              <w:spacing w:line="222"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6D1927A6" w14:textId="77777777" w:rsidR="005255EA" w:rsidRDefault="005255EA" w:rsidP="005255EA">
            <w:pPr>
              <w:pStyle w:val="TableParagraph"/>
              <w:spacing w:line="222"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7912F181" w14:textId="77777777" w:rsidR="005255EA" w:rsidRDefault="005255EA" w:rsidP="005255EA">
            <w:pPr>
              <w:pStyle w:val="TableParagraph"/>
              <w:spacing w:line="222"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7D8C6" w14:textId="77777777" w:rsidR="005255EA" w:rsidRDefault="005255EA" w:rsidP="005255EA">
            <w:pPr>
              <w:pStyle w:val="TableParagraph"/>
              <w:spacing w:line="222"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252A9D3" w14:textId="77777777" w:rsidTr="005255EA">
        <w:trPr>
          <w:trHeight w:val="245"/>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30422EA7" w14:textId="77777777" w:rsidR="005255EA" w:rsidRDefault="005255EA" w:rsidP="005255EA">
            <w:pPr>
              <w:pStyle w:val="TableParagraph"/>
              <w:spacing w:line="224" w:lineRule="exact"/>
              <w:ind w:left="59" w:right="53"/>
              <w:jc w:val="center"/>
              <w:rPr>
                <w:rFonts w:ascii="Times New Roman" w:hAnsi="Times New Roman" w:cs="Times New Roman"/>
                <w:spacing w:val="-5"/>
                <w:sz w:val="20"/>
              </w:rPr>
            </w:pPr>
            <w:r>
              <w:rPr>
                <w:rFonts w:ascii="Times New Roman" w:hAnsi="Times New Roman" w:cs="Times New Roman"/>
                <w:spacing w:val="-5"/>
                <w:sz w:val="20"/>
              </w:rPr>
              <w:t>07-</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76047EAD"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Öğretmenler yeniliğe açık olarak derslerin işlenişinde çeşitli yöntemler kullanmaktadır.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257CB407" w14:textId="77777777" w:rsidR="005255EA" w:rsidRDefault="005255EA" w:rsidP="005255EA">
            <w:pPr>
              <w:pStyle w:val="TableParagraph"/>
              <w:spacing w:line="224"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3C1329B7" w14:textId="77777777" w:rsidR="005255EA" w:rsidRDefault="005255EA" w:rsidP="005255EA">
            <w:pPr>
              <w:pStyle w:val="TableParagraph"/>
              <w:spacing w:line="224"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46341BA9" w14:textId="77777777" w:rsidR="005255EA" w:rsidRDefault="005255EA" w:rsidP="005255EA">
            <w:pPr>
              <w:pStyle w:val="TableParagraph"/>
              <w:spacing w:line="224"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5815F57D"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7A71B" w14:textId="77777777" w:rsidR="005255EA" w:rsidRDefault="005255EA" w:rsidP="005255EA">
            <w:pPr>
              <w:pStyle w:val="TableParagraph"/>
              <w:spacing w:line="224"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3BA768E5" w14:textId="77777777" w:rsidTr="005255EA">
        <w:trPr>
          <w:trHeight w:val="473"/>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4849D686" w14:textId="77777777" w:rsidR="005255EA" w:rsidRDefault="005255EA" w:rsidP="005255EA">
            <w:pPr>
              <w:pStyle w:val="TableParagraph"/>
              <w:spacing w:line="231" w:lineRule="exact"/>
              <w:ind w:left="59" w:right="53"/>
              <w:jc w:val="center"/>
              <w:rPr>
                <w:rFonts w:ascii="Times New Roman" w:hAnsi="Times New Roman" w:cs="Times New Roman"/>
                <w:spacing w:val="-5"/>
                <w:sz w:val="20"/>
              </w:rPr>
            </w:pPr>
            <w:r>
              <w:rPr>
                <w:rFonts w:ascii="Times New Roman" w:hAnsi="Times New Roman" w:cs="Times New Roman"/>
                <w:spacing w:val="-5"/>
                <w:sz w:val="20"/>
              </w:rPr>
              <w:t>08-</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53B7A879"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Derslerde konuya göre uygun araç gereçler kullanılmaktadır.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47C702F9" w14:textId="77777777" w:rsidR="005255EA" w:rsidRDefault="005255EA" w:rsidP="005255EA">
            <w:pPr>
              <w:pStyle w:val="TableParagraph"/>
              <w:spacing w:before="109"/>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38C9DC34" w14:textId="77777777" w:rsidR="005255EA" w:rsidRDefault="005255EA" w:rsidP="005255EA">
            <w:pPr>
              <w:pStyle w:val="TableParagraph"/>
              <w:spacing w:before="109"/>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33119740" w14:textId="77777777" w:rsidR="005255EA" w:rsidRDefault="005255EA" w:rsidP="005255EA">
            <w:pPr>
              <w:pStyle w:val="TableParagraph"/>
              <w:spacing w:before="109"/>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44E43C5B"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C3B31"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6CD8E8F8" w14:textId="77777777" w:rsidTr="005255EA">
        <w:trPr>
          <w:trHeight w:val="466"/>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206FE579" w14:textId="77777777" w:rsidR="005255EA" w:rsidRDefault="005255EA" w:rsidP="005255EA">
            <w:pPr>
              <w:pStyle w:val="TableParagraph"/>
              <w:spacing w:line="227" w:lineRule="exact"/>
              <w:ind w:left="59" w:right="53"/>
              <w:jc w:val="center"/>
              <w:rPr>
                <w:rFonts w:ascii="Times New Roman" w:hAnsi="Times New Roman" w:cs="Times New Roman"/>
                <w:spacing w:val="-5"/>
                <w:sz w:val="20"/>
              </w:rPr>
            </w:pPr>
            <w:r>
              <w:rPr>
                <w:rFonts w:ascii="Times New Roman" w:hAnsi="Times New Roman" w:cs="Times New Roman"/>
                <w:spacing w:val="-5"/>
                <w:sz w:val="20"/>
              </w:rPr>
              <w:t>09-</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7FC319FC"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Teneffüslerde ihtiyaçlarımı giderebiliyorum.</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7AC8E03D" w14:textId="77777777" w:rsidR="005255EA" w:rsidRDefault="005255EA" w:rsidP="005255EA">
            <w:pPr>
              <w:pStyle w:val="TableParagraph"/>
              <w:spacing w:before="107"/>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074F8291" w14:textId="77777777" w:rsidR="005255EA" w:rsidRDefault="005255EA" w:rsidP="005255EA">
            <w:pPr>
              <w:pStyle w:val="TableParagraph"/>
              <w:spacing w:before="107"/>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1050B8A4" w14:textId="77777777" w:rsidR="005255EA" w:rsidRDefault="005255EA" w:rsidP="005255EA">
            <w:pPr>
              <w:pStyle w:val="TableParagraph"/>
              <w:spacing w:before="107"/>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03C81564" w14:textId="77777777" w:rsidR="005255EA" w:rsidRDefault="005255EA" w:rsidP="005255EA">
            <w:pPr>
              <w:pStyle w:val="TableParagraph"/>
              <w:spacing w:before="107"/>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95E71" w14:textId="77777777" w:rsidR="005255EA" w:rsidRDefault="005255EA" w:rsidP="005255EA">
            <w:pPr>
              <w:pStyle w:val="TableParagraph"/>
              <w:spacing w:before="107"/>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A283460" w14:textId="77777777" w:rsidTr="005255EA">
        <w:trPr>
          <w:trHeight w:val="473"/>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586E5CB7" w14:textId="77777777" w:rsidR="005255EA" w:rsidRDefault="005255EA" w:rsidP="005255EA">
            <w:pPr>
              <w:pStyle w:val="TableParagraph"/>
              <w:spacing w:line="231" w:lineRule="exact"/>
              <w:ind w:left="59" w:right="53"/>
              <w:jc w:val="center"/>
              <w:rPr>
                <w:rFonts w:ascii="Times New Roman" w:hAnsi="Times New Roman" w:cs="Times New Roman"/>
                <w:spacing w:val="-5"/>
                <w:sz w:val="20"/>
              </w:rPr>
            </w:pPr>
            <w:r>
              <w:rPr>
                <w:rFonts w:ascii="Times New Roman" w:hAnsi="Times New Roman" w:cs="Times New Roman"/>
                <w:spacing w:val="-5"/>
                <w:sz w:val="20"/>
              </w:rPr>
              <w:t>10-</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1CE7C49B"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Okulun içi ve dışı temizdir.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026E25E9" w14:textId="77777777" w:rsidR="005255EA" w:rsidRDefault="005255EA" w:rsidP="005255EA">
            <w:pPr>
              <w:pStyle w:val="TableParagraph"/>
              <w:spacing w:before="109"/>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56B10694" w14:textId="77777777" w:rsidR="005255EA" w:rsidRDefault="005255EA" w:rsidP="005255EA">
            <w:pPr>
              <w:pStyle w:val="TableParagraph"/>
              <w:spacing w:before="109"/>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605638AD" w14:textId="77777777" w:rsidR="005255EA" w:rsidRDefault="005255EA" w:rsidP="005255EA">
            <w:pPr>
              <w:pStyle w:val="TableParagraph"/>
              <w:spacing w:before="109"/>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66C93EAE"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68063"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86766A5" w14:textId="77777777" w:rsidTr="005255EA">
        <w:trPr>
          <w:trHeight w:val="466"/>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36E1B9F" w14:textId="77777777" w:rsidR="005255EA" w:rsidRDefault="005255EA" w:rsidP="005255EA">
            <w:pPr>
              <w:pStyle w:val="TableParagraph"/>
              <w:spacing w:line="229" w:lineRule="exact"/>
              <w:ind w:left="59" w:right="53"/>
              <w:jc w:val="center"/>
              <w:rPr>
                <w:rFonts w:ascii="Times New Roman" w:hAnsi="Times New Roman" w:cs="Times New Roman"/>
                <w:spacing w:val="-5"/>
                <w:sz w:val="20"/>
              </w:rPr>
            </w:pPr>
            <w:r>
              <w:rPr>
                <w:rFonts w:ascii="Times New Roman" w:hAnsi="Times New Roman" w:cs="Times New Roman"/>
                <w:spacing w:val="-5"/>
                <w:sz w:val="20"/>
              </w:rPr>
              <w:t>11-</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322666F3"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Okulun binası ve diğer fiziki mekânlar yeterlidir.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064836FF" w14:textId="77777777" w:rsidR="005255EA" w:rsidRDefault="005255EA" w:rsidP="005255EA">
            <w:pPr>
              <w:pStyle w:val="TableParagraph"/>
              <w:spacing w:before="107"/>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1B728964" w14:textId="77777777" w:rsidR="005255EA" w:rsidRDefault="005255EA" w:rsidP="005255EA">
            <w:pPr>
              <w:pStyle w:val="TableParagraph"/>
              <w:spacing w:before="107"/>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140D7003" w14:textId="77777777" w:rsidR="005255EA" w:rsidRDefault="005255EA" w:rsidP="005255EA">
            <w:pPr>
              <w:pStyle w:val="TableParagraph"/>
              <w:spacing w:before="107"/>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628EDCC8" w14:textId="77777777" w:rsidR="005255EA" w:rsidRDefault="005255EA" w:rsidP="005255EA">
            <w:pPr>
              <w:pStyle w:val="TableParagraph"/>
              <w:spacing w:before="107"/>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8DF9E" w14:textId="77777777" w:rsidR="005255EA" w:rsidRDefault="005255EA" w:rsidP="005255EA">
            <w:pPr>
              <w:pStyle w:val="TableParagraph"/>
              <w:spacing w:before="107"/>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21A2CAE5" w14:textId="77777777" w:rsidTr="005255EA">
        <w:trPr>
          <w:trHeight w:val="473"/>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1D9B544" w14:textId="77777777" w:rsidR="005255EA" w:rsidRDefault="005255EA" w:rsidP="005255EA">
            <w:pPr>
              <w:pStyle w:val="TableParagraph"/>
              <w:spacing w:line="231" w:lineRule="exact"/>
              <w:ind w:left="59" w:right="53"/>
              <w:jc w:val="center"/>
              <w:rPr>
                <w:rFonts w:ascii="Times New Roman" w:hAnsi="Times New Roman" w:cs="Times New Roman"/>
                <w:spacing w:val="-5"/>
                <w:sz w:val="20"/>
              </w:rPr>
            </w:pPr>
            <w:r>
              <w:rPr>
                <w:rFonts w:ascii="Times New Roman" w:hAnsi="Times New Roman" w:cs="Times New Roman"/>
                <w:spacing w:val="-5"/>
                <w:sz w:val="20"/>
              </w:rPr>
              <w:t>12-</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680BA5B4"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 kantininde satılan malzemeler sağlıklı ve güvenlidir.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21E0C67B" w14:textId="77777777" w:rsidR="005255EA" w:rsidRDefault="005255EA" w:rsidP="005255EA">
            <w:pPr>
              <w:pStyle w:val="TableParagraph"/>
              <w:spacing w:before="109"/>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472B193A" w14:textId="77777777" w:rsidR="005255EA" w:rsidRDefault="005255EA" w:rsidP="005255EA">
            <w:pPr>
              <w:pStyle w:val="TableParagraph"/>
              <w:spacing w:before="109"/>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5B7396EB" w14:textId="77777777" w:rsidR="005255EA" w:rsidRDefault="005255EA" w:rsidP="005255EA">
            <w:pPr>
              <w:pStyle w:val="TableParagraph"/>
              <w:spacing w:before="109"/>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7C718ED5"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17CF0"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70F9B5A8" w14:textId="77777777" w:rsidTr="005255EA">
        <w:trPr>
          <w:trHeight w:val="240"/>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D4E8682" w14:textId="77777777" w:rsidR="005255EA" w:rsidRDefault="005255EA" w:rsidP="005255EA">
            <w:pPr>
              <w:pStyle w:val="TableParagraph"/>
              <w:spacing w:line="219" w:lineRule="exact"/>
              <w:ind w:left="59" w:right="53"/>
              <w:jc w:val="center"/>
              <w:rPr>
                <w:rFonts w:ascii="Times New Roman" w:hAnsi="Times New Roman" w:cs="Times New Roman"/>
                <w:spacing w:val="-5"/>
                <w:sz w:val="20"/>
              </w:rPr>
            </w:pPr>
            <w:r>
              <w:rPr>
                <w:rFonts w:ascii="Times New Roman" w:hAnsi="Times New Roman" w:cs="Times New Roman"/>
                <w:spacing w:val="-5"/>
                <w:sz w:val="20"/>
              </w:rPr>
              <w:t>13-</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488B28D4"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Okulumuzda yeterli miktarda sanatsal ve kültürel faaliyetler düzenlenmektedir.</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1DAA33BF" w14:textId="77777777" w:rsidR="005255EA" w:rsidRDefault="005255EA" w:rsidP="005255EA">
            <w:pPr>
              <w:pStyle w:val="TableParagraph"/>
              <w:spacing w:line="220"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258FDAFD" w14:textId="77777777" w:rsidR="005255EA" w:rsidRDefault="005255EA" w:rsidP="005255EA">
            <w:pPr>
              <w:pStyle w:val="TableParagraph"/>
              <w:spacing w:line="220"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1AD0E305" w14:textId="77777777" w:rsidR="005255EA" w:rsidRDefault="005255EA" w:rsidP="005255EA">
            <w:pPr>
              <w:pStyle w:val="TableParagraph"/>
              <w:spacing w:line="220"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5AA1F8C1" w14:textId="77777777" w:rsidR="005255EA" w:rsidRDefault="005255EA" w:rsidP="005255EA">
            <w:pPr>
              <w:pStyle w:val="TableParagraph"/>
              <w:spacing w:line="220"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0D7F6" w14:textId="77777777" w:rsidR="005255EA" w:rsidRDefault="005255EA" w:rsidP="005255EA">
            <w:pPr>
              <w:pStyle w:val="TableParagraph"/>
              <w:spacing w:line="220"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7CC485DD" w14:textId="77777777" w:rsidTr="005255EA">
        <w:trPr>
          <w:trHeight w:val="245"/>
        </w:trPr>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36BADE33" w14:textId="77777777" w:rsidR="005255EA" w:rsidRDefault="005255EA" w:rsidP="005255EA">
            <w:pPr>
              <w:pStyle w:val="TableParagraph"/>
              <w:spacing w:line="224" w:lineRule="exact"/>
              <w:ind w:left="59" w:right="53"/>
              <w:jc w:val="center"/>
              <w:rPr>
                <w:rFonts w:ascii="Times New Roman" w:hAnsi="Times New Roman" w:cs="Times New Roman"/>
                <w:spacing w:val="-5"/>
                <w:sz w:val="20"/>
              </w:rPr>
            </w:pPr>
            <w:r>
              <w:rPr>
                <w:rFonts w:ascii="Times New Roman" w:hAnsi="Times New Roman" w:cs="Times New Roman"/>
                <w:spacing w:val="-5"/>
                <w:sz w:val="20"/>
              </w:rPr>
              <w:t>14-</w:t>
            </w:r>
          </w:p>
        </w:tc>
        <w:tc>
          <w:tcPr>
            <w:tcW w:w="6661" w:type="dxa"/>
            <w:tcBorders>
              <w:top w:val="single" w:sz="4" w:space="0" w:color="000000"/>
              <w:left w:val="single" w:sz="4" w:space="0" w:color="000000"/>
              <w:bottom w:val="single" w:sz="4" w:space="0" w:color="000000"/>
            </w:tcBorders>
            <w:tcMar>
              <w:top w:w="0" w:type="dxa"/>
              <w:left w:w="108" w:type="dxa"/>
              <w:bottom w:w="0" w:type="dxa"/>
              <w:right w:w="108" w:type="dxa"/>
            </w:tcMar>
          </w:tcPr>
          <w:p w14:paraId="39EB2138" w14:textId="77777777" w:rsidR="005255EA" w:rsidRDefault="005255EA" w:rsidP="005255EA">
            <w:pPr>
              <w:pStyle w:val="Standard"/>
              <w:ind w:left="360"/>
              <w:rPr>
                <w:rFonts w:ascii="Times New Roman" w:eastAsia="Calibri" w:hAnsi="Times New Roman" w:cs="Times New Roman"/>
                <w:szCs w:val="24"/>
              </w:rPr>
            </w:pPr>
            <w:r>
              <w:rPr>
                <w:rFonts w:ascii="Times New Roman" w:eastAsia="Calibri" w:hAnsi="Times New Roman" w:cs="Times New Roman"/>
                <w:szCs w:val="24"/>
              </w:rPr>
              <w:t>Okulumuzun Olumlu (başarılı)  ve Olumsuz (başarısız) Yönlerine İlişkin Görüşleriniz.</w:t>
            </w:r>
          </w:p>
        </w:tc>
        <w:tc>
          <w:tcPr>
            <w:tcW w:w="583" w:type="dxa"/>
            <w:tcBorders>
              <w:top w:val="single" w:sz="4" w:space="0" w:color="000000"/>
              <w:left w:val="single" w:sz="4" w:space="0" w:color="000000"/>
              <w:bottom w:val="single" w:sz="4" w:space="0" w:color="000000"/>
            </w:tcBorders>
            <w:tcMar>
              <w:top w:w="0" w:type="dxa"/>
              <w:left w:w="108" w:type="dxa"/>
              <w:bottom w:w="0" w:type="dxa"/>
              <w:right w:w="108" w:type="dxa"/>
            </w:tcMar>
          </w:tcPr>
          <w:p w14:paraId="0C664141" w14:textId="77777777" w:rsidR="005255EA" w:rsidRDefault="005255EA" w:rsidP="005255EA">
            <w:pPr>
              <w:pStyle w:val="TableParagraph"/>
              <w:spacing w:line="224" w:lineRule="exact"/>
              <w:ind w:left="17" w:right="80"/>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5" w:type="dxa"/>
            <w:tcBorders>
              <w:top w:val="single" w:sz="4" w:space="0" w:color="000000"/>
              <w:left w:val="single" w:sz="4" w:space="0" w:color="000000"/>
              <w:bottom w:val="single" w:sz="4" w:space="0" w:color="000000"/>
            </w:tcBorders>
            <w:tcMar>
              <w:top w:w="0" w:type="dxa"/>
              <w:left w:w="108" w:type="dxa"/>
              <w:bottom w:w="0" w:type="dxa"/>
              <w:right w:w="108" w:type="dxa"/>
            </w:tcMar>
          </w:tcPr>
          <w:p w14:paraId="49E22145" w14:textId="77777777" w:rsidR="005255EA" w:rsidRDefault="005255EA" w:rsidP="005255EA">
            <w:pPr>
              <w:pStyle w:val="TableParagraph"/>
              <w:spacing w:line="224" w:lineRule="exact"/>
              <w:ind w:right="64"/>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80" w:type="dxa"/>
            <w:tcBorders>
              <w:top w:val="single" w:sz="4" w:space="0" w:color="000000"/>
              <w:left w:val="single" w:sz="4" w:space="0" w:color="000000"/>
              <w:bottom w:val="single" w:sz="4" w:space="0" w:color="000000"/>
            </w:tcBorders>
            <w:tcMar>
              <w:top w:w="0" w:type="dxa"/>
              <w:left w:w="108" w:type="dxa"/>
              <w:bottom w:w="0" w:type="dxa"/>
              <w:right w:w="108" w:type="dxa"/>
            </w:tcMar>
          </w:tcPr>
          <w:p w14:paraId="032338ED" w14:textId="77777777" w:rsidR="005255EA" w:rsidRDefault="005255EA" w:rsidP="005255EA">
            <w:pPr>
              <w:pStyle w:val="TableParagraph"/>
              <w:spacing w:line="224" w:lineRule="exact"/>
              <w:ind w:left="112"/>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tcPr>
          <w:p w14:paraId="794B7BF0"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EADF5" w14:textId="77777777" w:rsidR="005255EA" w:rsidRDefault="005255EA" w:rsidP="005255EA">
            <w:pPr>
              <w:pStyle w:val="TableParagraph"/>
              <w:spacing w:line="224" w:lineRule="exact"/>
              <w:ind w:left="119"/>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bl>
    <w:p w14:paraId="1A5064C6" w14:textId="77777777" w:rsidR="005255EA" w:rsidRDefault="005255EA" w:rsidP="005255EA">
      <w:pPr>
        <w:pStyle w:val="Standard"/>
        <w:rPr>
          <w:rFonts w:ascii="Times New Roman" w:hAnsi="Times New Roman" w:cs="Times New Roman"/>
          <w:sz w:val="24"/>
          <w:szCs w:val="24"/>
        </w:rPr>
      </w:pPr>
    </w:p>
    <w:p w14:paraId="0D81A3B4" w14:textId="77777777" w:rsidR="005255EA" w:rsidRDefault="005255EA" w:rsidP="005255EA">
      <w:pPr>
        <w:pStyle w:val="Balk5"/>
        <w:numPr>
          <w:ilvl w:val="0"/>
          <w:numId w:val="0"/>
        </w:numPr>
        <w:spacing w:before="80"/>
      </w:pPr>
      <w:bookmarkStart w:id="2" w:name="Bookmark1"/>
      <w:bookmarkEnd w:id="2"/>
      <w:r>
        <w:rPr>
          <w:rFonts w:ascii="Times New Roman" w:hAnsi="Times New Roman" w:cs="Times New Roman"/>
        </w:rPr>
        <w:t>Kıymetli</w:t>
      </w:r>
      <w:r>
        <w:rPr>
          <w:rFonts w:ascii="Times New Roman" w:hAnsi="Times New Roman" w:cs="Times New Roman"/>
          <w:spacing w:val="-11"/>
        </w:rPr>
        <w:t xml:space="preserve"> </w:t>
      </w:r>
      <w:r>
        <w:rPr>
          <w:rFonts w:ascii="Times New Roman" w:hAnsi="Times New Roman" w:cs="Times New Roman"/>
          <w:spacing w:val="-2"/>
        </w:rPr>
        <w:t>Öğretmenimiz;</w:t>
      </w:r>
    </w:p>
    <w:p w14:paraId="4171D58E" w14:textId="77777777" w:rsidR="005255EA" w:rsidRDefault="005255EA" w:rsidP="00CF6B40">
      <w:pPr>
        <w:pStyle w:val="ListeParagraf"/>
        <w:widowControl/>
        <w:numPr>
          <w:ilvl w:val="0"/>
          <w:numId w:val="51"/>
        </w:numPr>
        <w:tabs>
          <w:tab w:val="left" w:pos="3356"/>
        </w:tabs>
        <w:suppressAutoHyphens/>
        <w:autoSpaceDE/>
        <w:spacing w:before="143"/>
        <w:textAlignment w:val="baseline"/>
      </w:pPr>
      <w:r>
        <w:rPr>
          <w:rFonts w:ascii="Times New Roman" w:hAnsi="Times New Roman" w:cs="Times New Roman"/>
          <w:sz w:val="24"/>
        </w:rPr>
        <w:t>Bu</w:t>
      </w:r>
      <w:r>
        <w:rPr>
          <w:rFonts w:ascii="Times New Roman" w:hAnsi="Times New Roman" w:cs="Times New Roman"/>
          <w:spacing w:val="-10"/>
          <w:sz w:val="24"/>
        </w:rPr>
        <w:t xml:space="preserve"> </w:t>
      </w:r>
      <w:r>
        <w:rPr>
          <w:rFonts w:ascii="Times New Roman" w:hAnsi="Times New Roman" w:cs="Times New Roman"/>
          <w:sz w:val="24"/>
        </w:rPr>
        <w:t>anketin</w:t>
      </w:r>
      <w:r>
        <w:rPr>
          <w:rFonts w:ascii="Times New Roman" w:hAnsi="Times New Roman" w:cs="Times New Roman"/>
          <w:spacing w:val="-5"/>
          <w:sz w:val="24"/>
        </w:rPr>
        <w:t xml:space="preserve"> </w:t>
      </w:r>
      <w:r>
        <w:rPr>
          <w:rFonts w:ascii="Times New Roman" w:hAnsi="Times New Roman" w:cs="Times New Roman"/>
          <w:sz w:val="24"/>
        </w:rPr>
        <w:t>amacı,</w:t>
      </w:r>
      <w:r>
        <w:rPr>
          <w:rFonts w:ascii="Times New Roman" w:hAnsi="Times New Roman" w:cs="Times New Roman"/>
          <w:spacing w:val="-5"/>
          <w:sz w:val="24"/>
        </w:rPr>
        <w:t xml:space="preserve"> </w:t>
      </w:r>
      <w:r>
        <w:rPr>
          <w:rFonts w:ascii="Times New Roman" w:hAnsi="Times New Roman" w:cs="Times New Roman"/>
          <w:sz w:val="24"/>
        </w:rPr>
        <w:t>okul/kurum</w:t>
      </w:r>
      <w:r>
        <w:rPr>
          <w:rFonts w:ascii="Times New Roman" w:hAnsi="Times New Roman" w:cs="Times New Roman"/>
          <w:spacing w:val="-3"/>
          <w:sz w:val="24"/>
        </w:rPr>
        <w:t xml:space="preserve"> </w:t>
      </w:r>
      <w:r>
        <w:rPr>
          <w:rFonts w:ascii="Times New Roman" w:hAnsi="Times New Roman" w:cs="Times New Roman"/>
          <w:sz w:val="24"/>
        </w:rPr>
        <w:t>çalışmaları</w:t>
      </w:r>
      <w:r>
        <w:rPr>
          <w:rFonts w:ascii="Times New Roman" w:hAnsi="Times New Roman" w:cs="Times New Roman"/>
          <w:spacing w:val="-5"/>
          <w:sz w:val="24"/>
        </w:rPr>
        <w:t xml:space="preserve"> </w:t>
      </w:r>
      <w:r>
        <w:rPr>
          <w:rFonts w:ascii="Times New Roman" w:hAnsi="Times New Roman" w:cs="Times New Roman"/>
          <w:sz w:val="24"/>
        </w:rPr>
        <w:t>hakkındaki</w:t>
      </w:r>
      <w:r>
        <w:rPr>
          <w:rFonts w:ascii="Times New Roman" w:hAnsi="Times New Roman" w:cs="Times New Roman"/>
          <w:spacing w:val="-7"/>
          <w:sz w:val="24"/>
        </w:rPr>
        <w:t xml:space="preserve"> </w:t>
      </w:r>
      <w:r>
        <w:rPr>
          <w:rFonts w:ascii="Times New Roman" w:hAnsi="Times New Roman" w:cs="Times New Roman"/>
          <w:sz w:val="24"/>
        </w:rPr>
        <w:t>görüşlerinizi</w:t>
      </w:r>
      <w:r>
        <w:rPr>
          <w:rFonts w:ascii="Times New Roman" w:hAnsi="Times New Roman" w:cs="Times New Roman"/>
          <w:spacing w:val="-7"/>
          <w:sz w:val="24"/>
        </w:rPr>
        <w:t xml:space="preserve"> </w:t>
      </w:r>
      <w:r>
        <w:rPr>
          <w:rFonts w:ascii="Times New Roman" w:hAnsi="Times New Roman" w:cs="Times New Roman"/>
          <w:spacing w:val="-2"/>
          <w:sz w:val="24"/>
        </w:rPr>
        <w:t>almaktır.</w:t>
      </w:r>
    </w:p>
    <w:p w14:paraId="471A8605" w14:textId="77777777" w:rsidR="005255EA" w:rsidRDefault="005255EA" w:rsidP="00CF6B40">
      <w:pPr>
        <w:pStyle w:val="ListeParagraf"/>
        <w:widowControl/>
        <w:numPr>
          <w:ilvl w:val="0"/>
          <w:numId w:val="51"/>
        </w:numPr>
        <w:tabs>
          <w:tab w:val="left" w:pos="3356"/>
        </w:tabs>
        <w:suppressAutoHyphens/>
        <w:autoSpaceDE/>
        <w:spacing w:before="139"/>
        <w:textAlignment w:val="baseline"/>
      </w:pPr>
      <w:r>
        <w:rPr>
          <w:rFonts w:ascii="Times New Roman" w:hAnsi="Times New Roman" w:cs="Times New Roman"/>
          <w:sz w:val="24"/>
        </w:rPr>
        <w:t>Bu</w:t>
      </w:r>
      <w:r>
        <w:rPr>
          <w:rFonts w:ascii="Times New Roman" w:hAnsi="Times New Roman" w:cs="Times New Roman"/>
          <w:spacing w:val="-4"/>
          <w:sz w:val="24"/>
        </w:rPr>
        <w:t xml:space="preserve"> </w:t>
      </w:r>
      <w:r>
        <w:rPr>
          <w:rFonts w:ascii="Times New Roman" w:hAnsi="Times New Roman" w:cs="Times New Roman"/>
          <w:sz w:val="24"/>
        </w:rPr>
        <w:t>ankette</w:t>
      </w:r>
      <w:r>
        <w:rPr>
          <w:rFonts w:ascii="Times New Roman" w:hAnsi="Times New Roman" w:cs="Times New Roman"/>
          <w:spacing w:val="-4"/>
          <w:sz w:val="24"/>
        </w:rPr>
        <w:t xml:space="preserve"> </w:t>
      </w:r>
      <w:r>
        <w:rPr>
          <w:rFonts w:ascii="Times New Roman" w:hAnsi="Times New Roman" w:cs="Times New Roman"/>
          <w:sz w:val="24"/>
        </w:rPr>
        <w:t>kimlik</w:t>
      </w:r>
      <w:r>
        <w:rPr>
          <w:rFonts w:ascii="Times New Roman" w:hAnsi="Times New Roman" w:cs="Times New Roman"/>
          <w:spacing w:val="-3"/>
          <w:sz w:val="24"/>
        </w:rPr>
        <w:t xml:space="preserve"> </w:t>
      </w:r>
      <w:r>
        <w:rPr>
          <w:rFonts w:ascii="Times New Roman" w:hAnsi="Times New Roman" w:cs="Times New Roman"/>
          <w:sz w:val="24"/>
        </w:rPr>
        <w:t>bilgileri</w:t>
      </w:r>
      <w:r>
        <w:rPr>
          <w:rFonts w:ascii="Times New Roman" w:hAnsi="Times New Roman" w:cs="Times New Roman"/>
          <w:spacing w:val="-4"/>
          <w:sz w:val="24"/>
        </w:rPr>
        <w:t xml:space="preserve"> </w:t>
      </w:r>
      <w:r>
        <w:rPr>
          <w:rFonts w:ascii="Times New Roman" w:hAnsi="Times New Roman" w:cs="Times New Roman"/>
          <w:sz w:val="24"/>
        </w:rPr>
        <w:t>yer</w:t>
      </w:r>
      <w:r>
        <w:rPr>
          <w:rFonts w:ascii="Times New Roman" w:hAnsi="Times New Roman" w:cs="Times New Roman"/>
          <w:spacing w:val="-3"/>
          <w:sz w:val="24"/>
        </w:rPr>
        <w:t xml:space="preserve"> </w:t>
      </w:r>
      <w:r>
        <w:rPr>
          <w:rFonts w:ascii="Times New Roman" w:hAnsi="Times New Roman" w:cs="Times New Roman"/>
          <w:spacing w:val="-2"/>
          <w:sz w:val="24"/>
        </w:rPr>
        <w:t>almaz.</w:t>
      </w:r>
    </w:p>
    <w:p w14:paraId="5F945B0F" w14:textId="77777777" w:rsidR="005255EA" w:rsidRDefault="005255EA" w:rsidP="00CF6B40">
      <w:pPr>
        <w:pStyle w:val="ListeParagraf"/>
        <w:widowControl/>
        <w:numPr>
          <w:ilvl w:val="0"/>
          <w:numId w:val="51"/>
        </w:numPr>
        <w:tabs>
          <w:tab w:val="left" w:pos="3356"/>
        </w:tabs>
        <w:suppressAutoHyphens/>
        <w:autoSpaceDE/>
        <w:spacing w:before="143" w:line="348" w:lineRule="auto"/>
        <w:ind w:right="1173"/>
        <w:textAlignment w:val="baseline"/>
      </w:pPr>
      <w:r>
        <w:rPr>
          <w:rFonts w:ascii="Times New Roman" w:hAnsi="Times New Roman" w:cs="Times New Roman"/>
          <w:sz w:val="24"/>
        </w:rPr>
        <w:t>Lütfen</w:t>
      </w:r>
      <w:r>
        <w:rPr>
          <w:rFonts w:ascii="Times New Roman" w:hAnsi="Times New Roman" w:cs="Times New Roman"/>
          <w:spacing w:val="27"/>
          <w:sz w:val="24"/>
        </w:rPr>
        <w:t xml:space="preserve"> </w:t>
      </w:r>
      <w:r>
        <w:rPr>
          <w:rFonts w:ascii="Times New Roman" w:hAnsi="Times New Roman" w:cs="Times New Roman"/>
          <w:sz w:val="24"/>
        </w:rPr>
        <w:t>okul</w:t>
      </w:r>
      <w:r>
        <w:rPr>
          <w:rFonts w:ascii="Times New Roman" w:hAnsi="Times New Roman" w:cs="Times New Roman"/>
          <w:spacing w:val="27"/>
          <w:sz w:val="24"/>
        </w:rPr>
        <w:t xml:space="preserve"> </w:t>
      </w:r>
      <w:r>
        <w:rPr>
          <w:rFonts w:ascii="Times New Roman" w:hAnsi="Times New Roman" w:cs="Times New Roman"/>
          <w:sz w:val="24"/>
        </w:rPr>
        <w:t>hakkındaki</w:t>
      </w:r>
      <w:r>
        <w:rPr>
          <w:rFonts w:ascii="Times New Roman" w:hAnsi="Times New Roman" w:cs="Times New Roman"/>
          <w:spacing w:val="35"/>
          <w:sz w:val="24"/>
        </w:rPr>
        <w:t xml:space="preserve"> </w:t>
      </w:r>
      <w:r>
        <w:rPr>
          <w:rFonts w:ascii="Times New Roman" w:hAnsi="Times New Roman" w:cs="Times New Roman"/>
          <w:sz w:val="24"/>
        </w:rPr>
        <w:t>görüşlerinizi</w:t>
      </w:r>
      <w:r>
        <w:rPr>
          <w:rFonts w:ascii="Times New Roman" w:hAnsi="Times New Roman" w:cs="Times New Roman"/>
          <w:spacing w:val="27"/>
          <w:sz w:val="24"/>
        </w:rPr>
        <w:t xml:space="preserve"> </w:t>
      </w:r>
      <w:r>
        <w:rPr>
          <w:rFonts w:ascii="Times New Roman" w:hAnsi="Times New Roman" w:cs="Times New Roman"/>
          <w:sz w:val="24"/>
        </w:rPr>
        <w:t>en</w:t>
      </w:r>
      <w:r>
        <w:rPr>
          <w:rFonts w:ascii="Times New Roman" w:hAnsi="Times New Roman" w:cs="Times New Roman"/>
          <w:spacing w:val="29"/>
          <w:sz w:val="24"/>
        </w:rPr>
        <w:t xml:space="preserve"> </w:t>
      </w:r>
      <w:r>
        <w:rPr>
          <w:rFonts w:ascii="Times New Roman" w:hAnsi="Times New Roman" w:cs="Times New Roman"/>
          <w:sz w:val="24"/>
        </w:rPr>
        <w:t>iyi</w:t>
      </w:r>
      <w:r>
        <w:rPr>
          <w:rFonts w:ascii="Times New Roman" w:hAnsi="Times New Roman" w:cs="Times New Roman"/>
          <w:spacing w:val="27"/>
          <w:sz w:val="24"/>
        </w:rPr>
        <w:t xml:space="preserve"> </w:t>
      </w:r>
      <w:r>
        <w:rPr>
          <w:rFonts w:ascii="Times New Roman" w:hAnsi="Times New Roman" w:cs="Times New Roman"/>
          <w:sz w:val="24"/>
        </w:rPr>
        <w:t>yansıtan</w:t>
      </w:r>
      <w:r>
        <w:rPr>
          <w:rFonts w:ascii="Times New Roman" w:hAnsi="Times New Roman" w:cs="Times New Roman"/>
          <w:spacing w:val="27"/>
          <w:sz w:val="24"/>
        </w:rPr>
        <w:t xml:space="preserve"> </w:t>
      </w:r>
      <w:r>
        <w:rPr>
          <w:rFonts w:ascii="Times New Roman" w:hAnsi="Times New Roman" w:cs="Times New Roman"/>
          <w:sz w:val="24"/>
        </w:rPr>
        <w:t>kutuya “X”</w:t>
      </w:r>
      <w:r>
        <w:rPr>
          <w:rFonts w:ascii="Times New Roman" w:hAnsi="Times New Roman" w:cs="Times New Roman"/>
          <w:spacing w:val="29"/>
          <w:sz w:val="24"/>
        </w:rPr>
        <w:t xml:space="preserve"> </w:t>
      </w:r>
      <w:r>
        <w:rPr>
          <w:rFonts w:ascii="Times New Roman" w:hAnsi="Times New Roman" w:cs="Times New Roman"/>
          <w:sz w:val="24"/>
        </w:rPr>
        <w:t>işareti</w:t>
      </w:r>
      <w:r>
        <w:rPr>
          <w:rFonts w:ascii="Times New Roman" w:hAnsi="Times New Roman" w:cs="Times New Roman"/>
          <w:spacing w:val="29"/>
          <w:sz w:val="24"/>
        </w:rPr>
        <w:t xml:space="preserve"> </w:t>
      </w:r>
      <w:r>
        <w:rPr>
          <w:rFonts w:ascii="Times New Roman" w:hAnsi="Times New Roman" w:cs="Times New Roman"/>
          <w:sz w:val="24"/>
        </w:rPr>
        <w:t xml:space="preserve">koyarak </w:t>
      </w:r>
      <w:r>
        <w:rPr>
          <w:rFonts w:ascii="Times New Roman" w:hAnsi="Times New Roman" w:cs="Times New Roman"/>
          <w:spacing w:val="-2"/>
          <w:sz w:val="24"/>
        </w:rPr>
        <w:t>belirtiniz.</w:t>
      </w:r>
    </w:p>
    <w:p w14:paraId="59764835" w14:textId="77777777" w:rsidR="005255EA" w:rsidRDefault="005255EA" w:rsidP="00CF6B40">
      <w:pPr>
        <w:pStyle w:val="ListeParagraf"/>
        <w:widowControl/>
        <w:numPr>
          <w:ilvl w:val="0"/>
          <w:numId w:val="51"/>
        </w:numPr>
        <w:tabs>
          <w:tab w:val="left" w:pos="3356"/>
        </w:tabs>
        <w:suppressAutoHyphens/>
        <w:autoSpaceDE/>
        <w:spacing w:before="12"/>
        <w:textAlignment w:val="baseline"/>
      </w:pPr>
      <w:r>
        <w:rPr>
          <w:rFonts w:ascii="Times New Roman" w:hAnsi="Times New Roman" w:cs="Times New Roman"/>
          <w:sz w:val="24"/>
        </w:rPr>
        <w:t>Anketimize</w:t>
      </w:r>
      <w:r>
        <w:rPr>
          <w:rFonts w:ascii="Times New Roman" w:hAnsi="Times New Roman" w:cs="Times New Roman"/>
          <w:spacing w:val="-6"/>
          <w:sz w:val="24"/>
        </w:rPr>
        <w:t xml:space="preserve"> </w:t>
      </w:r>
      <w:r>
        <w:rPr>
          <w:rFonts w:ascii="Times New Roman" w:hAnsi="Times New Roman" w:cs="Times New Roman"/>
          <w:sz w:val="24"/>
        </w:rPr>
        <w:t>katıldığınız</w:t>
      </w:r>
      <w:r>
        <w:rPr>
          <w:rFonts w:ascii="Times New Roman" w:hAnsi="Times New Roman" w:cs="Times New Roman"/>
          <w:spacing w:val="-4"/>
          <w:sz w:val="24"/>
        </w:rPr>
        <w:t xml:space="preserve"> </w:t>
      </w:r>
      <w:r>
        <w:rPr>
          <w:rFonts w:ascii="Times New Roman" w:hAnsi="Times New Roman" w:cs="Times New Roman"/>
          <w:sz w:val="24"/>
        </w:rPr>
        <w:t>için</w:t>
      </w:r>
      <w:r>
        <w:rPr>
          <w:rFonts w:ascii="Times New Roman" w:hAnsi="Times New Roman" w:cs="Times New Roman"/>
          <w:spacing w:val="-6"/>
          <w:sz w:val="24"/>
        </w:rPr>
        <w:t xml:space="preserve"> </w:t>
      </w:r>
      <w:r>
        <w:rPr>
          <w:rFonts w:ascii="Times New Roman" w:hAnsi="Times New Roman" w:cs="Times New Roman"/>
          <w:sz w:val="24"/>
        </w:rPr>
        <w:t>teşekkür</w:t>
      </w:r>
      <w:r>
        <w:rPr>
          <w:rFonts w:ascii="Times New Roman" w:hAnsi="Times New Roman" w:cs="Times New Roman"/>
          <w:spacing w:val="-5"/>
          <w:sz w:val="24"/>
        </w:rPr>
        <w:t xml:space="preserve"> </w:t>
      </w:r>
      <w:r>
        <w:rPr>
          <w:rFonts w:ascii="Times New Roman" w:hAnsi="Times New Roman" w:cs="Times New Roman"/>
          <w:spacing w:val="-2"/>
          <w:sz w:val="24"/>
        </w:rPr>
        <w:t>ederiz.</w:t>
      </w:r>
    </w:p>
    <w:p w14:paraId="29BCF977" w14:textId="77777777" w:rsidR="005255EA" w:rsidRDefault="005255EA" w:rsidP="005255EA">
      <w:pPr>
        <w:pStyle w:val="Textbody"/>
        <w:spacing w:before="66"/>
        <w:rPr>
          <w:rFonts w:ascii="Times New Roman" w:hAnsi="Times New Roman" w:cs="Times New Roman"/>
          <w:sz w:val="20"/>
        </w:rPr>
      </w:pPr>
    </w:p>
    <w:tbl>
      <w:tblPr>
        <w:tblW w:w="10636" w:type="dxa"/>
        <w:tblInd w:w="309" w:type="dxa"/>
        <w:tblLayout w:type="fixed"/>
        <w:tblCellMar>
          <w:left w:w="10" w:type="dxa"/>
          <w:right w:w="10" w:type="dxa"/>
        </w:tblCellMar>
        <w:tblLook w:val="0000" w:firstRow="0" w:lastRow="0" w:firstColumn="0" w:lastColumn="0" w:noHBand="0" w:noVBand="0"/>
      </w:tblPr>
      <w:tblGrid>
        <w:gridCol w:w="565"/>
        <w:gridCol w:w="6805"/>
        <w:gridCol w:w="667"/>
        <w:gridCol w:w="462"/>
        <w:gridCol w:w="569"/>
        <w:gridCol w:w="707"/>
        <w:gridCol w:w="861"/>
      </w:tblGrid>
      <w:tr w:rsidR="005255EA" w14:paraId="1FF640E6" w14:textId="77777777" w:rsidTr="005255EA">
        <w:trPr>
          <w:trHeight w:val="3801"/>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1BB0666" w14:textId="77777777" w:rsidR="005255EA" w:rsidRDefault="005255EA" w:rsidP="005255EA">
            <w:pPr>
              <w:pStyle w:val="TableParagraph"/>
              <w:snapToGrid w:val="0"/>
              <w:rPr>
                <w:rFonts w:ascii="Times New Roman" w:hAnsi="Times New Roman" w:cs="Times New Roman"/>
                <w:sz w:val="20"/>
              </w:rPr>
            </w:pPr>
          </w:p>
          <w:p w14:paraId="0EF14B6D" w14:textId="77777777" w:rsidR="005255EA" w:rsidRDefault="005255EA" w:rsidP="005255EA">
            <w:pPr>
              <w:pStyle w:val="TableParagraph"/>
              <w:rPr>
                <w:rFonts w:ascii="Times New Roman" w:hAnsi="Times New Roman" w:cs="Times New Roman"/>
                <w:sz w:val="20"/>
              </w:rPr>
            </w:pPr>
          </w:p>
          <w:p w14:paraId="59E75C4E" w14:textId="77777777" w:rsidR="005255EA" w:rsidRDefault="005255EA" w:rsidP="005255EA">
            <w:pPr>
              <w:pStyle w:val="TableParagraph"/>
              <w:rPr>
                <w:rFonts w:ascii="Times New Roman" w:hAnsi="Times New Roman" w:cs="Times New Roman"/>
                <w:sz w:val="20"/>
              </w:rPr>
            </w:pPr>
          </w:p>
          <w:p w14:paraId="1BCCEFA9" w14:textId="77777777" w:rsidR="005255EA" w:rsidRDefault="005255EA" w:rsidP="005255EA">
            <w:pPr>
              <w:pStyle w:val="TableParagraph"/>
              <w:rPr>
                <w:rFonts w:ascii="Times New Roman" w:hAnsi="Times New Roman" w:cs="Times New Roman"/>
                <w:sz w:val="20"/>
              </w:rPr>
            </w:pPr>
          </w:p>
          <w:p w14:paraId="2012D946" w14:textId="77777777" w:rsidR="005255EA" w:rsidRDefault="005255EA" w:rsidP="005255EA">
            <w:pPr>
              <w:pStyle w:val="TableParagraph"/>
              <w:rPr>
                <w:rFonts w:ascii="Times New Roman" w:hAnsi="Times New Roman" w:cs="Times New Roman"/>
                <w:sz w:val="20"/>
              </w:rPr>
            </w:pPr>
          </w:p>
          <w:p w14:paraId="0E2612B9" w14:textId="77777777" w:rsidR="005255EA" w:rsidRDefault="005255EA" w:rsidP="005255EA">
            <w:pPr>
              <w:pStyle w:val="TableParagraph"/>
              <w:spacing w:before="1"/>
              <w:rPr>
                <w:rFonts w:ascii="Times New Roman" w:hAnsi="Times New Roman" w:cs="Times New Roman"/>
                <w:sz w:val="20"/>
              </w:rPr>
            </w:pPr>
          </w:p>
          <w:p w14:paraId="65A8F0D6" w14:textId="77777777" w:rsidR="005255EA" w:rsidRDefault="005255EA" w:rsidP="005255EA">
            <w:pPr>
              <w:pStyle w:val="TableParagraph"/>
              <w:ind w:left="80" w:right="63"/>
              <w:jc w:val="center"/>
              <w:rPr>
                <w:rFonts w:ascii="Times New Roman" w:hAnsi="Times New Roman" w:cs="Times New Roman"/>
                <w:b/>
                <w:spacing w:val="-5"/>
                <w:sz w:val="20"/>
              </w:rPr>
            </w:pPr>
            <w:r>
              <w:rPr>
                <w:rFonts w:ascii="Times New Roman" w:hAnsi="Times New Roman" w:cs="Times New Roman"/>
                <w:b/>
                <w:spacing w:val="-5"/>
                <w:sz w:val="20"/>
              </w:rPr>
              <w:t>NO</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1D2C3356" w14:textId="77777777" w:rsidR="005255EA" w:rsidRDefault="005255EA" w:rsidP="005255EA">
            <w:pPr>
              <w:pStyle w:val="TableParagraph"/>
              <w:snapToGrid w:val="0"/>
              <w:rPr>
                <w:rFonts w:ascii="Times New Roman" w:hAnsi="Times New Roman" w:cs="Times New Roman"/>
                <w:sz w:val="20"/>
              </w:rPr>
            </w:pPr>
          </w:p>
          <w:p w14:paraId="43BA2BCE" w14:textId="77777777" w:rsidR="005255EA" w:rsidRDefault="005255EA" w:rsidP="005255EA">
            <w:pPr>
              <w:pStyle w:val="TableParagraph"/>
              <w:rPr>
                <w:rFonts w:ascii="Times New Roman" w:hAnsi="Times New Roman" w:cs="Times New Roman"/>
                <w:sz w:val="20"/>
              </w:rPr>
            </w:pPr>
          </w:p>
          <w:p w14:paraId="582F5534" w14:textId="77777777" w:rsidR="005255EA" w:rsidRDefault="005255EA" w:rsidP="005255EA">
            <w:pPr>
              <w:pStyle w:val="TableParagraph"/>
              <w:spacing w:before="1"/>
              <w:rPr>
                <w:rFonts w:ascii="Times New Roman" w:hAnsi="Times New Roman" w:cs="Times New Roman"/>
                <w:sz w:val="20"/>
              </w:rPr>
            </w:pPr>
          </w:p>
          <w:p w14:paraId="2AE47DCA" w14:textId="77777777" w:rsidR="005255EA" w:rsidRDefault="005255EA" w:rsidP="005255EA">
            <w:pPr>
              <w:pStyle w:val="TableParagraph"/>
              <w:spacing w:line="480" w:lineRule="auto"/>
              <w:ind w:left="2246" w:right="2225"/>
              <w:jc w:val="center"/>
            </w:pPr>
            <w:r>
              <w:rPr>
                <w:rFonts w:ascii="Times New Roman" w:hAnsi="Times New Roman" w:cs="Times New Roman"/>
                <w:b/>
                <w:spacing w:val="-2"/>
                <w:sz w:val="20"/>
              </w:rPr>
              <w:t>ÖĞRETMENLER</w:t>
            </w:r>
            <w:r>
              <w:rPr>
                <w:rFonts w:ascii="Times New Roman" w:hAnsi="Times New Roman" w:cs="Times New Roman"/>
                <w:b/>
                <w:spacing w:val="-10"/>
                <w:sz w:val="20"/>
              </w:rPr>
              <w:t xml:space="preserve"> </w:t>
            </w:r>
            <w:r>
              <w:rPr>
                <w:rFonts w:ascii="Times New Roman" w:hAnsi="Times New Roman" w:cs="Times New Roman"/>
                <w:b/>
                <w:spacing w:val="-2"/>
                <w:sz w:val="20"/>
              </w:rPr>
              <w:t xml:space="preserve">İÇİN </w:t>
            </w:r>
            <w:r>
              <w:rPr>
                <w:rFonts w:ascii="Times New Roman" w:hAnsi="Times New Roman" w:cs="Times New Roman"/>
                <w:b/>
                <w:sz w:val="20"/>
              </w:rPr>
              <w:t>KONU</w:t>
            </w:r>
            <w:r>
              <w:rPr>
                <w:rFonts w:ascii="Times New Roman" w:hAnsi="Times New Roman" w:cs="Times New Roman"/>
                <w:b/>
                <w:spacing w:val="-3"/>
                <w:sz w:val="20"/>
              </w:rPr>
              <w:t xml:space="preserve"> </w:t>
            </w:r>
            <w:r>
              <w:rPr>
                <w:rFonts w:ascii="Times New Roman" w:hAnsi="Times New Roman" w:cs="Times New Roman"/>
                <w:b/>
                <w:sz w:val="20"/>
              </w:rPr>
              <w:t>BAŞLIKLARI</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1ABA7651" w14:textId="77777777" w:rsidR="005255EA" w:rsidRDefault="005255EA" w:rsidP="005255EA">
            <w:pPr>
              <w:pStyle w:val="TableParagraph"/>
              <w:spacing w:before="115" w:line="244" w:lineRule="auto"/>
              <w:ind w:left="-1" w:right="722"/>
              <w:rPr>
                <w:rFonts w:ascii="Times New Roman" w:hAnsi="Times New Roman" w:cs="Times New Roman"/>
                <w:b/>
                <w:spacing w:val="-2"/>
                <w:sz w:val="20"/>
              </w:rPr>
            </w:pPr>
            <w:r>
              <w:rPr>
                <w:rFonts w:ascii="Times New Roman" w:hAnsi="Times New Roman" w:cs="Times New Roman"/>
                <w:b/>
                <w:spacing w:val="-2"/>
                <w:sz w:val="20"/>
              </w:rPr>
              <w:t>Kesinlikle Katılıyorum</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7E59C349" w14:textId="77777777" w:rsidR="005255EA" w:rsidRDefault="005255EA" w:rsidP="005255EA">
            <w:pPr>
              <w:pStyle w:val="TableParagraph"/>
              <w:spacing w:before="122"/>
              <w:ind w:left="-1"/>
              <w:rPr>
                <w:rFonts w:ascii="Times New Roman" w:hAnsi="Times New Roman" w:cs="Times New Roman"/>
                <w:b/>
                <w:spacing w:val="-2"/>
                <w:sz w:val="20"/>
              </w:rPr>
            </w:pPr>
            <w:r>
              <w:rPr>
                <w:rFonts w:ascii="Times New Roman" w:hAnsi="Times New Roman" w:cs="Times New Roman"/>
                <w:b/>
                <w:spacing w:val="-2"/>
                <w:sz w:val="20"/>
              </w:rPr>
              <w:t>Katılıyorum</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4A5BAC2" w14:textId="77777777" w:rsidR="005255EA" w:rsidRDefault="005255EA" w:rsidP="005255EA">
            <w:pPr>
              <w:pStyle w:val="TableParagraph"/>
              <w:spacing w:before="178"/>
              <w:ind w:left="-1"/>
              <w:rPr>
                <w:rFonts w:ascii="Times New Roman" w:hAnsi="Times New Roman" w:cs="Times New Roman"/>
                <w:b/>
                <w:spacing w:val="-2"/>
                <w:sz w:val="20"/>
              </w:rPr>
            </w:pPr>
            <w:r>
              <w:rPr>
                <w:rFonts w:ascii="Times New Roman" w:hAnsi="Times New Roman" w:cs="Times New Roman"/>
                <w:b/>
                <w:spacing w:val="-2"/>
                <w:sz w:val="20"/>
              </w:rPr>
              <w:t>Kararsızım</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74FA8C40" w14:textId="77777777" w:rsidR="005255EA" w:rsidRDefault="005255EA" w:rsidP="005255EA">
            <w:pPr>
              <w:pStyle w:val="TableParagraph"/>
              <w:spacing w:before="125" w:line="251" w:lineRule="auto"/>
              <w:ind w:left="-1" w:right="546"/>
              <w:rPr>
                <w:rFonts w:ascii="Times New Roman" w:hAnsi="Times New Roman" w:cs="Times New Roman"/>
                <w:b/>
                <w:spacing w:val="-2"/>
                <w:sz w:val="20"/>
              </w:rPr>
            </w:pPr>
            <w:r>
              <w:rPr>
                <w:rFonts w:ascii="Times New Roman" w:hAnsi="Times New Roman" w:cs="Times New Roman"/>
                <w:b/>
                <w:spacing w:val="-2"/>
                <w:sz w:val="20"/>
              </w:rPr>
              <w:t>Kesinlikle Katılmıyorum</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3630B" w14:textId="77777777" w:rsidR="005255EA" w:rsidRDefault="005255EA" w:rsidP="005255EA">
            <w:pPr>
              <w:pStyle w:val="TableParagraph"/>
              <w:snapToGrid w:val="0"/>
              <w:spacing w:before="92"/>
              <w:rPr>
                <w:rFonts w:ascii="Times New Roman" w:hAnsi="Times New Roman" w:cs="Times New Roman"/>
                <w:sz w:val="20"/>
              </w:rPr>
            </w:pPr>
          </w:p>
          <w:p w14:paraId="105B7723" w14:textId="77777777" w:rsidR="005255EA" w:rsidRDefault="005255EA" w:rsidP="005255EA">
            <w:pPr>
              <w:pStyle w:val="TableParagraph"/>
              <w:ind w:left="-1"/>
              <w:rPr>
                <w:rFonts w:ascii="Times New Roman" w:hAnsi="Times New Roman" w:cs="Times New Roman"/>
                <w:b/>
                <w:spacing w:val="-2"/>
                <w:sz w:val="20"/>
              </w:rPr>
            </w:pPr>
            <w:r>
              <w:rPr>
                <w:rFonts w:ascii="Times New Roman" w:hAnsi="Times New Roman" w:cs="Times New Roman"/>
                <w:b/>
                <w:spacing w:val="-2"/>
                <w:sz w:val="20"/>
              </w:rPr>
              <w:t>Katılmıyorum</w:t>
            </w:r>
          </w:p>
        </w:tc>
      </w:tr>
      <w:tr w:rsidR="005255EA" w14:paraId="6A779D11" w14:textId="77777777" w:rsidTr="005255EA">
        <w:trPr>
          <w:trHeight w:val="352"/>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45248076" w14:textId="77777777" w:rsidR="005255EA" w:rsidRDefault="005255EA" w:rsidP="005255EA">
            <w:pPr>
              <w:pStyle w:val="TableParagraph"/>
              <w:spacing w:before="1"/>
              <w:ind w:left="26" w:right="63"/>
              <w:jc w:val="center"/>
              <w:rPr>
                <w:rFonts w:ascii="Times New Roman" w:hAnsi="Times New Roman" w:cs="Times New Roman"/>
                <w:spacing w:val="-5"/>
                <w:sz w:val="20"/>
              </w:rPr>
            </w:pPr>
            <w:r>
              <w:rPr>
                <w:rFonts w:ascii="Times New Roman" w:hAnsi="Times New Roman" w:cs="Times New Roman"/>
                <w:spacing w:val="-5"/>
                <w:sz w:val="20"/>
              </w:rPr>
              <w:t>01-</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2460FE98"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Okulumuzda alınan kararlar, çalışanların katılımıyla alınır.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3813CAE3" w14:textId="77777777" w:rsidR="005255EA" w:rsidRDefault="005255EA" w:rsidP="005255EA">
            <w:pPr>
              <w:pStyle w:val="TableParagraph"/>
              <w:spacing w:before="54"/>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6A5B2CBF" w14:textId="77777777" w:rsidR="005255EA" w:rsidRDefault="005255EA" w:rsidP="005255EA">
            <w:pPr>
              <w:pStyle w:val="TableParagraph"/>
              <w:spacing w:before="54"/>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46D083C3" w14:textId="77777777" w:rsidR="005255EA" w:rsidRDefault="005255EA" w:rsidP="005255EA">
            <w:pPr>
              <w:pStyle w:val="TableParagraph"/>
              <w:spacing w:before="54"/>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485BAAA7" w14:textId="77777777" w:rsidR="005255EA" w:rsidRDefault="005255EA" w:rsidP="005255EA">
            <w:pPr>
              <w:pStyle w:val="TableParagraph"/>
              <w:spacing w:before="54"/>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EA833" w14:textId="77777777" w:rsidR="005255EA" w:rsidRDefault="005255EA" w:rsidP="005255EA">
            <w:pPr>
              <w:pStyle w:val="TableParagraph"/>
              <w:spacing w:before="54"/>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2B379249" w14:textId="77777777" w:rsidTr="005255EA">
        <w:trPr>
          <w:trHeight w:val="352"/>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09D18EA3"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t>02-</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4759C78D"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Kurumdaki tüm duyurular çalışanlara zamanında iletilir.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5A4938DF" w14:textId="77777777" w:rsidR="005255EA" w:rsidRDefault="005255EA" w:rsidP="005255EA">
            <w:pPr>
              <w:pStyle w:val="TableParagraph"/>
              <w:spacing w:before="54"/>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4617BC3F" w14:textId="77777777" w:rsidR="005255EA" w:rsidRDefault="005255EA" w:rsidP="005255EA">
            <w:pPr>
              <w:pStyle w:val="TableParagraph"/>
              <w:spacing w:before="54"/>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179D92AF" w14:textId="77777777" w:rsidR="005255EA" w:rsidRDefault="005255EA" w:rsidP="005255EA">
            <w:pPr>
              <w:pStyle w:val="TableParagraph"/>
              <w:spacing w:before="54"/>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1310F63B" w14:textId="77777777" w:rsidR="005255EA" w:rsidRDefault="005255EA" w:rsidP="005255EA">
            <w:pPr>
              <w:pStyle w:val="TableParagraph"/>
              <w:spacing w:before="54"/>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2E0D2" w14:textId="77777777" w:rsidR="005255EA" w:rsidRDefault="005255EA" w:rsidP="005255EA">
            <w:pPr>
              <w:pStyle w:val="TableParagraph"/>
              <w:spacing w:before="54"/>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49D231B" w14:textId="77777777" w:rsidTr="005255EA">
        <w:trPr>
          <w:trHeight w:val="352"/>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0DF3C4A1"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t>03-</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5BCAFA40"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Her türlü ödüllendirmede adil olma, tarafsızlık ve objektiflik esastır.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14EF5812" w14:textId="77777777" w:rsidR="005255EA" w:rsidRDefault="005255EA" w:rsidP="005255EA">
            <w:pPr>
              <w:pStyle w:val="TableParagraph"/>
              <w:spacing w:before="49"/>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3D1276D1" w14:textId="77777777" w:rsidR="005255EA" w:rsidRDefault="005255EA" w:rsidP="005255EA">
            <w:pPr>
              <w:pStyle w:val="TableParagraph"/>
              <w:spacing w:before="49"/>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08650652" w14:textId="77777777" w:rsidR="005255EA" w:rsidRDefault="005255EA" w:rsidP="005255EA">
            <w:pPr>
              <w:pStyle w:val="TableParagraph"/>
              <w:spacing w:before="49"/>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26B03BD3" w14:textId="77777777" w:rsidR="005255EA" w:rsidRDefault="005255EA" w:rsidP="005255EA">
            <w:pPr>
              <w:pStyle w:val="TableParagraph"/>
              <w:spacing w:before="4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3E4CB" w14:textId="77777777" w:rsidR="005255EA" w:rsidRDefault="005255EA" w:rsidP="005255EA">
            <w:pPr>
              <w:pStyle w:val="TableParagraph"/>
              <w:spacing w:before="4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962384D" w14:textId="77777777" w:rsidTr="005255EA">
        <w:trPr>
          <w:trHeight w:val="537"/>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B5870BD"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t>04-</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3AE9E9C3"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Kendimi, okulun değerli bir üyesi olarak görürüm.</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3AB9B548" w14:textId="77777777" w:rsidR="005255EA" w:rsidRDefault="005255EA" w:rsidP="005255EA">
            <w:pPr>
              <w:pStyle w:val="TableParagraph"/>
              <w:spacing w:before="145"/>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016C6406" w14:textId="77777777" w:rsidR="005255EA" w:rsidRDefault="005255EA" w:rsidP="005255EA">
            <w:pPr>
              <w:pStyle w:val="TableParagraph"/>
              <w:spacing w:before="145"/>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3645FDFE" w14:textId="77777777" w:rsidR="005255EA" w:rsidRDefault="005255EA" w:rsidP="005255EA">
            <w:pPr>
              <w:pStyle w:val="TableParagraph"/>
              <w:spacing w:before="145"/>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362DBB83" w14:textId="77777777" w:rsidR="005255EA" w:rsidRDefault="005255EA" w:rsidP="005255EA">
            <w:pPr>
              <w:pStyle w:val="TableParagraph"/>
              <w:spacing w:before="145"/>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F6569" w14:textId="77777777" w:rsidR="005255EA" w:rsidRDefault="005255EA" w:rsidP="005255EA">
            <w:pPr>
              <w:pStyle w:val="TableParagraph"/>
              <w:spacing w:before="145"/>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B3A1888" w14:textId="77777777" w:rsidTr="005255EA">
        <w:trPr>
          <w:trHeight w:val="350"/>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8169C91" w14:textId="77777777" w:rsidR="005255EA" w:rsidRDefault="005255EA" w:rsidP="005255EA">
            <w:pPr>
              <w:pStyle w:val="TableParagraph"/>
              <w:spacing w:before="1"/>
              <w:ind w:left="26" w:right="63"/>
              <w:jc w:val="center"/>
              <w:rPr>
                <w:rFonts w:ascii="Times New Roman" w:hAnsi="Times New Roman" w:cs="Times New Roman"/>
                <w:spacing w:val="-5"/>
                <w:sz w:val="20"/>
              </w:rPr>
            </w:pPr>
            <w:r>
              <w:rPr>
                <w:rFonts w:ascii="Times New Roman" w:hAnsi="Times New Roman" w:cs="Times New Roman"/>
                <w:spacing w:val="-5"/>
                <w:sz w:val="20"/>
              </w:rPr>
              <w:t>05-</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4681422A"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Çalıştığım okul bana kendimi geliştirme imkânı tanımaktadır.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67D416C7" w14:textId="77777777" w:rsidR="005255EA" w:rsidRDefault="005255EA" w:rsidP="005255EA">
            <w:pPr>
              <w:pStyle w:val="TableParagraph"/>
              <w:spacing w:before="54"/>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4E7AC21C" w14:textId="77777777" w:rsidR="005255EA" w:rsidRDefault="005255EA" w:rsidP="005255EA">
            <w:pPr>
              <w:pStyle w:val="TableParagraph"/>
              <w:spacing w:before="54"/>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67582A3" w14:textId="77777777" w:rsidR="005255EA" w:rsidRDefault="005255EA" w:rsidP="005255EA">
            <w:pPr>
              <w:pStyle w:val="TableParagraph"/>
              <w:spacing w:before="54"/>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75219894" w14:textId="77777777" w:rsidR="005255EA" w:rsidRDefault="005255EA" w:rsidP="005255EA">
            <w:pPr>
              <w:pStyle w:val="TableParagraph"/>
              <w:spacing w:before="54"/>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75F27" w14:textId="77777777" w:rsidR="005255EA" w:rsidRDefault="005255EA" w:rsidP="005255EA">
            <w:pPr>
              <w:pStyle w:val="TableParagraph"/>
              <w:spacing w:before="54"/>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71323BE5" w14:textId="77777777" w:rsidTr="005255EA">
        <w:trPr>
          <w:trHeight w:val="244"/>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ECC108A" w14:textId="77777777" w:rsidR="005255EA" w:rsidRDefault="005255EA" w:rsidP="005255EA">
            <w:pPr>
              <w:pStyle w:val="TableParagraph"/>
              <w:spacing w:line="224" w:lineRule="exact"/>
              <w:ind w:left="26" w:right="63"/>
              <w:jc w:val="center"/>
              <w:rPr>
                <w:rFonts w:ascii="Times New Roman" w:hAnsi="Times New Roman" w:cs="Times New Roman"/>
                <w:spacing w:val="-5"/>
                <w:sz w:val="20"/>
              </w:rPr>
            </w:pPr>
            <w:r>
              <w:rPr>
                <w:rFonts w:ascii="Times New Roman" w:hAnsi="Times New Roman" w:cs="Times New Roman"/>
                <w:spacing w:val="-5"/>
                <w:sz w:val="20"/>
              </w:rPr>
              <w:t>06-</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55A376FE"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 teknik araç ve gereç yönünden yeterli donanıma sahiptir.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7B18C796" w14:textId="77777777" w:rsidR="005255EA" w:rsidRDefault="005255EA" w:rsidP="005255EA">
            <w:pPr>
              <w:pStyle w:val="TableParagraph"/>
              <w:spacing w:line="224" w:lineRule="exact"/>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00ADB31E" w14:textId="77777777" w:rsidR="005255EA" w:rsidRDefault="005255EA" w:rsidP="005255EA">
            <w:pPr>
              <w:pStyle w:val="TableParagraph"/>
              <w:spacing w:line="224"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2BD2F7C" w14:textId="77777777" w:rsidR="005255EA" w:rsidRDefault="005255EA" w:rsidP="005255EA">
            <w:pPr>
              <w:pStyle w:val="TableParagraph"/>
              <w:spacing w:line="224" w:lineRule="exact"/>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4ED37A9E"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3EB2F" w14:textId="77777777" w:rsidR="005255EA" w:rsidRDefault="005255EA" w:rsidP="005255EA">
            <w:pPr>
              <w:pStyle w:val="TableParagraph"/>
              <w:spacing w:line="224"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68F9E60" w14:textId="77777777" w:rsidTr="005255EA">
        <w:trPr>
          <w:trHeight w:val="244"/>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2F30A785" w14:textId="77777777" w:rsidR="005255EA" w:rsidRDefault="005255EA" w:rsidP="005255EA">
            <w:pPr>
              <w:pStyle w:val="TableParagraph"/>
              <w:spacing w:line="224" w:lineRule="exact"/>
              <w:ind w:left="26" w:right="63"/>
              <w:jc w:val="center"/>
              <w:rPr>
                <w:rFonts w:ascii="Times New Roman" w:hAnsi="Times New Roman" w:cs="Times New Roman"/>
                <w:spacing w:val="-5"/>
                <w:sz w:val="20"/>
              </w:rPr>
            </w:pPr>
            <w:r>
              <w:rPr>
                <w:rFonts w:ascii="Times New Roman" w:hAnsi="Times New Roman" w:cs="Times New Roman"/>
                <w:spacing w:val="-5"/>
                <w:sz w:val="20"/>
              </w:rPr>
              <w:t>07-</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78975F5F"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Okulda çalışanlara yönelik sosyal ve kültürel faaliyetler düzenlenir.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6232B958" w14:textId="77777777" w:rsidR="005255EA" w:rsidRDefault="005255EA" w:rsidP="005255EA">
            <w:pPr>
              <w:pStyle w:val="TableParagraph"/>
              <w:spacing w:line="224" w:lineRule="exact"/>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4EFD4C25" w14:textId="77777777" w:rsidR="005255EA" w:rsidRDefault="005255EA" w:rsidP="005255EA">
            <w:pPr>
              <w:pStyle w:val="TableParagraph"/>
              <w:spacing w:line="224"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665F05D9" w14:textId="77777777" w:rsidR="005255EA" w:rsidRDefault="005255EA" w:rsidP="005255EA">
            <w:pPr>
              <w:pStyle w:val="TableParagraph"/>
              <w:spacing w:line="224" w:lineRule="exact"/>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667050F0"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DF1BB" w14:textId="77777777" w:rsidR="005255EA" w:rsidRDefault="005255EA" w:rsidP="005255EA">
            <w:pPr>
              <w:pStyle w:val="TableParagraph"/>
              <w:spacing w:line="224"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6825281B" w14:textId="77777777" w:rsidTr="005255EA">
        <w:trPr>
          <w:trHeight w:val="373"/>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0EBBA411"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t>08-</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4F91D5D3"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Okulda öğretmenler arasında ayrım yapılmamaktadır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28C4DB97" w14:textId="77777777" w:rsidR="005255EA" w:rsidRDefault="005255EA" w:rsidP="005255EA">
            <w:pPr>
              <w:pStyle w:val="TableParagraph"/>
              <w:spacing w:before="109"/>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232904D4" w14:textId="77777777" w:rsidR="005255EA" w:rsidRDefault="005255EA" w:rsidP="005255EA">
            <w:pPr>
              <w:pStyle w:val="TableParagraph"/>
              <w:spacing w:before="109"/>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77AAEBBD" w14:textId="77777777" w:rsidR="005255EA" w:rsidRDefault="005255EA" w:rsidP="005255EA">
            <w:pPr>
              <w:pStyle w:val="TableParagraph"/>
              <w:spacing w:before="109"/>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7322B0BC"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31EE6"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24302558" w14:textId="77777777" w:rsidTr="005255EA">
        <w:trPr>
          <w:trHeight w:val="239"/>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748089BE" w14:textId="77777777" w:rsidR="005255EA" w:rsidRDefault="005255EA" w:rsidP="005255EA">
            <w:pPr>
              <w:pStyle w:val="TableParagraph"/>
              <w:spacing w:line="219" w:lineRule="exact"/>
              <w:ind w:left="26" w:right="63"/>
              <w:jc w:val="center"/>
              <w:rPr>
                <w:rFonts w:ascii="Times New Roman" w:hAnsi="Times New Roman" w:cs="Times New Roman"/>
                <w:spacing w:val="-5"/>
                <w:sz w:val="20"/>
              </w:rPr>
            </w:pPr>
            <w:r>
              <w:rPr>
                <w:rFonts w:ascii="Times New Roman" w:hAnsi="Times New Roman" w:cs="Times New Roman"/>
                <w:spacing w:val="-5"/>
                <w:sz w:val="20"/>
              </w:rPr>
              <w:t>09-</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02313A7C"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Okulumuzda yerelde ve toplum üzerinde olumlu etki bırakacak çalışmalar yapmaktadır.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359D4F49" w14:textId="77777777" w:rsidR="005255EA" w:rsidRDefault="005255EA" w:rsidP="005255EA">
            <w:pPr>
              <w:pStyle w:val="TableParagraph"/>
              <w:spacing w:line="220" w:lineRule="exact"/>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6EF76BC0" w14:textId="77777777" w:rsidR="005255EA" w:rsidRDefault="005255EA" w:rsidP="005255EA">
            <w:pPr>
              <w:pStyle w:val="TableParagraph"/>
              <w:spacing w:line="220"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4ED997E" w14:textId="77777777" w:rsidR="005255EA" w:rsidRDefault="005255EA" w:rsidP="005255EA">
            <w:pPr>
              <w:pStyle w:val="TableParagraph"/>
              <w:spacing w:line="220" w:lineRule="exact"/>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4A262A19" w14:textId="77777777" w:rsidR="005255EA" w:rsidRDefault="005255EA" w:rsidP="005255EA">
            <w:pPr>
              <w:pStyle w:val="TableParagraph"/>
              <w:spacing w:line="220"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9EB2E" w14:textId="77777777" w:rsidR="005255EA" w:rsidRDefault="005255EA" w:rsidP="005255EA">
            <w:pPr>
              <w:pStyle w:val="TableParagraph"/>
              <w:spacing w:line="220"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0B4AFD48" w14:textId="77777777" w:rsidTr="005255EA">
        <w:trPr>
          <w:trHeight w:val="244"/>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6156E71" w14:textId="77777777" w:rsidR="005255EA" w:rsidRDefault="005255EA" w:rsidP="005255EA">
            <w:pPr>
              <w:pStyle w:val="TableParagraph"/>
              <w:spacing w:line="224" w:lineRule="exact"/>
              <w:ind w:left="26" w:right="63"/>
              <w:jc w:val="center"/>
              <w:rPr>
                <w:rFonts w:ascii="Times New Roman" w:hAnsi="Times New Roman" w:cs="Times New Roman"/>
                <w:spacing w:val="-5"/>
                <w:sz w:val="20"/>
              </w:rPr>
            </w:pPr>
            <w:r>
              <w:rPr>
                <w:rFonts w:ascii="Times New Roman" w:hAnsi="Times New Roman" w:cs="Times New Roman"/>
                <w:spacing w:val="-5"/>
                <w:sz w:val="20"/>
              </w:rPr>
              <w:t>10-</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5F3ADE35"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Yöneticilerimiz, yaratıcı ve yenilikçi düşüncelerin üretilmesini teşvik etmektedir.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706B8C70" w14:textId="77777777" w:rsidR="005255EA" w:rsidRDefault="005255EA" w:rsidP="005255EA">
            <w:pPr>
              <w:pStyle w:val="TableParagraph"/>
              <w:spacing w:line="224" w:lineRule="exact"/>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68F7A82F" w14:textId="77777777" w:rsidR="005255EA" w:rsidRDefault="005255EA" w:rsidP="005255EA">
            <w:pPr>
              <w:pStyle w:val="TableParagraph"/>
              <w:spacing w:line="224"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7FFC0AE2" w14:textId="77777777" w:rsidR="005255EA" w:rsidRDefault="005255EA" w:rsidP="005255EA">
            <w:pPr>
              <w:pStyle w:val="TableParagraph"/>
              <w:spacing w:line="224" w:lineRule="exact"/>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033A6AF4"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5C6DD" w14:textId="77777777" w:rsidR="005255EA" w:rsidRDefault="005255EA" w:rsidP="005255EA">
            <w:pPr>
              <w:pStyle w:val="TableParagraph"/>
              <w:spacing w:line="224"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2EF67EB" w14:textId="77777777" w:rsidTr="005255EA">
        <w:trPr>
          <w:trHeight w:val="472"/>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6E37A43"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t>11-</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6FD644A3"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 xml:space="preserve">Yöneticiler, okulun </w:t>
            </w:r>
            <w:proofErr w:type="gramStart"/>
            <w:r>
              <w:rPr>
                <w:rFonts w:ascii="Times New Roman" w:hAnsi="Times New Roman" w:cs="Times New Roman"/>
                <w:szCs w:val="24"/>
              </w:rPr>
              <w:t>vizyonunu</w:t>
            </w:r>
            <w:proofErr w:type="gramEnd"/>
            <w:r>
              <w:rPr>
                <w:rFonts w:ascii="Times New Roman" w:hAnsi="Times New Roman" w:cs="Times New Roman"/>
                <w:szCs w:val="24"/>
              </w:rPr>
              <w:t>, stratejilerini, iyileştirmeye açık alanlarını vs. çalışanlarla paylaşır.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0A141B6D" w14:textId="77777777" w:rsidR="005255EA" w:rsidRDefault="005255EA" w:rsidP="005255EA">
            <w:pPr>
              <w:pStyle w:val="TableParagraph"/>
              <w:spacing w:before="109"/>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406CE1F7" w14:textId="77777777" w:rsidR="005255EA" w:rsidRDefault="005255EA" w:rsidP="005255EA">
            <w:pPr>
              <w:pStyle w:val="TableParagraph"/>
              <w:spacing w:before="109"/>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2C259181" w14:textId="77777777" w:rsidR="005255EA" w:rsidRDefault="005255EA" w:rsidP="005255EA">
            <w:pPr>
              <w:pStyle w:val="TableParagraph"/>
              <w:spacing w:before="109"/>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384BD45C" w14:textId="77777777" w:rsidR="005255EA" w:rsidRDefault="005255EA" w:rsidP="005255EA">
            <w:pPr>
              <w:pStyle w:val="TableParagraph"/>
              <w:spacing w:before="109"/>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EA6BC" w14:textId="77777777" w:rsidR="005255EA" w:rsidRDefault="005255EA" w:rsidP="005255EA">
            <w:pPr>
              <w:pStyle w:val="TableParagraph"/>
              <w:spacing w:before="109"/>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95B7068" w14:textId="77777777" w:rsidTr="005255EA">
        <w:trPr>
          <w:trHeight w:val="242"/>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7572723E" w14:textId="77777777" w:rsidR="005255EA" w:rsidRDefault="005255EA" w:rsidP="005255EA">
            <w:pPr>
              <w:pStyle w:val="TableParagraph"/>
              <w:spacing w:line="222" w:lineRule="exact"/>
              <w:ind w:left="26" w:right="63"/>
              <w:jc w:val="center"/>
              <w:rPr>
                <w:rFonts w:ascii="Times New Roman" w:hAnsi="Times New Roman" w:cs="Times New Roman"/>
                <w:spacing w:val="-5"/>
                <w:sz w:val="20"/>
              </w:rPr>
            </w:pPr>
            <w:r>
              <w:rPr>
                <w:rFonts w:ascii="Times New Roman" w:hAnsi="Times New Roman" w:cs="Times New Roman"/>
                <w:spacing w:val="-5"/>
                <w:sz w:val="20"/>
              </w:rPr>
              <w:t>12-</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4295A67D"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 xml:space="preserve">Okulumuzda sadece öğretmenlerin kullanımına tahsis edilmiş yerler </w:t>
            </w:r>
            <w:r>
              <w:rPr>
                <w:rFonts w:ascii="Times New Roman" w:hAnsi="Times New Roman" w:cs="Times New Roman"/>
                <w:szCs w:val="24"/>
              </w:rPr>
              <w:lastRenderedPageBreak/>
              <w:t>yeterlidir.</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0220EDE5" w14:textId="77777777" w:rsidR="005255EA" w:rsidRDefault="005255EA" w:rsidP="005255EA">
            <w:pPr>
              <w:pStyle w:val="TableParagraph"/>
              <w:spacing w:line="222" w:lineRule="exact"/>
              <w:ind w:left="113"/>
            </w:pPr>
            <w:r>
              <w:rPr>
                <w:rFonts w:ascii="Times New Roman" w:hAnsi="Times New Roman" w:cs="Times New Roman"/>
                <w:b/>
                <w:sz w:val="20"/>
              </w:rPr>
              <w:lastRenderedPageBreak/>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44530D8F" w14:textId="77777777" w:rsidR="005255EA" w:rsidRDefault="005255EA" w:rsidP="005255EA">
            <w:pPr>
              <w:pStyle w:val="TableParagraph"/>
              <w:spacing w:line="222"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lastRenderedPageBreak/>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413BF69A" w14:textId="77777777" w:rsidR="005255EA" w:rsidRDefault="005255EA" w:rsidP="005255EA">
            <w:pPr>
              <w:pStyle w:val="TableParagraph"/>
              <w:spacing w:line="222" w:lineRule="exact"/>
              <w:ind w:left="55" w:right="111"/>
              <w:jc w:val="center"/>
            </w:pPr>
            <w:r>
              <w:rPr>
                <w:rFonts w:ascii="Times New Roman" w:hAnsi="Times New Roman" w:cs="Times New Roman"/>
                <w:b/>
                <w:sz w:val="20"/>
              </w:rPr>
              <w:lastRenderedPageBreak/>
              <w:t>(</w:t>
            </w:r>
            <w:r>
              <w:rPr>
                <w:rFonts w:ascii="Times New Roman" w:hAnsi="Times New Roman" w:cs="Times New Roman"/>
                <w:b/>
                <w:spacing w:val="45"/>
                <w:sz w:val="20"/>
              </w:rPr>
              <w:t xml:space="preserve"> </w:t>
            </w:r>
            <w:r>
              <w:rPr>
                <w:rFonts w:ascii="Times New Roman" w:hAnsi="Times New Roman" w:cs="Times New Roman"/>
                <w:b/>
                <w:spacing w:val="-10"/>
                <w:sz w:val="20"/>
              </w:rPr>
              <w:lastRenderedPageBreak/>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34703FA6" w14:textId="77777777" w:rsidR="005255EA" w:rsidRDefault="005255EA" w:rsidP="005255EA">
            <w:pPr>
              <w:pStyle w:val="TableParagraph"/>
              <w:spacing w:line="222" w:lineRule="exact"/>
              <w:ind w:left="118"/>
            </w:pPr>
            <w:r>
              <w:rPr>
                <w:rFonts w:ascii="Times New Roman" w:hAnsi="Times New Roman" w:cs="Times New Roman"/>
                <w:b/>
                <w:sz w:val="20"/>
              </w:rPr>
              <w:lastRenderedPageBreak/>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684A4" w14:textId="77777777" w:rsidR="005255EA" w:rsidRDefault="005255EA" w:rsidP="005255EA">
            <w:pPr>
              <w:pStyle w:val="TableParagraph"/>
              <w:spacing w:line="222"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67BD848" w14:textId="77777777" w:rsidTr="005255EA">
        <w:trPr>
          <w:trHeight w:val="335"/>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3F3FDAD" w14:textId="77777777" w:rsidR="005255EA" w:rsidRDefault="005255EA" w:rsidP="005255EA">
            <w:pPr>
              <w:pStyle w:val="TableParagraph"/>
              <w:spacing w:line="231" w:lineRule="exact"/>
              <w:ind w:left="26" w:right="63"/>
              <w:jc w:val="center"/>
              <w:rPr>
                <w:rFonts w:ascii="Times New Roman" w:hAnsi="Times New Roman" w:cs="Times New Roman"/>
                <w:spacing w:val="-5"/>
                <w:sz w:val="20"/>
              </w:rPr>
            </w:pPr>
            <w:r>
              <w:rPr>
                <w:rFonts w:ascii="Times New Roman" w:hAnsi="Times New Roman" w:cs="Times New Roman"/>
                <w:spacing w:val="-5"/>
                <w:sz w:val="20"/>
              </w:rPr>
              <w:lastRenderedPageBreak/>
              <w:t>13-</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2257C305"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Alanıma ilişkin yenilik ve gelişmeleri takip eder ve kendimi güncellerim.</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1BE1633F" w14:textId="77777777" w:rsidR="005255EA" w:rsidRDefault="005255EA" w:rsidP="005255EA">
            <w:pPr>
              <w:pStyle w:val="TableParagraph"/>
              <w:spacing w:before="47"/>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30A925DB" w14:textId="77777777" w:rsidR="005255EA" w:rsidRDefault="005255EA" w:rsidP="005255EA">
            <w:pPr>
              <w:pStyle w:val="TableParagraph"/>
              <w:spacing w:before="47"/>
              <w:ind w:left="79"/>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641DFE59" w14:textId="77777777" w:rsidR="005255EA" w:rsidRDefault="005255EA" w:rsidP="005255EA">
            <w:pPr>
              <w:pStyle w:val="TableParagraph"/>
              <w:spacing w:before="47"/>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6DB39A95" w14:textId="77777777" w:rsidR="005255EA" w:rsidRDefault="005255EA" w:rsidP="005255EA">
            <w:pPr>
              <w:pStyle w:val="TableParagraph"/>
              <w:spacing w:before="47"/>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E48CE" w14:textId="77777777" w:rsidR="005255EA" w:rsidRDefault="005255EA" w:rsidP="005255EA">
            <w:pPr>
              <w:pStyle w:val="TableParagraph"/>
              <w:spacing w:before="47"/>
              <w:ind w:left="115"/>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3E057FDF" w14:textId="77777777" w:rsidTr="005255EA">
        <w:trPr>
          <w:trHeight w:val="244"/>
        </w:trPr>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8252D00" w14:textId="77777777" w:rsidR="005255EA" w:rsidRDefault="005255EA" w:rsidP="005255EA">
            <w:pPr>
              <w:pStyle w:val="TableParagraph"/>
              <w:spacing w:line="224" w:lineRule="exact"/>
              <w:ind w:left="26" w:right="63"/>
              <w:jc w:val="center"/>
              <w:rPr>
                <w:rFonts w:ascii="Times New Roman" w:hAnsi="Times New Roman" w:cs="Times New Roman"/>
                <w:spacing w:val="-5"/>
                <w:sz w:val="20"/>
              </w:rPr>
            </w:pPr>
            <w:r>
              <w:rPr>
                <w:rFonts w:ascii="Times New Roman" w:hAnsi="Times New Roman" w:cs="Times New Roman"/>
                <w:spacing w:val="-5"/>
                <w:sz w:val="20"/>
              </w:rPr>
              <w:t>14-</w:t>
            </w:r>
          </w:p>
        </w:tc>
        <w:tc>
          <w:tcPr>
            <w:tcW w:w="6805" w:type="dxa"/>
            <w:tcBorders>
              <w:top w:val="single" w:sz="4" w:space="0" w:color="000000"/>
              <w:left w:val="single" w:sz="4" w:space="0" w:color="000000"/>
              <w:bottom w:val="single" w:sz="4" w:space="0" w:color="000000"/>
            </w:tcBorders>
            <w:tcMar>
              <w:top w:w="0" w:type="dxa"/>
              <w:left w:w="108" w:type="dxa"/>
              <w:bottom w:w="0" w:type="dxa"/>
              <w:right w:w="108" w:type="dxa"/>
            </w:tcMar>
          </w:tcPr>
          <w:p w14:paraId="753C59F3" w14:textId="77777777" w:rsidR="005255EA" w:rsidRDefault="005255EA" w:rsidP="005255EA">
            <w:pPr>
              <w:pStyle w:val="Standard"/>
              <w:ind w:left="360"/>
              <w:rPr>
                <w:rFonts w:ascii="Times New Roman" w:eastAsia="Calibri" w:hAnsi="Times New Roman" w:cs="Times New Roman"/>
                <w:szCs w:val="24"/>
              </w:rPr>
            </w:pPr>
            <w:r>
              <w:rPr>
                <w:rFonts w:ascii="Times New Roman" w:eastAsia="Calibri" w:hAnsi="Times New Roman" w:cs="Times New Roman"/>
                <w:szCs w:val="24"/>
              </w:rPr>
              <w:t>Okulumuzun Olumlu (başarılı)  ve Olumsuz (başarısız) Yönlerine İlişkin Görüşleriniz.</w:t>
            </w:r>
          </w:p>
        </w:tc>
        <w:tc>
          <w:tcPr>
            <w:tcW w:w="667" w:type="dxa"/>
            <w:tcBorders>
              <w:top w:val="single" w:sz="4" w:space="0" w:color="000000"/>
              <w:left w:val="single" w:sz="4" w:space="0" w:color="000000"/>
              <w:bottom w:val="single" w:sz="4" w:space="0" w:color="000000"/>
            </w:tcBorders>
            <w:tcMar>
              <w:top w:w="0" w:type="dxa"/>
              <w:left w:w="108" w:type="dxa"/>
              <w:bottom w:w="0" w:type="dxa"/>
              <w:right w:w="108" w:type="dxa"/>
            </w:tcMar>
          </w:tcPr>
          <w:p w14:paraId="2753B045" w14:textId="77777777" w:rsidR="005255EA" w:rsidRDefault="005255EA" w:rsidP="005255EA">
            <w:pPr>
              <w:pStyle w:val="TableParagraph"/>
              <w:spacing w:line="224" w:lineRule="exact"/>
              <w:ind w:left="113"/>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2" w:type="dxa"/>
            <w:tcBorders>
              <w:top w:val="single" w:sz="4" w:space="0" w:color="000000"/>
              <w:left w:val="single" w:sz="4" w:space="0" w:color="000000"/>
              <w:bottom w:val="single" w:sz="4" w:space="0" w:color="000000"/>
            </w:tcBorders>
            <w:tcMar>
              <w:top w:w="0" w:type="dxa"/>
              <w:left w:w="108" w:type="dxa"/>
              <w:bottom w:w="0" w:type="dxa"/>
              <w:right w:w="108" w:type="dxa"/>
            </w:tcMar>
          </w:tcPr>
          <w:p w14:paraId="509E1D9C" w14:textId="77777777" w:rsidR="005255EA" w:rsidRDefault="005255EA" w:rsidP="005255EA">
            <w:pPr>
              <w:pStyle w:val="TableParagraph"/>
              <w:spacing w:line="224" w:lineRule="exact"/>
              <w:ind w:left="79"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9" w:type="dxa"/>
            <w:tcBorders>
              <w:top w:val="single" w:sz="4" w:space="0" w:color="000000"/>
              <w:left w:val="single" w:sz="4" w:space="0" w:color="000000"/>
              <w:bottom w:val="single" w:sz="4" w:space="0" w:color="000000"/>
            </w:tcBorders>
            <w:tcMar>
              <w:top w:w="0" w:type="dxa"/>
              <w:left w:w="108" w:type="dxa"/>
              <w:bottom w:w="0" w:type="dxa"/>
              <w:right w:w="108" w:type="dxa"/>
            </w:tcMar>
          </w:tcPr>
          <w:p w14:paraId="5CE2BBA4" w14:textId="77777777" w:rsidR="005255EA" w:rsidRDefault="005255EA" w:rsidP="005255EA">
            <w:pPr>
              <w:pStyle w:val="TableParagraph"/>
              <w:spacing w:line="224" w:lineRule="exact"/>
              <w:ind w:left="55" w:right="111"/>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707" w:type="dxa"/>
            <w:tcBorders>
              <w:top w:val="single" w:sz="4" w:space="0" w:color="000000"/>
              <w:left w:val="single" w:sz="4" w:space="0" w:color="000000"/>
              <w:bottom w:val="single" w:sz="4" w:space="0" w:color="000000"/>
            </w:tcBorders>
            <w:tcMar>
              <w:top w:w="0" w:type="dxa"/>
              <w:left w:w="108" w:type="dxa"/>
              <w:bottom w:w="0" w:type="dxa"/>
              <w:right w:w="108" w:type="dxa"/>
            </w:tcMar>
          </w:tcPr>
          <w:p w14:paraId="014577D8" w14:textId="77777777" w:rsidR="005255EA" w:rsidRDefault="005255EA" w:rsidP="005255EA">
            <w:pPr>
              <w:pStyle w:val="TableParagraph"/>
              <w:spacing w:line="224" w:lineRule="exact"/>
              <w:ind w:left="118"/>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8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35735" w14:textId="77777777" w:rsidR="005255EA" w:rsidRDefault="005255EA" w:rsidP="005255EA">
            <w:pPr>
              <w:pStyle w:val="TableParagraph"/>
              <w:spacing w:line="224" w:lineRule="exact"/>
              <w:ind w:left="116"/>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bl>
    <w:p w14:paraId="7407575D" w14:textId="77777777" w:rsidR="005255EA" w:rsidRDefault="005255EA" w:rsidP="005255EA">
      <w:pPr>
        <w:pStyle w:val="Standard"/>
        <w:rPr>
          <w:rFonts w:ascii="Times New Roman" w:hAnsi="Times New Roman" w:cs="Times New Roman"/>
          <w:sz w:val="24"/>
          <w:szCs w:val="24"/>
        </w:rPr>
      </w:pPr>
    </w:p>
    <w:p w14:paraId="4AE71F88" w14:textId="77777777" w:rsidR="005255EA" w:rsidRDefault="005255EA" w:rsidP="005255EA">
      <w:pPr>
        <w:pStyle w:val="Balk5"/>
        <w:numPr>
          <w:ilvl w:val="0"/>
          <w:numId w:val="0"/>
        </w:numPr>
        <w:spacing w:before="80"/>
        <w:rPr>
          <w:rFonts w:ascii="Times New Roman" w:hAnsi="Times New Roman" w:cs="Times New Roman"/>
        </w:rPr>
      </w:pPr>
    </w:p>
    <w:p w14:paraId="58AF8451" w14:textId="01ABAB4D" w:rsidR="005255EA" w:rsidRDefault="005255EA" w:rsidP="005255EA">
      <w:pPr>
        <w:pStyle w:val="Balk5"/>
        <w:numPr>
          <w:ilvl w:val="0"/>
          <w:numId w:val="0"/>
        </w:numPr>
        <w:spacing w:before="80"/>
      </w:pPr>
      <w:r>
        <w:rPr>
          <w:rFonts w:ascii="Times New Roman" w:hAnsi="Times New Roman" w:cs="Times New Roman"/>
        </w:rPr>
        <w:t>Kıymetli</w:t>
      </w:r>
      <w:r>
        <w:rPr>
          <w:rFonts w:ascii="Times New Roman" w:hAnsi="Times New Roman" w:cs="Times New Roman"/>
          <w:spacing w:val="-9"/>
        </w:rPr>
        <w:t xml:space="preserve"> </w:t>
      </w:r>
      <w:r>
        <w:rPr>
          <w:rFonts w:ascii="Times New Roman" w:hAnsi="Times New Roman" w:cs="Times New Roman"/>
          <w:spacing w:val="-2"/>
        </w:rPr>
        <w:t>Velimiz;</w:t>
      </w:r>
    </w:p>
    <w:p w14:paraId="60740917" w14:textId="77777777" w:rsidR="005255EA" w:rsidRDefault="005255EA" w:rsidP="005255EA">
      <w:pPr>
        <w:pStyle w:val="Textbody"/>
        <w:spacing w:before="2"/>
        <w:rPr>
          <w:rFonts w:ascii="Times New Roman" w:hAnsi="Times New Roman" w:cs="Times New Roman"/>
          <w:b/>
        </w:rPr>
      </w:pPr>
    </w:p>
    <w:p w14:paraId="5E8DA63F" w14:textId="77777777" w:rsidR="005255EA" w:rsidRDefault="005255EA" w:rsidP="00CF6B40">
      <w:pPr>
        <w:pStyle w:val="ListeParagraf"/>
        <w:widowControl/>
        <w:numPr>
          <w:ilvl w:val="0"/>
          <w:numId w:val="51"/>
        </w:numPr>
        <w:tabs>
          <w:tab w:val="left" w:pos="3356"/>
        </w:tabs>
        <w:suppressAutoHyphens/>
        <w:autoSpaceDE/>
        <w:textAlignment w:val="baseline"/>
      </w:pPr>
      <w:r>
        <w:rPr>
          <w:rFonts w:ascii="Times New Roman" w:hAnsi="Times New Roman" w:cs="Times New Roman"/>
          <w:sz w:val="24"/>
        </w:rPr>
        <w:t>Bu</w:t>
      </w:r>
      <w:r>
        <w:rPr>
          <w:rFonts w:ascii="Times New Roman" w:hAnsi="Times New Roman" w:cs="Times New Roman"/>
          <w:spacing w:val="-10"/>
          <w:sz w:val="24"/>
        </w:rPr>
        <w:t xml:space="preserve"> </w:t>
      </w:r>
      <w:r>
        <w:rPr>
          <w:rFonts w:ascii="Times New Roman" w:hAnsi="Times New Roman" w:cs="Times New Roman"/>
          <w:sz w:val="24"/>
        </w:rPr>
        <w:t>anketin</w:t>
      </w:r>
      <w:r>
        <w:rPr>
          <w:rFonts w:ascii="Times New Roman" w:hAnsi="Times New Roman" w:cs="Times New Roman"/>
          <w:spacing w:val="-5"/>
          <w:sz w:val="24"/>
        </w:rPr>
        <w:t xml:space="preserve"> </w:t>
      </w:r>
      <w:r>
        <w:rPr>
          <w:rFonts w:ascii="Times New Roman" w:hAnsi="Times New Roman" w:cs="Times New Roman"/>
          <w:sz w:val="24"/>
        </w:rPr>
        <w:t>amacı,</w:t>
      </w:r>
      <w:r>
        <w:rPr>
          <w:rFonts w:ascii="Times New Roman" w:hAnsi="Times New Roman" w:cs="Times New Roman"/>
          <w:spacing w:val="-3"/>
          <w:sz w:val="24"/>
        </w:rPr>
        <w:t xml:space="preserve"> </w:t>
      </w:r>
      <w:r>
        <w:rPr>
          <w:rFonts w:ascii="Times New Roman" w:hAnsi="Times New Roman" w:cs="Times New Roman"/>
          <w:sz w:val="24"/>
        </w:rPr>
        <w:t>okul/kurum</w:t>
      </w:r>
      <w:r>
        <w:rPr>
          <w:rFonts w:ascii="Times New Roman" w:hAnsi="Times New Roman" w:cs="Times New Roman"/>
          <w:spacing w:val="-3"/>
          <w:sz w:val="24"/>
        </w:rPr>
        <w:t xml:space="preserve"> </w:t>
      </w:r>
      <w:r>
        <w:rPr>
          <w:rFonts w:ascii="Times New Roman" w:hAnsi="Times New Roman" w:cs="Times New Roman"/>
          <w:sz w:val="24"/>
        </w:rPr>
        <w:t>çalışmaları</w:t>
      </w:r>
      <w:r>
        <w:rPr>
          <w:rFonts w:ascii="Times New Roman" w:hAnsi="Times New Roman" w:cs="Times New Roman"/>
          <w:spacing w:val="-5"/>
          <w:sz w:val="24"/>
        </w:rPr>
        <w:t xml:space="preserve"> </w:t>
      </w:r>
      <w:r>
        <w:rPr>
          <w:rFonts w:ascii="Times New Roman" w:hAnsi="Times New Roman" w:cs="Times New Roman"/>
          <w:sz w:val="24"/>
        </w:rPr>
        <w:t>hakkındaki</w:t>
      </w:r>
      <w:r>
        <w:rPr>
          <w:rFonts w:ascii="Times New Roman" w:hAnsi="Times New Roman" w:cs="Times New Roman"/>
          <w:spacing w:val="-7"/>
          <w:sz w:val="24"/>
        </w:rPr>
        <w:t xml:space="preserve"> </w:t>
      </w:r>
      <w:r>
        <w:rPr>
          <w:rFonts w:ascii="Times New Roman" w:hAnsi="Times New Roman" w:cs="Times New Roman"/>
          <w:sz w:val="24"/>
        </w:rPr>
        <w:t>görüşleriniz</w:t>
      </w:r>
      <w:r>
        <w:rPr>
          <w:rFonts w:ascii="Times New Roman" w:hAnsi="Times New Roman" w:cs="Times New Roman"/>
          <w:spacing w:val="-6"/>
          <w:sz w:val="24"/>
        </w:rPr>
        <w:t xml:space="preserve"> </w:t>
      </w:r>
      <w:r>
        <w:rPr>
          <w:rFonts w:ascii="Times New Roman" w:hAnsi="Times New Roman" w:cs="Times New Roman"/>
          <w:spacing w:val="-2"/>
          <w:sz w:val="24"/>
        </w:rPr>
        <w:t>almaktır.</w:t>
      </w:r>
    </w:p>
    <w:p w14:paraId="7B2FB87E" w14:textId="77777777" w:rsidR="005255EA" w:rsidRDefault="005255EA" w:rsidP="00CF6B40">
      <w:pPr>
        <w:pStyle w:val="ListeParagraf"/>
        <w:widowControl/>
        <w:numPr>
          <w:ilvl w:val="0"/>
          <w:numId w:val="51"/>
        </w:numPr>
        <w:tabs>
          <w:tab w:val="left" w:pos="3356"/>
        </w:tabs>
        <w:suppressAutoHyphens/>
        <w:autoSpaceDE/>
        <w:spacing w:before="140"/>
        <w:textAlignment w:val="baseline"/>
      </w:pPr>
      <w:r>
        <w:rPr>
          <w:rFonts w:ascii="Times New Roman" w:hAnsi="Times New Roman" w:cs="Times New Roman"/>
          <w:sz w:val="24"/>
        </w:rPr>
        <w:t>Bu</w:t>
      </w:r>
      <w:r>
        <w:rPr>
          <w:rFonts w:ascii="Times New Roman" w:hAnsi="Times New Roman" w:cs="Times New Roman"/>
          <w:spacing w:val="-4"/>
          <w:sz w:val="24"/>
        </w:rPr>
        <w:t xml:space="preserve"> </w:t>
      </w:r>
      <w:r>
        <w:rPr>
          <w:rFonts w:ascii="Times New Roman" w:hAnsi="Times New Roman" w:cs="Times New Roman"/>
          <w:sz w:val="24"/>
        </w:rPr>
        <w:t>ankette</w:t>
      </w:r>
      <w:r>
        <w:rPr>
          <w:rFonts w:ascii="Times New Roman" w:hAnsi="Times New Roman" w:cs="Times New Roman"/>
          <w:spacing w:val="-4"/>
          <w:sz w:val="24"/>
        </w:rPr>
        <w:t xml:space="preserve"> </w:t>
      </w:r>
      <w:r>
        <w:rPr>
          <w:rFonts w:ascii="Times New Roman" w:hAnsi="Times New Roman" w:cs="Times New Roman"/>
          <w:sz w:val="24"/>
        </w:rPr>
        <w:t>kimlik</w:t>
      </w:r>
      <w:r>
        <w:rPr>
          <w:rFonts w:ascii="Times New Roman" w:hAnsi="Times New Roman" w:cs="Times New Roman"/>
          <w:spacing w:val="-3"/>
          <w:sz w:val="24"/>
        </w:rPr>
        <w:t xml:space="preserve"> </w:t>
      </w:r>
      <w:r>
        <w:rPr>
          <w:rFonts w:ascii="Times New Roman" w:hAnsi="Times New Roman" w:cs="Times New Roman"/>
          <w:sz w:val="24"/>
        </w:rPr>
        <w:t>bilgileri</w:t>
      </w:r>
      <w:r>
        <w:rPr>
          <w:rFonts w:ascii="Times New Roman" w:hAnsi="Times New Roman" w:cs="Times New Roman"/>
          <w:spacing w:val="-4"/>
          <w:sz w:val="24"/>
        </w:rPr>
        <w:t xml:space="preserve"> </w:t>
      </w:r>
      <w:r>
        <w:rPr>
          <w:rFonts w:ascii="Times New Roman" w:hAnsi="Times New Roman" w:cs="Times New Roman"/>
          <w:sz w:val="24"/>
        </w:rPr>
        <w:t>yer</w:t>
      </w:r>
      <w:r>
        <w:rPr>
          <w:rFonts w:ascii="Times New Roman" w:hAnsi="Times New Roman" w:cs="Times New Roman"/>
          <w:spacing w:val="-3"/>
          <w:sz w:val="24"/>
        </w:rPr>
        <w:t xml:space="preserve"> </w:t>
      </w:r>
      <w:r>
        <w:rPr>
          <w:rFonts w:ascii="Times New Roman" w:hAnsi="Times New Roman" w:cs="Times New Roman"/>
          <w:spacing w:val="-2"/>
          <w:sz w:val="24"/>
        </w:rPr>
        <w:t>almaz.</w:t>
      </w:r>
    </w:p>
    <w:p w14:paraId="70C5B268" w14:textId="77777777" w:rsidR="005255EA" w:rsidRDefault="005255EA" w:rsidP="00CF6B40">
      <w:pPr>
        <w:pStyle w:val="ListeParagraf"/>
        <w:widowControl/>
        <w:numPr>
          <w:ilvl w:val="0"/>
          <w:numId w:val="51"/>
        </w:numPr>
        <w:tabs>
          <w:tab w:val="left" w:pos="3356"/>
        </w:tabs>
        <w:suppressAutoHyphens/>
        <w:autoSpaceDE/>
        <w:spacing w:before="142" w:line="340" w:lineRule="auto"/>
        <w:ind w:right="1165"/>
        <w:textAlignment w:val="baseline"/>
      </w:pPr>
      <w:r>
        <w:rPr>
          <w:rFonts w:ascii="Times New Roman" w:hAnsi="Times New Roman" w:cs="Times New Roman"/>
          <w:sz w:val="24"/>
        </w:rPr>
        <w:t>Lütfen</w:t>
      </w:r>
      <w:r>
        <w:rPr>
          <w:rFonts w:ascii="Times New Roman" w:hAnsi="Times New Roman" w:cs="Times New Roman"/>
          <w:spacing w:val="39"/>
          <w:sz w:val="24"/>
        </w:rPr>
        <w:t xml:space="preserve"> </w:t>
      </w:r>
      <w:r>
        <w:rPr>
          <w:rFonts w:ascii="Times New Roman" w:hAnsi="Times New Roman" w:cs="Times New Roman"/>
          <w:sz w:val="24"/>
        </w:rPr>
        <w:t>okul/kurum</w:t>
      </w:r>
      <w:r>
        <w:rPr>
          <w:rFonts w:ascii="Times New Roman" w:hAnsi="Times New Roman" w:cs="Times New Roman"/>
          <w:spacing w:val="40"/>
          <w:sz w:val="24"/>
        </w:rPr>
        <w:t xml:space="preserve"> </w:t>
      </w:r>
      <w:r>
        <w:rPr>
          <w:rFonts w:ascii="Times New Roman" w:hAnsi="Times New Roman" w:cs="Times New Roman"/>
          <w:sz w:val="24"/>
        </w:rPr>
        <w:t>hakkındaki</w:t>
      </w:r>
      <w:r>
        <w:rPr>
          <w:rFonts w:ascii="Times New Roman" w:hAnsi="Times New Roman" w:cs="Times New Roman"/>
          <w:spacing w:val="40"/>
          <w:sz w:val="24"/>
        </w:rPr>
        <w:t xml:space="preserve"> </w:t>
      </w:r>
      <w:r>
        <w:rPr>
          <w:rFonts w:ascii="Times New Roman" w:hAnsi="Times New Roman" w:cs="Times New Roman"/>
          <w:sz w:val="24"/>
        </w:rPr>
        <w:t>görüşlerinizi</w:t>
      </w:r>
      <w:r>
        <w:rPr>
          <w:rFonts w:ascii="Times New Roman" w:hAnsi="Times New Roman" w:cs="Times New Roman"/>
          <w:spacing w:val="40"/>
          <w:sz w:val="24"/>
        </w:rPr>
        <w:t xml:space="preserve"> </w:t>
      </w:r>
      <w:r>
        <w:rPr>
          <w:rFonts w:ascii="Times New Roman" w:hAnsi="Times New Roman" w:cs="Times New Roman"/>
          <w:sz w:val="24"/>
        </w:rPr>
        <w:t>en</w:t>
      </w:r>
      <w:r>
        <w:rPr>
          <w:rFonts w:ascii="Times New Roman" w:hAnsi="Times New Roman" w:cs="Times New Roman"/>
          <w:spacing w:val="40"/>
          <w:sz w:val="24"/>
        </w:rPr>
        <w:t xml:space="preserve"> </w:t>
      </w:r>
      <w:r>
        <w:rPr>
          <w:rFonts w:ascii="Times New Roman" w:hAnsi="Times New Roman" w:cs="Times New Roman"/>
          <w:sz w:val="24"/>
        </w:rPr>
        <w:t>iyi</w:t>
      </w:r>
      <w:r>
        <w:rPr>
          <w:rFonts w:ascii="Times New Roman" w:hAnsi="Times New Roman" w:cs="Times New Roman"/>
          <w:spacing w:val="39"/>
          <w:sz w:val="24"/>
        </w:rPr>
        <w:t xml:space="preserve"> </w:t>
      </w:r>
      <w:r>
        <w:rPr>
          <w:rFonts w:ascii="Times New Roman" w:hAnsi="Times New Roman" w:cs="Times New Roman"/>
          <w:sz w:val="24"/>
        </w:rPr>
        <w:t>yansıtan</w:t>
      </w:r>
      <w:r>
        <w:rPr>
          <w:rFonts w:ascii="Times New Roman" w:hAnsi="Times New Roman" w:cs="Times New Roman"/>
          <w:spacing w:val="40"/>
          <w:sz w:val="24"/>
        </w:rPr>
        <w:t xml:space="preserve"> </w:t>
      </w:r>
      <w:r>
        <w:rPr>
          <w:rFonts w:ascii="Times New Roman" w:hAnsi="Times New Roman" w:cs="Times New Roman"/>
          <w:sz w:val="24"/>
        </w:rPr>
        <w:t>kutuya</w:t>
      </w:r>
      <w:r>
        <w:rPr>
          <w:rFonts w:ascii="Times New Roman" w:hAnsi="Times New Roman" w:cs="Times New Roman"/>
          <w:spacing w:val="40"/>
          <w:sz w:val="24"/>
        </w:rPr>
        <w:t xml:space="preserve"> </w:t>
      </w:r>
      <w:r>
        <w:rPr>
          <w:rFonts w:ascii="Times New Roman" w:hAnsi="Times New Roman" w:cs="Times New Roman"/>
          <w:sz w:val="24"/>
        </w:rPr>
        <w:t>“X”</w:t>
      </w:r>
      <w:r>
        <w:rPr>
          <w:rFonts w:ascii="Times New Roman" w:hAnsi="Times New Roman" w:cs="Times New Roman"/>
          <w:spacing w:val="40"/>
          <w:sz w:val="24"/>
        </w:rPr>
        <w:t xml:space="preserve"> </w:t>
      </w:r>
      <w:r>
        <w:rPr>
          <w:rFonts w:ascii="Times New Roman" w:hAnsi="Times New Roman" w:cs="Times New Roman"/>
          <w:sz w:val="24"/>
        </w:rPr>
        <w:t>işareti koyarak belirtiniz.</w:t>
      </w:r>
    </w:p>
    <w:p w14:paraId="6B5A2A8D" w14:textId="77777777" w:rsidR="005255EA" w:rsidRDefault="005255EA" w:rsidP="00CF6B40">
      <w:pPr>
        <w:pStyle w:val="ListeParagraf"/>
        <w:widowControl/>
        <w:numPr>
          <w:ilvl w:val="0"/>
          <w:numId w:val="51"/>
        </w:numPr>
        <w:tabs>
          <w:tab w:val="left" w:pos="3356"/>
        </w:tabs>
        <w:suppressAutoHyphens/>
        <w:autoSpaceDE/>
        <w:spacing w:before="18"/>
        <w:textAlignment w:val="baseline"/>
      </w:pPr>
      <w:r>
        <w:rPr>
          <w:rFonts w:ascii="Times New Roman" w:hAnsi="Times New Roman" w:cs="Times New Roman"/>
          <w:sz w:val="24"/>
        </w:rPr>
        <w:t>Anketimize</w:t>
      </w:r>
      <w:r>
        <w:rPr>
          <w:rFonts w:ascii="Times New Roman" w:hAnsi="Times New Roman" w:cs="Times New Roman"/>
          <w:spacing w:val="-6"/>
          <w:sz w:val="24"/>
        </w:rPr>
        <w:t xml:space="preserve"> </w:t>
      </w:r>
      <w:r>
        <w:rPr>
          <w:rFonts w:ascii="Times New Roman" w:hAnsi="Times New Roman" w:cs="Times New Roman"/>
          <w:sz w:val="24"/>
        </w:rPr>
        <w:t>katıldığınız</w:t>
      </w:r>
      <w:r>
        <w:rPr>
          <w:rFonts w:ascii="Times New Roman" w:hAnsi="Times New Roman" w:cs="Times New Roman"/>
          <w:spacing w:val="-4"/>
          <w:sz w:val="24"/>
        </w:rPr>
        <w:t xml:space="preserve"> </w:t>
      </w:r>
      <w:r>
        <w:rPr>
          <w:rFonts w:ascii="Times New Roman" w:hAnsi="Times New Roman" w:cs="Times New Roman"/>
          <w:sz w:val="24"/>
        </w:rPr>
        <w:t>için</w:t>
      </w:r>
      <w:r>
        <w:rPr>
          <w:rFonts w:ascii="Times New Roman" w:hAnsi="Times New Roman" w:cs="Times New Roman"/>
          <w:spacing w:val="-6"/>
          <w:sz w:val="24"/>
        </w:rPr>
        <w:t xml:space="preserve"> </w:t>
      </w:r>
      <w:r>
        <w:rPr>
          <w:rFonts w:ascii="Times New Roman" w:hAnsi="Times New Roman" w:cs="Times New Roman"/>
          <w:sz w:val="24"/>
        </w:rPr>
        <w:t>teşekkür</w:t>
      </w:r>
      <w:r>
        <w:rPr>
          <w:rFonts w:ascii="Times New Roman" w:hAnsi="Times New Roman" w:cs="Times New Roman"/>
          <w:spacing w:val="-5"/>
          <w:sz w:val="24"/>
        </w:rPr>
        <w:t xml:space="preserve"> </w:t>
      </w:r>
      <w:r>
        <w:rPr>
          <w:rFonts w:ascii="Times New Roman" w:hAnsi="Times New Roman" w:cs="Times New Roman"/>
          <w:spacing w:val="-2"/>
          <w:sz w:val="24"/>
        </w:rPr>
        <w:t>ederiz.</w:t>
      </w:r>
    </w:p>
    <w:p w14:paraId="7D1F5D47" w14:textId="77777777" w:rsidR="005255EA" w:rsidRDefault="005255EA" w:rsidP="005255EA">
      <w:pPr>
        <w:pStyle w:val="Textbody"/>
        <w:spacing w:before="48" w:after="1"/>
        <w:rPr>
          <w:rFonts w:ascii="Times New Roman" w:hAnsi="Times New Roman" w:cs="Times New Roman"/>
          <w:sz w:val="20"/>
        </w:rPr>
      </w:pPr>
    </w:p>
    <w:p w14:paraId="374A68F3" w14:textId="77777777" w:rsidR="005255EA" w:rsidRDefault="005255EA" w:rsidP="005255EA">
      <w:pPr>
        <w:pStyle w:val="Textbody"/>
        <w:spacing w:before="48" w:after="1"/>
        <w:rPr>
          <w:rFonts w:ascii="Times New Roman" w:hAnsi="Times New Roman" w:cs="Times New Roman"/>
          <w:sz w:val="20"/>
        </w:rPr>
      </w:pPr>
    </w:p>
    <w:p w14:paraId="3CA90B5E" w14:textId="77777777" w:rsidR="005255EA" w:rsidRDefault="005255EA" w:rsidP="005255EA">
      <w:pPr>
        <w:pStyle w:val="Textbody"/>
        <w:spacing w:before="48" w:after="1"/>
        <w:jc w:val="center"/>
        <w:rPr>
          <w:rFonts w:ascii="Times New Roman" w:hAnsi="Times New Roman" w:cs="Times New Roman"/>
          <w:sz w:val="20"/>
        </w:rPr>
      </w:pPr>
    </w:p>
    <w:tbl>
      <w:tblPr>
        <w:tblW w:w="10498" w:type="dxa"/>
        <w:tblInd w:w="8" w:type="dxa"/>
        <w:tblLayout w:type="fixed"/>
        <w:tblCellMar>
          <w:left w:w="10" w:type="dxa"/>
          <w:right w:w="10" w:type="dxa"/>
        </w:tblCellMar>
        <w:tblLook w:val="0000" w:firstRow="0" w:lastRow="0" w:firstColumn="0" w:lastColumn="0" w:noHBand="0" w:noVBand="0"/>
      </w:tblPr>
      <w:tblGrid>
        <w:gridCol w:w="568"/>
        <w:gridCol w:w="7231"/>
        <w:gridCol w:w="565"/>
        <w:gridCol w:w="525"/>
        <w:gridCol w:w="467"/>
        <w:gridCol w:w="564"/>
        <w:gridCol w:w="578"/>
      </w:tblGrid>
      <w:tr w:rsidR="005255EA" w14:paraId="10DB3B70" w14:textId="77777777" w:rsidTr="005255EA">
        <w:trPr>
          <w:trHeight w:val="1786"/>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3C25EDDD" w14:textId="77777777" w:rsidR="005255EA" w:rsidRDefault="005255EA" w:rsidP="005255EA">
            <w:pPr>
              <w:pStyle w:val="TableParagraph"/>
              <w:snapToGrid w:val="0"/>
              <w:rPr>
                <w:rFonts w:ascii="Times New Roman" w:hAnsi="Times New Roman" w:cs="Times New Roman"/>
                <w:sz w:val="20"/>
              </w:rPr>
            </w:pPr>
          </w:p>
          <w:p w14:paraId="16231386" w14:textId="77777777" w:rsidR="005255EA" w:rsidRDefault="005255EA" w:rsidP="005255EA">
            <w:pPr>
              <w:pStyle w:val="TableParagraph"/>
              <w:rPr>
                <w:rFonts w:ascii="Times New Roman" w:hAnsi="Times New Roman" w:cs="Times New Roman"/>
                <w:sz w:val="20"/>
              </w:rPr>
            </w:pPr>
          </w:p>
          <w:p w14:paraId="5AB0C628" w14:textId="77777777" w:rsidR="005255EA" w:rsidRDefault="005255EA" w:rsidP="005255EA">
            <w:pPr>
              <w:pStyle w:val="TableParagraph"/>
              <w:rPr>
                <w:rFonts w:ascii="Times New Roman" w:hAnsi="Times New Roman" w:cs="Times New Roman"/>
                <w:sz w:val="20"/>
              </w:rPr>
            </w:pPr>
          </w:p>
          <w:p w14:paraId="4AAEDB80" w14:textId="77777777" w:rsidR="005255EA" w:rsidRDefault="005255EA" w:rsidP="005255EA">
            <w:pPr>
              <w:pStyle w:val="TableParagraph"/>
              <w:rPr>
                <w:rFonts w:ascii="Times New Roman" w:hAnsi="Times New Roman" w:cs="Times New Roman"/>
                <w:sz w:val="20"/>
              </w:rPr>
            </w:pPr>
          </w:p>
          <w:p w14:paraId="312797B7" w14:textId="77777777" w:rsidR="005255EA" w:rsidRDefault="005255EA" w:rsidP="005255EA">
            <w:pPr>
              <w:pStyle w:val="TableParagraph"/>
              <w:rPr>
                <w:rFonts w:ascii="Times New Roman" w:hAnsi="Times New Roman" w:cs="Times New Roman"/>
                <w:sz w:val="20"/>
              </w:rPr>
            </w:pPr>
          </w:p>
          <w:p w14:paraId="56F415A1" w14:textId="77777777" w:rsidR="005255EA" w:rsidRDefault="005255EA" w:rsidP="005255EA">
            <w:pPr>
              <w:pStyle w:val="TableParagraph"/>
              <w:rPr>
                <w:rFonts w:ascii="Times New Roman" w:hAnsi="Times New Roman" w:cs="Times New Roman"/>
                <w:sz w:val="20"/>
              </w:rPr>
            </w:pPr>
          </w:p>
          <w:p w14:paraId="6CEEACA2" w14:textId="77777777" w:rsidR="005255EA" w:rsidRDefault="005255EA" w:rsidP="005255EA">
            <w:pPr>
              <w:pStyle w:val="TableParagraph"/>
              <w:ind w:right="111"/>
            </w:pPr>
            <w:r>
              <w:rPr>
                <w:rFonts w:ascii="Times New Roman" w:hAnsi="Times New Roman" w:cs="Times New Roman"/>
                <w:sz w:val="20"/>
              </w:rPr>
              <w:t xml:space="preserve">  </w:t>
            </w:r>
            <w:r>
              <w:rPr>
                <w:rFonts w:ascii="Times New Roman" w:hAnsi="Times New Roman" w:cs="Times New Roman"/>
                <w:b/>
                <w:spacing w:val="-5"/>
                <w:sz w:val="20"/>
              </w:rPr>
              <w:t>NO</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1B61B951" w14:textId="77777777" w:rsidR="005255EA" w:rsidRDefault="005255EA" w:rsidP="005255EA">
            <w:pPr>
              <w:pStyle w:val="TableParagraph"/>
              <w:snapToGrid w:val="0"/>
              <w:spacing w:before="2"/>
              <w:rPr>
                <w:rFonts w:ascii="Times New Roman" w:hAnsi="Times New Roman" w:cs="Times New Roman"/>
                <w:sz w:val="20"/>
              </w:rPr>
            </w:pPr>
          </w:p>
          <w:p w14:paraId="0F0F12A6" w14:textId="77777777" w:rsidR="005255EA" w:rsidRDefault="005255EA" w:rsidP="005255EA">
            <w:pPr>
              <w:pStyle w:val="AralkYok"/>
              <w:rPr>
                <w:rFonts w:ascii="Times New Roman" w:hAnsi="Times New Roman" w:cs="Times New Roman"/>
                <w:b/>
                <w:sz w:val="24"/>
                <w:szCs w:val="24"/>
              </w:rPr>
            </w:pPr>
          </w:p>
          <w:p w14:paraId="504B22F3" w14:textId="77777777" w:rsidR="005255EA" w:rsidRDefault="005255EA" w:rsidP="005255EA">
            <w:pPr>
              <w:pStyle w:val="AralkYok"/>
              <w:jc w:val="center"/>
            </w:pPr>
            <w:r>
              <w:rPr>
                <w:rFonts w:ascii="Times New Roman" w:hAnsi="Times New Roman" w:cs="Times New Roman"/>
                <w:b/>
                <w:sz w:val="24"/>
                <w:szCs w:val="24"/>
              </w:rPr>
              <w:t>VELİLER İÇİN KONU</w:t>
            </w:r>
            <w:r>
              <w:rPr>
                <w:rFonts w:ascii="Times New Roman" w:hAnsi="Times New Roman" w:cs="Times New Roman"/>
                <w:b/>
                <w:spacing w:val="-10"/>
                <w:sz w:val="24"/>
                <w:szCs w:val="24"/>
              </w:rPr>
              <w:t xml:space="preserve"> </w:t>
            </w:r>
            <w:r>
              <w:rPr>
                <w:rFonts w:ascii="Times New Roman" w:hAnsi="Times New Roman" w:cs="Times New Roman"/>
                <w:b/>
                <w:sz w:val="24"/>
                <w:szCs w:val="24"/>
              </w:rPr>
              <w:t>BAŞLIKLARI</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D88AA67" w14:textId="77777777" w:rsidR="005255EA" w:rsidRDefault="005255EA" w:rsidP="005255EA">
            <w:pPr>
              <w:pStyle w:val="TableParagraph"/>
              <w:spacing w:before="56" w:line="240" w:lineRule="atLeast"/>
              <w:ind w:left="-1" w:right="801"/>
              <w:rPr>
                <w:rFonts w:ascii="Times New Roman" w:hAnsi="Times New Roman" w:cs="Times New Roman"/>
                <w:b/>
                <w:spacing w:val="-2"/>
                <w:sz w:val="20"/>
              </w:rPr>
            </w:pPr>
            <w:r>
              <w:rPr>
                <w:rFonts w:ascii="Times New Roman" w:hAnsi="Times New Roman" w:cs="Times New Roman"/>
                <w:b/>
                <w:spacing w:val="-2"/>
                <w:sz w:val="20"/>
              </w:rPr>
              <w:t>Kesinlikle Katılıyorum</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2EFE215D" w14:textId="77777777" w:rsidR="005255EA" w:rsidRDefault="005255EA" w:rsidP="005255EA">
            <w:pPr>
              <w:pStyle w:val="TableParagraph"/>
              <w:spacing w:before="148"/>
              <w:ind w:left="-1"/>
              <w:rPr>
                <w:rFonts w:ascii="Times New Roman" w:hAnsi="Times New Roman" w:cs="Times New Roman"/>
                <w:b/>
                <w:spacing w:val="-2"/>
                <w:sz w:val="20"/>
              </w:rPr>
            </w:pPr>
            <w:r>
              <w:rPr>
                <w:rFonts w:ascii="Times New Roman" w:hAnsi="Times New Roman" w:cs="Times New Roman"/>
                <w:b/>
                <w:spacing w:val="-2"/>
                <w:sz w:val="20"/>
              </w:rPr>
              <w:t>Katılıyorum</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6652AE7F" w14:textId="77777777" w:rsidR="005255EA" w:rsidRDefault="005255EA" w:rsidP="005255EA">
            <w:pPr>
              <w:pStyle w:val="TableParagraph"/>
              <w:spacing w:before="120"/>
              <w:ind w:left="-1"/>
              <w:rPr>
                <w:rFonts w:ascii="Times New Roman" w:hAnsi="Times New Roman" w:cs="Times New Roman"/>
                <w:b/>
                <w:spacing w:val="-2"/>
                <w:sz w:val="20"/>
              </w:rPr>
            </w:pPr>
            <w:r>
              <w:rPr>
                <w:rFonts w:ascii="Times New Roman" w:hAnsi="Times New Roman" w:cs="Times New Roman"/>
                <w:b/>
                <w:spacing w:val="-2"/>
                <w:sz w:val="20"/>
              </w:rPr>
              <w:t>Kararsızım</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0CFD2371" w14:textId="77777777" w:rsidR="005255EA" w:rsidRDefault="005255EA" w:rsidP="005255EA">
            <w:pPr>
              <w:pStyle w:val="TableParagraph"/>
              <w:spacing w:before="55" w:line="240" w:lineRule="atLeast"/>
              <w:ind w:left="-1" w:right="625"/>
              <w:rPr>
                <w:rFonts w:ascii="Times New Roman" w:hAnsi="Times New Roman" w:cs="Times New Roman"/>
                <w:b/>
                <w:spacing w:val="-2"/>
                <w:sz w:val="20"/>
              </w:rPr>
            </w:pPr>
            <w:r>
              <w:rPr>
                <w:rFonts w:ascii="Times New Roman" w:hAnsi="Times New Roman" w:cs="Times New Roman"/>
                <w:b/>
                <w:spacing w:val="-2"/>
                <w:sz w:val="20"/>
              </w:rPr>
              <w:t>Kesinlikle Katılmıyorum</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56FB4" w14:textId="77777777" w:rsidR="005255EA" w:rsidRDefault="005255EA" w:rsidP="005255EA">
            <w:pPr>
              <w:pStyle w:val="TableParagraph"/>
              <w:spacing w:before="173"/>
              <w:ind w:left="-1"/>
              <w:rPr>
                <w:rFonts w:ascii="Times New Roman" w:hAnsi="Times New Roman" w:cs="Times New Roman"/>
                <w:b/>
                <w:spacing w:val="-2"/>
                <w:sz w:val="20"/>
              </w:rPr>
            </w:pPr>
            <w:r>
              <w:rPr>
                <w:rFonts w:ascii="Times New Roman" w:hAnsi="Times New Roman" w:cs="Times New Roman"/>
                <w:b/>
                <w:spacing w:val="-2"/>
                <w:sz w:val="20"/>
              </w:rPr>
              <w:t>Katılmıyorum</w:t>
            </w:r>
          </w:p>
        </w:tc>
      </w:tr>
      <w:tr w:rsidR="005255EA" w14:paraId="54F577AF"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4583F282"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01-</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71FB2F41"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İhtiyaç duyduğumda okul çalışanlarıyla rahatlıkla görüşebiliyorum.</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4C50BC23"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504E575E"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687A8404"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3F27899C"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6FEAF"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018154CD"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67FD5501"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02-</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7CB2FECC"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Bizi ilgilendiren okul duyurularını zamanında öğreniyorum.</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79E5C67A"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EFC2596"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2A3AE1A8"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2FEFAEBE"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F7828"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68DD3F41"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599EEDC6"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03-</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4114B2B3"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Öğrencimle ilgili konularda okulda rehberlik hizmeti alabiliyorum.</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5218664D"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D1979AF"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255DDCA8"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1CE6E7B5"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3D9F4"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30F7EA0" w14:textId="77777777" w:rsidTr="005255EA">
        <w:trPr>
          <w:trHeight w:val="335"/>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0AD083BF" w14:textId="77777777" w:rsidR="005255EA" w:rsidRDefault="005255EA" w:rsidP="005255EA">
            <w:pPr>
              <w:pStyle w:val="TableParagraph"/>
              <w:spacing w:line="231" w:lineRule="exact"/>
              <w:ind w:left="67" w:right="111"/>
              <w:jc w:val="center"/>
              <w:rPr>
                <w:rFonts w:ascii="Times New Roman" w:hAnsi="Times New Roman" w:cs="Times New Roman"/>
                <w:spacing w:val="-5"/>
                <w:sz w:val="20"/>
              </w:rPr>
            </w:pPr>
            <w:r>
              <w:rPr>
                <w:rFonts w:ascii="Times New Roman" w:hAnsi="Times New Roman" w:cs="Times New Roman"/>
                <w:spacing w:val="-5"/>
                <w:sz w:val="20"/>
              </w:rPr>
              <w:t>04-</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7C5AF5C6"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Okula ilettiğim istek ve şikâyetlerim dikkate alınıyor.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4893A065" w14:textId="77777777" w:rsidR="005255EA" w:rsidRDefault="005255EA" w:rsidP="005255EA">
            <w:pPr>
              <w:pStyle w:val="TableParagraph"/>
              <w:spacing w:before="109"/>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627D1915" w14:textId="77777777" w:rsidR="005255EA" w:rsidRDefault="005255EA" w:rsidP="005255EA">
            <w:pPr>
              <w:pStyle w:val="TableParagraph"/>
              <w:spacing w:before="109"/>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74382506" w14:textId="77777777" w:rsidR="005255EA" w:rsidRDefault="005255EA" w:rsidP="005255EA">
            <w:pPr>
              <w:pStyle w:val="TableParagraph"/>
              <w:spacing w:before="109"/>
              <w:ind w:left="70"/>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28F154B0" w14:textId="77777777" w:rsidR="005255EA" w:rsidRDefault="005255EA" w:rsidP="005255EA">
            <w:pPr>
              <w:pStyle w:val="TableParagraph"/>
              <w:spacing w:before="109"/>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AA101" w14:textId="77777777" w:rsidR="005255EA" w:rsidRDefault="005255EA" w:rsidP="005255EA">
            <w:pPr>
              <w:pStyle w:val="TableParagraph"/>
              <w:spacing w:before="109"/>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E65705C" w14:textId="77777777" w:rsidTr="005255EA">
        <w:trPr>
          <w:trHeight w:val="239"/>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4479A31B" w14:textId="77777777" w:rsidR="005255EA" w:rsidRDefault="005255EA" w:rsidP="005255EA">
            <w:pPr>
              <w:pStyle w:val="TableParagraph"/>
              <w:spacing w:line="220" w:lineRule="exact"/>
              <w:ind w:left="67" w:right="111"/>
              <w:jc w:val="center"/>
              <w:rPr>
                <w:rFonts w:ascii="Times New Roman" w:hAnsi="Times New Roman" w:cs="Times New Roman"/>
                <w:spacing w:val="-5"/>
                <w:sz w:val="20"/>
              </w:rPr>
            </w:pPr>
            <w:r>
              <w:rPr>
                <w:rFonts w:ascii="Times New Roman" w:hAnsi="Times New Roman" w:cs="Times New Roman"/>
                <w:spacing w:val="-5"/>
                <w:sz w:val="20"/>
              </w:rPr>
              <w:t>05-</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09731AA1"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Öğretmenler yeniliğe açık olarak derslerin işlenişinde çeşitli yöntemler kullanmaktadır.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1FD14178" w14:textId="77777777" w:rsidR="005255EA" w:rsidRDefault="005255EA" w:rsidP="005255EA">
            <w:pPr>
              <w:pStyle w:val="TableParagraph"/>
              <w:spacing w:line="220"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39C96E2A" w14:textId="77777777" w:rsidR="005255EA" w:rsidRDefault="005255EA" w:rsidP="005255EA">
            <w:pPr>
              <w:pStyle w:val="TableParagraph"/>
              <w:spacing w:line="220"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7F94055D" w14:textId="77777777" w:rsidR="005255EA" w:rsidRDefault="005255EA" w:rsidP="005255EA">
            <w:pPr>
              <w:pStyle w:val="TableParagraph"/>
              <w:spacing w:line="220"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6C9EC542" w14:textId="77777777" w:rsidR="005255EA" w:rsidRDefault="005255EA" w:rsidP="005255EA">
            <w:pPr>
              <w:pStyle w:val="TableParagraph"/>
              <w:spacing w:line="220"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25436" w14:textId="77777777" w:rsidR="005255EA" w:rsidRDefault="005255EA" w:rsidP="005255EA">
            <w:pPr>
              <w:pStyle w:val="TableParagraph"/>
              <w:spacing w:line="220"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EF450C1" w14:textId="77777777" w:rsidTr="005255EA">
        <w:trPr>
          <w:trHeight w:val="241"/>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249463F9" w14:textId="77777777" w:rsidR="005255EA" w:rsidRDefault="005255EA" w:rsidP="005255EA">
            <w:pPr>
              <w:pStyle w:val="TableParagraph"/>
              <w:spacing w:line="222" w:lineRule="exact"/>
              <w:ind w:left="67" w:right="111"/>
              <w:jc w:val="center"/>
              <w:rPr>
                <w:rFonts w:ascii="Times New Roman" w:hAnsi="Times New Roman" w:cs="Times New Roman"/>
                <w:spacing w:val="-5"/>
                <w:sz w:val="20"/>
              </w:rPr>
            </w:pPr>
            <w:r>
              <w:rPr>
                <w:rFonts w:ascii="Times New Roman" w:hAnsi="Times New Roman" w:cs="Times New Roman"/>
                <w:spacing w:val="-5"/>
                <w:sz w:val="20"/>
              </w:rPr>
              <w:t>06-</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6BCC062B"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Okulda yabancı kişilere karşı güvenlik önlemleri alınmaktadır.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0D15A11A" w14:textId="77777777" w:rsidR="005255EA" w:rsidRDefault="005255EA" w:rsidP="005255EA">
            <w:pPr>
              <w:pStyle w:val="TableParagraph"/>
              <w:spacing w:line="222"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1D21121" w14:textId="77777777" w:rsidR="005255EA" w:rsidRDefault="005255EA" w:rsidP="005255EA">
            <w:pPr>
              <w:pStyle w:val="TableParagraph"/>
              <w:spacing w:line="222"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42E7D8AF" w14:textId="77777777" w:rsidR="005255EA" w:rsidRDefault="005255EA" w:rsidP="005255EA">
            <w:pPr>
              <w:pStyle w:val="TableParagraph"/>
              <w:spacing w:line="222"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5370862B" w14:textId="77777777" w:rsidR="005255EA" w:rsidRDefault="005255EA" w:rsidP="005255EA">
            <w:pPr>
              <w:pStyle w:val="TableParagraph"/>
              <w:spacing w:line="222"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7FC3C" w14:textId="77777777" w:rsidR="005255EA" w:rsidRDefault="005255EA" w:rsidP="005255EA">
            <w:pPr>
              <w:pStyle w:val="TableParagraph"/>
              <w:spacing w:line="222"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0C0FD09"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5DCAD67A"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07-</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4992E268"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Okulda bizleri ilgilendiren kararlarda görüşlerimiz dikkate alınır.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230492B0"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17C3ACA"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15E80A7D"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01E70C3F"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D79A9"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486AFD02"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46B810AF"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08-</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1E64D39B"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E-Okul Veli Bilgilendirme Sistemi ile okulun internet sayfasını düzenli olarak takip ediyorum.</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1D16A678"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8FD162D"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704861E2"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23E01B61"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730E0"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739DB833" w14:textId="77777777" w:rsidTr="005255EA">
        <w:trPr>
          <w:trHeight w:val="472"/>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4B790453" w14:textId="77777777" w:rsidR="005255EA" w:rsidRDefault="005255EA" w:rsidP="005255EA">
            <w:pPr>
              <w:pStyle w:val="TableParagraph"/>
              <w:spacing w:line="231" w:lineRule="exact"/>
              <w:ind w:left="67" w:right="111"/>
              <w:jc w:val="center"/>
              <w:rPr>
                <w:rFonts w:ascii="Times New Roman" w:hAnsi="Times New Roman" w:cs="Times New Roman"/>
                <w:spacing w:val="-5"/>
                <w:sz w:val="20"/>
              </w:rPr>
            </w:pPr>
            <w:r>
              <w:rPr>
                <w:rFonts w:ascii="Times New Roman" w:hAnsi="Times New Roman" w:cs="Times New Roman"/>
                <w:spacing w:val="-5"/>
                <w:sz w:val="20"/>
              </w:rPr>
              <w:lastRenderedPageBreak/>
              <w:t>09-</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7CA7D2BE"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Çocuğumun okulunu sevdiğini ve öğretmenleriyle iyi anlaştığını düşünüyorum.</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4D4CC71F" w14:textId="77777777" w:rsidR="005255EA" w:rsidRDefault="005255EA" w:rsidP="005255EA">
            <w:pPr>
              <w:pStyle w:val="TableParagraph"/>
              <w:spacing w:before="109"/>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57FD318" w14:textId="77777777" w:rsidR="005255EA" w:rsidRDefault="005255EA" w:rsidP="005255EA">
            <w:pPr>
              <w:pStyle w:val="TableParagraph"/>
              <w:spacing w:before="109"/>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63D20999" w14:textId="77777777" w:rsidR="005255EA" w:rsidRDefault="005255EA" w:rsidP="005255EA">
            <w:pPr>
              <w:pStyle w:val="TableParagraph"/>
              <w:spacing w:before="109"/>
              <w:ind w:left="70"/>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0BC7102C" w14:textId="77777777" w:rsidR="005255EA" w:rsidRDefault="005255EA" w:rsidP="005255EA">
            <w:pPr>
              <w:pStyle w:val="TableParagraph"/>
              <w:spacing w:before="109"/>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41670" w14:textId="77777777" w:rsidR="005255EA" w:rsidRDefault="005255EA" w:rsidP="005255EA">
            <w:pPr>
              <w:pStyle w:val="TableParagraph"/>
              <w:spacing w:before="109"/>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18E1E4C5" w14:textId="77777777" w:rsidTr="005255EA">
        <w:trPr>
          <w:trHeight w:val="260"/>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04B083ED" w14:textId="77777777" w:rsidR="005255EA" w:rsidRDefault="005255EA" w:rsidP="005255EA">
            <w:pPr>
              <w:pStyle w:val="TableParagraph"/>
              <w:spacing w:line="229" w:lineRule="exact"/>
              <w:ind w:left="67" w:right="111"/>
              <w:jc w:val="center"/>
              <w:rPr>
                <w:rFonts w:ascii="Times New Roman" w:hAnsi="Times New Roman" w:cs="Times New Roman"/>
                <w:spacing w:val="-5"/>
                <w:sz w:val="20"/>
              </w:rPr>
            </w:pPr>
            <w:r>
              <w:rPr>
                <w:rFonts w:ascii="Times New Roman" w:hAnsi="Times New Roman" w:cs="Times New Roman"/>
                <w:spacing w:val="-5"/>
                <w:sz w:val="20"/>
              </w:rPr>
              <w:t>10-</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02C1D745"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 teknik araç ve gereç yönünden yeterli donanıma sahiptir.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616C2012" w14:textId="77777777" w:rsidR="005255EA" w:rsidRDefault="005255EA" w:rsidP="005255EA">
            <w:pPr>
              <w:pStyle w:val="TableParagraph"/>
              <w:spacing w:before="107"/>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0C17409D" w14:textId="77777777" w:rsidR="005255EA" w:rsidRDefault="005255EA" w:rsidP="005255EA">
            <w:pPr>
              <w:pStyle w:val="TableParagraph"/>
              <w:spacing w:before="107"/>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73168AFE" w14:textId="77777777" w:rsidR="005255EA" w:rsidRDefault="005255EA" w:rsidP="005255EA">
            <w:pPr>
              <w:pStyle w:val="TableParagraph"/>
              <w:spacing w:before="107"/>
              <w:ind w:left="70"/>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42DF28CF" w14:textId="77777777" w:rsidR="005255EA" w:rsidRDefault="005255EA" w:rsidP="005255EA">
            <w:pPr>
              <w:pStyle w:val="TableParagraph"/>
              <w:spacing w:before="107"/>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D74AE" w14:textId="77777777" w:rsidR="005255EA" w:rsidRDefault="005255EA" w:rsidP="005255EA">
            <w:pPr>
              <w:pStyle w:val="TableParagraph"/>
              <w:spacing w:before="107"/>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02EF5CFA" w14:textId="77777777" w:rsidTr="005255EA">
        <w:trPr>
          <w:trHeight w:val="36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2D121DD4" w14:textId="77777777" w:rsidR="005255EA" w:rsidRDefault="005255EA" w:rsidP="005255EA">
            <w:pPr>
              <w:pStyle w:val="TableParagraph"/>
              <w:spacing w:line="231" w:lineRule="exact"/>
              <w:ind w:left="67" w:right="111"/>
              <w:jc w:val="center"/>
              <w:rPr>
                <w:rFonts w:ascii="Times New Roman" w:hAnsi="Times New Roman" w:cs="Times New Roman"/>
                <w:spacing w:val="-5"/>
                <w:sz w:val="20"/>
              </w:rPr>
            </w:pPr>
            <w:r>
              <w:rPr>
                <w:rFonts w:ascii="Times New Roman" w:hAnsi="Times New Roman" w:cs="Times New Roman"/>
                <w:spacing w:val="-5"/>
                <w:sz w:val="20"/>
              </w:rPr>
              <w:t>11-</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2B0F13B3" w14:textId="77777777" w:rsidR="005255EA" w:rsidRDefault="005255EA" w:rsidP="005255EA">
            <w:pPr>
              <w:pStyle w:val="Standard"/>
              <w:ind w:left="360"/>
              <w:rPr>
                <w:rFonts w:ascii="Times New Roman" w:hAnsi="Times New Roman" w:cs="Times New Roman"/>
                <w:szCs w:val="24"/>
              </w:rPr>
            </w:pPr>
            <w:r>
              <w:rPr>
                <w:rFonts w:ascii="Times New Roman" w:hAnsi="Times New Roman" w:cs="Times New Roman"/>
                <w:szCs w:val="24"/>
              </w:rPr>
              <w:t>Okul her zaman temiz ve bakımlıdır.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7C739104" w14:textId="77777777" w:rsidR="005255EA" w:rsidRDefault="005255EA" w:rsidP="005255EA">
            <w:pPr>
              <w:pStyle w:val="TableParagraph"/>
              <w:spacing w:before="109"/>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88F423B" w14:textId="77777777" w:rsidR="005255EA" w:rsidRDefault="005255EA" w:rsidP="005255EA">
            <w:pPr>
              <w:pStyle w:val="TableParagraph"/>
              <w:spacing w:before="109"/>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2AECD456" w14:textId="77777777" w:rsidR="005255EA" w:rsidRDefault="005255EA" w:rsidP="005255EA">
            <w:pPr>
              <w:pStyle w:val="TableParagraph"/>
              <w:spacing w:before="109"/>
              <w:ind w:left="70"/>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5A9AA74E" w14:textId="77777777" w:rsidR="005255EA" w:rsidRDefault="005255EA" w:rsidP="005255EA">
            <w:pPr>
              <w:pStyle w:val="TableParagraph"/>
              <w:spacing w:before="109"/>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140C9" w14:textId="77777777" w:rsidR="005255EA" w:rsidRDefault="005255EA" w:rsidP="005255EA">
            <w:pPr>
              <w:pStyle w:val="TableParagraph"/>
              <w:spacing w:before="109"/>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038DBA8B" w14:textId="77777777" w:rsidTr="005255EA">
        <w:trPr>
          <w:trHeight w:val="239"/>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33CEA356" w14:textId="77777777" w:rsidR="005255EA" w:rsidRDefault="005255EA" w:rsidP="005255EA">
            <w:pPr>
              <w:pStyle w:val="TableParagraph"/>
              <w:spacing w:line="219" w:lineRule="exact"/>
              <w:ind w:left="67" w:right="111"/>
              <w:jc w:val="center"/>
              <w:rPr>
                <w:rFonts w:ascii="Times New Roman" w:hAnsi="Times New Roman" w:cs="Times New Roman"/>
                <w:spacing w:val="-5"/>
                <w:sz w:val="20"/>
              </w:rPr>
            </w:pPr>
            <w:r>
              <w:rPr>
                <w:rFonts w:ascii="Times New Roman" w:hAnsi="Times New Roman" w:cs="Times New Roman"/>
                <w:spacing w:val="-5"/>
                <w:sz w:val="20"/>
              </w:rPr>
              <w:t>12-</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195CDCC9"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Okulun binası ve diğer fiziki mekânlar yeterlidir.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1A8EBA87" w14:textId="77777777" w:rsidR="005255EA" w:rsidRDefault="005255EA" w:rsidP="005255EA">
            <w:pPr>
              <w:pStyle w:val="TableParagraph"/>
              <w:spacing w:line="220"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709686A9" w14:textId="77777777" w:rsidR="005255EA" w:rsidRDefault="005255EA" w:rsidP="005255EA">
            <w:pPr>
              <w:pStyle w:val="TableParagraph"/>
              <w:spacing w:line="220"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2" w14:textId="77777777" w:rsidR="005255EA" w:rsidRDefault="005255EA" w:rsidP="005255EA">
            <w:pPr>
              <w:pStyle w:val="TableParagraph"/>
              <w:spacing w:line="220"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A9156" w14:textId="77777777" w:rsidR="005255EA" w:rsidRDefault="005255EA" w:rsidP="005255EA">
            <w:pPr>
              <w:pStyle w:val="TableParagraph"/>
              <w:spacing w:line="220"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656D3" w14:textId="77777777" w:rsidR="005255EA" w:rsidRDefault="005255EA" w:rsidP="005255EA">
            <w:pPr>
              <w:pStyle w:val="TableParagraph"/>
              <w:spacing w:line="220"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5BF195A7"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6F3A0A76"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13-</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20B031E7" w14:textId="77777777" w:rsidR="005255EA" w:rsidRDefault="005255EA" w:rsidP="005255EA">
            <w:pPr>
              <w:pStyle w:val="Standard"/>
              <w:ind w:left="360"/>
              <w:rPr>
                <w:rFonts w:ascii="Times New Roman" w:hAnsi="Times New Roman" w:cs="Times New Roman"/>
                <w:color w:val="000000"/>
                <w:szCs w:val="24"/>
              </w:rPr>
            </w:pPr>
            <w:r>
              <w:rPr>
                <w:rFonts w:ascii="Times New Roman" w:hAnsi="Times New Roman" w:cs="Times New Roman"/>
                <w:color w:val="000000"/>
                <w:szCs w:val="24"/>
              </w:rPr>
              <w:t>Okulumuzda yeterli miktarda sanatsal ve kültürel faaliyetler düzenlenmektedir.</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22772716"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50234B5C"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750EF67D"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5A131318"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058F6"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r w:rsidR="005255EA" w14:paraId="0D8D93B3" w14:textId="77777777" w:rsidTr="005255EA">
        <w:trPr>
          <w:trHeight w:val="244"/>
        </w:trPr>
        <w:tc>
          <w:tcPr>
            <w:tcW w:w="568" w:type="dxa"/>
            <w:tcBorders>
              <w:top w:val="single" w:sz="4" w:space="0" w:color="000000"/>
              <w:left w:val="single" w:sz="4" w:space="0" w:color="000000"/>
              <w:bottom w:val="single" w:sz="4" w:space="0" w:color="000000"/>
            </w:tcBorders>
            <w:tcMar>
              <w:top w:w="0" w:type="dxa"/>
              <w:left w:w="108" w:type="dxa"/>
              <w:bottom w:w="0" w:type="dxa"/>
              <w:right w:w="108" w:type="dxa"/>
            </w:tcMar>
          </w:tcPr>
          <w:p w14:paraId="5E072206" w14:textId="77777777" w:rsidR="005255EA" w:rsidRDefault="005255EA" w:rsidP="005255EA">
            <w:pPr>
              <w:pStyle w:val="TableParagraph"/>
              <w:spacing w:line="224" w:lineRule="exact"/>
              <w:ind w:left="67" w:right="111"/>
              <w:jc w:val="center"/>
              <w:rPr>
                <w:rFonts w:ascii="Times New Roman" w:hAnsi="Times New Roman" w:cs="Times New Roman"/>
                <w:spacing w:val="-5"/>
                <w:sz w:val="20"/>
              </w:rPr>
            </w:pPr>
            <w:r>
              <w:rPr>
                <w:rFonts w:ascii="Times New Roman" w:hAnsi="Times New Roman" w:cs="Times New Roman"/>
                <w:spacing w:val="-5"/>
                <w:sz w:val="20"/>
              </w:rPr>
              <w:t>14-</w:t>
            </w:r>
          </w:p>
        </w:tc>
        <w:tc>
          <w:tcPr>
            <w:tcW w:w="7231" w:type="dxa"/>
            <w:tcBorders>
              <w:top w:val="single" w:sz="4" w:space="0" w:color="000000"/>
              <w:left w:val="single" w:sz="4" w:space="0" w:color="000000"/>
              <w:bottom w:val="single" w:sz="4" w:space="0" w:color="000000"/>
            </w:tcBorders>
            <w:tcMar>
              <w:top w:w="0" w:type="dxa"/>
              <w:left w:w="108" w:type="dxa"/>
              <w:bottom w:w="0" w:type="dxa"/>
              <w:right w:w="108" w:type="dxa"/>
            </w:tcMar>
          </w:tcPr>
          <w:p w14:paraId="52B131C5" w14:textId="77777777" w:rsidR="005255EA" w:rsidRDefault="005255EA" w:rsidP="005255EA">
            <w:pPr>
              <w:pStyle w:val="Standard"/>
              <w:ind w:left="360"/>
              <w:rPr>
                <w:rFonts w:ascii="Times New Roman" w:eastAsia="Calibri" w:hAnsi="Times New Roman" w:cs="Times New Roman"/>
                <w:szCs w:val="24"/>
              </w:rPr>
            </w:pPr>
            <w:r>
              <w:rPr>
                <w:rFonts w:ascii="Times New Roman" w:eastAsia="Calibri" w:hAnsi="Times New Roman" w:cs="Times New Roman"/>
                <w:szCs w:val="24"/>
              </w:rPr>
              <w:t>Okulumuzun Olumlu (başarılı)  ve Olumsuz (başarısız) Yönlerine İlişkin Görüşleriniz.</w:t>
            </w:r>
          </w:p>
        </w:tc>
        <w:tc>
          <w:tcPr>
            <w:tcW w:w="565" w:type="dxa"/>
            <w:tcBorders>
              <w:top w:val="single" w:sz="4" w:space="0" w:color="000000"/>
              <w:left w:val="single" w:sz="4" w:space="0" w:color="000000"/>
              <w:bottom w:val="single" w:sz="4" w:space="0" w:color="000000"/>
            </w:tcBorders>
            <w:tcMar>
              <w:top w:w="0" w:type="dxa"/>
              <w:left w:w="108" w:type="dxa"/>
              <w:bottom w:w="0" w:type="dxa"/>
              <w:right w:w="108" w:type="dxa"/>
            </w:tcMar>
          </w:tcPr>
          <w:p w14:paraId="72CF3A7D" w14:textId="77777777" w:rsidR="005255EA" w:rsidRDefault="005255EA" w:rsidP="005255EA">
            <w:pPr>
              <w:pStyle w:val="TableParagraph"/>
              <w:spacing w:line="224" w:lineRule="exact"/>
              <w:ind w:left="110"/>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25" w:type="dxa"/>
            <w:tcBorders>
              <w:top w:val="single" w:sz="4" w:space="0" w:color="000000"/>
              <w:left w:val="single" w:sz="4" w:space="0" w:color="000000"/>
              <w:bottom w:val="single" w:sz="4" w:space="0" w:color="000000"/>
            </w:tcBorders>
            <w:tcMar>
              <w:top w:w="0" w:type="dxa"/>
              <w:left w:w="108" w:type="dxa"/>
              <w:bottom w:w="0" w:type="dxa"/>
              <w:right w:w="108" w:type="dxa"/>
            </w:tcMar>
          </w:tcPr>
          <w:p w14:paraId="1303CB25" w14:textId="77777777" w:rsidR="005255EA" w:rsidRDefault="005255EA" w:rsidP="005255EA">
            <w:pPr>
              <w:pStyle w:val="TableParagraph"/>
              <w:spacing w:line="224" w:lineRule="exact"/>
              <w:ind w:right="76"/>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467" w:type="dxa"/>
            <w:tcBorders>
              <w:top w:val="single" w:sz="4" w:space="0" w:color="000000"/>
              <w:left w:val="single" w:sz="4" w:space="0" w:color="000000"/>
              <w:bottom w:val="single" w:sz="4" w:space="0" w:color="000000"/>
            </w:tcBorders>
            <w:tcMar>
              <w:top w:w="0" w:type="dxa"/>
              <w:left w:w="108" w:type="dxa"/>
              <w:bottom w:w="0" w:type="dxa"/>
              <w:right w:w="108" w:type="dxa"/>
            </w:tcMar>
          </w:tcPr>
          <w:p w14:paraId="1394F5FA" w14:textId="77777777" w:rsidR="005255EA" w:rsidRDefault="005255EA" w:rsidP="005255EA">
            <w:pPr>
              <w:pStyle w:val="TableParagraph"/>
              <w:spacing w:line="224" w:lineRule="exact"/>
              <w:ind w:left="70" w:right="1"/>
              <w:jc w:val="center"/>
            </w:pPr>
            <w:r>
              <w:rPr>
                <w:rFonts w:ascii="Times New Roman" w:hAnsi="Times New Roman" w:cs="Times New Roman"/>
                <w:b/>
                <w:sz w:val="20"/>
              </w:rPr>
              <w:t>(</w:t>
            </w:r>
            <w:r>
              <w:rPr>
                <w:rFonts w:ascii="Times New Roman" w:hAnsi="Times New Roman" w:cs="Times New Roman"/>
                <w:b/>
                <w:spacing w:val="37"/>
                <w:sz w:val="20"/>
              </w:rPr>
              <w:t xml:space="preserve"> </w:t>
            </w:r>
            <w:r>
              <w:rPr>
                <w:rFonts w:ascii="Times New Roman" w:hAnsi="Times New Roman" w:cs="Times New Roman"/>
                <w:b/>
                <w:spacing w:val="-10"/>
                <w:sz w:val="20"/>
              </w:rPr>
              <w:t>)</w:t>
            </w:r>
          </w:p>
        </w:tc>
        <w:tc>
          <w:tcPr>
            <w:tcW w:w="564" w:type="dxa"/>
            <w:tcBorders>
              <w:top w:val="single" w:sz="4" w:space="0" w:color="000000"/>
              <w:left w:val="single" w:sz="4" w:space="0" w:color="000000"/>
              <w:bottom w:val="single" w:sz="4" w:space="0" w:color="000000"/>
            </w:tcBorders>
            <w:tcMar>
              <w:top w:w="0" w:type="dxa"/>
              <w:left w:w="108" w:type="dxa"/>
              <w:bottom w:w="0" w:type="dxa"/>
              <w:right w:w="108" w:type="dxa"/>
            </w:tcMar>
          </w:tcPr>
          <w:p w14:paraId="54AD3FC0" w14:textId="77777777" w:rsidR="005255EA" w:rsidRDefault="005255EA" w:rsidP="005255EA">
            <w:pPr>
              <w:pStyle w:val="TableParagraph"/>
              <w:spacing w:line="224" w:lineRule="exact"/>
              <w:ind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c>
          <w:tcPr>
            <w:tcW w:w="5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390FA" w14:textId="77777777" w:rsidR="005255EA" w:rsidRDefault="005255EA" w:rsidP="005255EA">
            <w:pPr>
              <w:pStyle w:val="TableParagraph"/>
              <w:spacing w:line="224" w:lineRule="exact"/>
              <w:ind w:left="2" w:right="112"/>
              <w:jc w:val="center"/>
            </w:pPr>
            <w:r>
              <w:rPr>
                <w:rFonts w:ascii="Times New Roman" w:hAnsi="Times New Roman" w:cs="Times New Roman"/>
                <w:b/>
                <w:sz w:val="20"/>
              </w:rPr>
              <w:t>(</w:t>
            </w:r>
            <w:r>
              <w:rPr>
                <w:rFonts w:ascii="Times New Roman" w:hAnsi="Times New Roman" w:cs="Times New Roman"/>
                <w:b/>
                <w:spacing w:val="45"/>
                <w:sz w:val="20"/>
              </w:rPr>
              <w:t xml:space="preserve"> </w:t>
            </w:r>
            <w:r>
              <w:rPr>
                <w:rFonts w:ascii="Times New Roman" w:hAnsi="Times New Roman" w:cs="Times New Roman"/>
                <w:b/>
                <w:spacing w:val="-10"/>
                <w:sz w:val="20"/>
              </w:rPr>
              <w:t>)</w:t>
            </w:r>
          </w:p>
        </w:tc>
      </w:tr>
    </w:tbl>
    <w:p w14:paraId="0B67FB71" w14:textId="77777777" w:rsidR="005255EA" w:rsidRDefault="005255EA" w:rsidP="005255EA">
      <w:pPr>
        <w:pStyle w:val="Standard"/>
        <w:rPr>
          <w:rFonts w:ascii="Times New Roman" w:hAnsi="Times New Roman" w:cs="Times New Roman"/>
          <w:sz w:val="24"/>
          <w:szCs w:val="24"/>
        </w:rPr>
      </w:pPr>
    </w:p>
    <w:p w14:paraId="2F25E77B" w14:textId="77777777" w:rsidR="005255EA" w:rsidRDefault="005255EA" w:rsidP="005255EA">
      <w:pPr>
        <w:pStyle w:val="Standard"/>
        <w:rPr>
          <w:rFonts w:ascii="Times New Roman" w:hAnsi="Times New Roman" w:cs="Times New Roman"/>
          <w:sz w:val="24"/>
          <w:szCs w:val="24"/>
        </w:rPr>
      </w:pPr>
    </w:p>
    <w:p w14:paraId="5C2E33D2" w14:textId="77777777" w:rsidR="005255EA" w:rsidRDefault="005255EA" w:rsidP="005255EA">
      <w:pPr>
        <w:pStyle w:val="Standard"/>
        <w:rPr>
          <w:rFonts w:ascii="Times New Roman" w:hAnsi="Times New Roman" w:cs="Times New Roman"/>
          <w:sz w:val="24"/>
          <w:szCs w:val="24"/>
        </w:rPr>
      </w:pPr>
    </w:p>
    <w:p w14:paraId="7386ECD5" w14:textId="77777777" w:rsidR="005255EA" w:rsidRDefault="005255EA" w:rsidP="005255EA">
      <w:pPr>
        <w:pStyle w:val="Standard"/>
        <w:rPr>
          <w:rFonts w:ascii="Times New Roman" w:hAnsi="Times New Roman" w:cs="Times New Roman"/>
          <w:sz w:val="24"/>
          <w:szCs w:val="24"/>
        </w:rPr>
      </w:pPr>
    </w:p>
    <w:p w14:paraId="1A3896A6" w14:textId="77777777" w:rsidR="005255EA" w:rsidRDefault="005255EA" w:rsidP="005255EA">
      <w:pPr>
        <w:pStyle w:val="Standard"/>
        <w:rPr>
          <w:rFonts w:ascii="Times New Roman" w:hAnsi="Times New Roman" w:cs="Times New Roman"/>
          <w:sz w:val="24"/>
          <w:szCs w:val="24"/>
        </w:rPr>
      </w:pPr>
    </w:p>
    <w:sectPr w:rsidR="005255EA" w:rsidSect="000D1700">
      <w:footerReference w:type="default" r:id="rId60"/>
      <w:pgSz w:w="11910" w:h="16840"/>
      <w:pgMar w:top="851" w:right="280" w:bottom="960" w:left="460" w:header="0" w:footer="778" w:gutter="0"/>
      <w:pgNumType w:start="53"/>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819FD" w14:textId="77777777" w:rsidR="00972AF8" w:rsidRDefault="00972AF8">
      <w:r>
        <w:separator/>
      </w:r>
    </w:p>
  </w:endnote>
  <w:endnote w:type="continuationSeparator" w:id="0">
    <w:p w14:paraId="150F0544" w14:textId="77777777" w:rsidR="00972AF8" w:rsidRDefault="0097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noPro-Regular">
    <w:charset w:val="00"/>
    <w:family w:val="auto"/>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700852"/>
      <w:docPartObj>
        <w:docPartGallery w:val="Page Numbers (Bottom of Page)"/>
        <w:docPartUnique/>
      </w:docPartObj>
    </w:sdtPr>
    <w:sdtContent>
      <w:p w14:paraId="382FE52F" w14:textId="77777777" w:rsidR="0090594C" w:rsidRDefault="0090594C" w:rsidP="008816E8">
        <w:pPr>
          <w:pStyle w:val="Altbilgi"/>
          <w:jc w:val="center"/>
        </w:pPr>
        <w:r>
          <w:fldChar w:fldCharType="begin"/>
        </w:r>
        <w:r>
          <w:instrText>PAGE   \* MERGEFORMAT</w:instrText>
        </w:r>
        <w:r>
          <w:fldChar w:fldCharType="separate"/>
        </w:r>
        <w:r w:rsidR="00795C87">
          <w:rPr>
            <w:noProof/>
          </w:rPr>
          <w:t>3</w:t>
        </w:r>
        <w:r>
          <w:fldChar w:fldCharType="end"/>
        </w:r>
      </w:p>
    </w:sdtContent>
  </w:sdt>
  <w:p w14:paraId="207814F1" w14:textId="77777777" w:rsidR="0090594C" w:rsidRDefault="0090594C">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E228" w14:textId="77777777" w:rsidR="0090594C" w:rsidRDefault="0090594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E2305" w14:textId="77777777" w:rsidR="0090594C" w:rsidRDefault="0090594C" w:rsidP="008816E8">
    <w:pPr>
      <w:pStyle w:val="Altbilgi"/>
      <w:jc w:val="center"/>
    </w:pPr>
    <w:r>
      <w:fldChar w:fldCharType="begin"/>
    </w:r>
    <w:r>
      <w:instrText>PAGE   \* MERGEFORMAT</w:instrText>
    </w:r>
    <w:r>
      <w:fldChar w:fldCharType="separate"/>
    </w:r>
    <w:r w:rsidR="00795C87">
      <w:rPr>
        <w:noProof/>
      </w:rPr>
      <w:t>67</w:t>
    </w:r>
    <w:r>
      <w:fldChar w:fldCharType="end"/>
    </w:r>
  </w:p>
  <w:p w14:paraId="26A26689" w14:textId="77777777" w:rsidR="0090594C" w:rsidRDefault="0090594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ABE06" w14:textId="77777777" w:rsidR="00972AF8" w:rsidRDefault="00972AF8">
      <w:r>
        <w:separator/>
      </w:r>
    </w:p>
  </w:footnote>
  <w:footnote w:type="continuationSeparator" w:id="0">
    <w:p w14:paraId="29244468" w14:textId="77777777" w:rsidR="00972AF8" w:rsidRDefault="00972A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8F83" w14:textId="77777777" w:rsidR="0090594C" w:rsidRDefault="0090594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Num13"/>
    <w:lvl w:ilvl="0">
      <w:start w:val="1"/>
      <w:numFmt w:val="bullet"/>
      <w:lvlText w:val=""/>
      <w:lvlJc w:val="left"/>
      <w:pPr>
        <w:tabs>
          <w:tab w:val="num" w:pos="-247"/>
        </w:tabs>
        <w:ind w:left="1431"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247"/>
        </w:tabs>
        <w:ind w:left="2369" w:hanging="360"/>
      </w:pPr>
      <w:rPr>
        <w:rFonts w:ascii="Symbol" w:hAnsi="Symbol"/>
        <w:lang w:val="tr-TR" w:eastAsia="ar-SA" w:bidi="ar-SA"/>
      </w:rPr>
    </w:lvl>
    <w:lvl w:ilvl="2">
      <w:start w:val="1"/>
      <w:numFmt w:val="bullet"/>
      <w:lvlText w:val=""/>
      <w:lvlJc w:val="left"/>
      <w:pPr>
        <w:tabs>
          <w:tab w:val="num" w:pos="-247"/>
        </w:tabs>
        <w:ind w:left="3306" w:hanging="360"/>
      </w:pPr>
      <w:rPr>
        <w:rFonts w:ascii="Symbol" w:hAnsi="Symbol"/>
        <w:lang w:val="tr-TR" w:eastAsia="ar-SA" w:bidi="ar-SA"/>
      </w:rPr>
    </w:lvl>
    <w:lvl w:ilvl="3">
      <w:start w:val="1"/>
      <w:numFmt w:val="bullet"/>
      <w:lvlText w:val=""/>
      <w:lvlJc w:val="left"/>
      <w:pPr>
        <w:tabs>
          <w:tab w:val="num" w:pos="-247"/>
        </w:tabs>
        <w:ind w:left="4242" w:hanging="360"/>
      </w:pPr>
      <w:rPr>
        <w:rFonts w:ascii="Symbol" w:hAnsi="Symbol"/>
        <w:lang w:val="tr-TR" w:eastAsia="ar-SA" w:bidi="ar-SA"/>
      </w:rPr>
    </w:lvl>
    <w:lvl w:ilvl="4">
      <w:start w:val="1"/>
      <w:numFmt w:val="bullet"/>
      <w:lvlText w:val=""/>
      <w:lvlJc w:val="left"/>
      <w:pPr>
        <w:tabs>
          <w:tab w:val="num" w:pos="-247"/>
        </w:tabs>
        <w:ind w:left="5179" w:hanging="360"/>
      </w:pPr>
      <w:rPr>
        <w:rFonts w:ascii="Symbol" w:hAnsi="Symbol"/>
        <w:lang w:val="tr-TR" w:eastAsia="ar-SA" w:bidi="ar-SA"/>
      </w:rPr>
    </w:lvl>
    <w:lvl w:ilvl="5">
      <w:start w:val="1"/>
      <w:numFmt w:val="bullet"/>
      <w:lvlText w:val=""/>
      <w:lvlJc w:val="left"/>
      <w:pPr>
        <w:tabs>
          <w:tab w:val="num" w:pos="-247"/>
        </w:tabs>
        <w:ind w:left="6116" w:hanging="360"/>
      </w:pPr>
      <w:rPr>
        <w:rFonts w:ascii="Symbol" w:hAnsi="Symbol"/>
        <w:lang w:val="tr-TR" w:eastAsia="ar-SA" w:bidi="ar-SA"/>
      </w:rPr>
    </w:lvl>
    <w:lvl w:ilvl="6">
      <w:start w:val="1"/>
      <w:numFmt w:val="bullet"/>
      <w:lvlText w:val=""/>
      <w:lvlJc w:val="left"/>
      <w:pPr>
        <w:tabs>
          <w:tab w:val="num" w:pos="-247"/>
        </w:tabs>
        <w:ind w:left="7052" w:hanging="360"/>
      </w:pPr>
      <w:rPr>
        <w:rFonts w:ascii="Symbol" w:hAnsi="Symbol"/>
        <w:lang w:val="tr-TR" w:eastAsia="ar-SA" w:bidi="ar-SA"/>
      </w:rPr>
    </w:lvl>
    <w:lvl w:ilvl="7">
      <w:start w:val="1"/>
      <w:numFmt w:val="bullet"/>
      <w:lvlText w:val=""/>
      <w:lvlJc w:val="left"/>
      <w:pPr>
        <w:tabs>
          <w:tab w:val="num" w:pos="-247"/>
        </w:tabs>
        <w:ind w:left="7989" w:hanging="360"/>
      </w:pPr>
      <w:rPr>
        <w:rFonts w:ascii="Symbol" w:hAnsi="Symbol"/>
        <w:lang w:val="tr-TR" w:eastAsia="ar-SA" w:bidi="ar-SA"/>
      </w:rPr>
    </w:lvl>
    <w:lvl w:ilvl="8">
      <w:start w:val="1"/>
      <w:numFmt w:val="bullet"/>
      <w:lvlText w:val=""/>
      <w:lvlJc w:val="left"/>
      <w:pPr>
        <w:tabs>
          <w:tab w:val="num" w:pos="-247"/>
        </w:tabs>
        <w:ind w:left="8926" w:hanging="360"/>
      </w:pPr>
      <w:rPr>
        <w:rFonts w:ascii="Symbol" w:hAnsi="Symbol"/>
        <w:lang w:val="tr-TR" w:eastAsia="ar-SA" w:bidi="ar-SA"/>
      </w:rPr>
    </w:lvl>
  </w:abstractNum>
  <w:abstractNum w:abstractNumId="1">
    <w:nsid w:val="0000000E"/>
    <w:multiLevelType w:val="multilevel"/>
    <w:tmpl w:val="0000000E"/>
    <w:name w:val="WWNum17"/>
    <w:lvl w:ilvl="0">
      <w:start w:val="1"/>
      <w:numFmt w:val="decimal"/>
      <w:lvlText w:val="%1."/>
      <w:lvlJc w:val="left"/>
      <w:pPr>
        <w:tabs>
          <w:tab w:val="num" w:pos="0"/>
        </w:tabs>
        <w:ind w:left="1149" w:hanging="298"/>
      </w:pPr>
      <w:rPr>
        <w:spacing w:val="0"/>
        <w:w w:val="93"/>
        <w:sz w:val="28"/>
        <w:szCs w:val="28"/>
        <w:lang w:val="tr-TR" w:eastAsia="ar-SA" w:bidi="ar-SA"/>
      </w:rPr>
    </w:lvl>
    <w:lvl w:ilvl="1">
      <w:start w:val="1"/>
      <w:numFmt w:val="decimal"/>
      <w:lvlText w:val="%1.%2."/>
      <w:lvlJc w:val="left"/>
      <w:pPr>
        <w:tabs>
          <w:tab w:val="num" w:pos="0"/>
        </w:tabs>
        <w:ind w:left="1505" w:hanging="720"/>
      </w:pPr>
      <w:rPr>
        <w:rFonts w:eastAsia="Cambria" w:cs="Cambria"/>
        <w:b/>
        <w:bCs/>
        <w:i w:val="0"/>
        <w:iCs w:val="0"/>
        <w:spacing w:val="0"/>
        <w:w w:val="99"/>
        <w:sz w:val="32"/>
        <w:szCs w:val="32"/>
        <w:lang w:val="tr-TR" w:eastAsia="ar-SA" w:bidi="ar-SA"/>
      </w:rPr>
    </w:lvl>
    <w:lvl w:ilvl="2">
      <w:start w:val="1"/>
      <w:numFmt w:val="decimal"/>
      <w:lvlText w:val="%1.%2.%3."/>
      <w:lvlJc w:val="left"/>
      <w:pPr>
        <w:tabs>
          <w:tab w:val="num" w:pos="0"/>
        </w:tabs>
        <w:ind w:left="1744" w:hanging="753"/>
      </w:pPr>
      <w:rPr>
        <w:rFonts w:eastAsia="Cambria" w:cs="Cambria"/>
        <w:b/>
        <w:bCs/>
        <w:i w:val="0"/>
        <w:iCs w:val="0"/>
        <w:spacing w:val="-4"/>
        <w:w w:val="100"/>
        <w:sz w:val="28"/>
        <w:szCs w:val="28"/>
        <w:lang w:val="tr-TR" w:eastAsia="ar-SA" w:bidi="ar-SA"/>
      </w:rPr>
    </w:lvl>
    <w:lvl w:ilvl="3">
      <w:start w:val="1"/>
      <w:numFmt w:val="bullet"/>
      <w:lvlText w:val=""/>
      <w:lvlJc w:val="left"/>
      <w:pPr>
        <w:tabs>
          <w:tab w:val="num" w:pos="0"/>
        </w:tabs>
        <w:ind w:left="1753" w:hanging="753"/>
      </w:pPr>
      <w:rPr>
        <w:rFonts w:ascii="Symbol" w:hAnsi="Symbol"/>
        <w:lang w:val="tr-TR" w:eastAsia="ar-SA" w:bidi="ar-SA"/>
      </w:rPr>
    </w:lvl>
    <w:lvl w:ilvl="4">
      <w:start w:val="1"/>
      <w:numFmt w:val="bullet"/>
      <w:lvlText w:val=""/>
      <w:lvlJc w:val="left"/>
      <w:pPr>
        <w:tabs>
          <w:tab w:val="num" w:pos="0"/>
        </w:tabs>
        <w:ind w:left="2413" w:hanging="753"/>
      </w:pPr>
      <w:rPr>
        <w:rFonts w:ascii="Symbol" w:hAnsi="Symbol"/>
        <w:lang w:val="tr-TR" w:eastAsia="ar-SA" w:bidi="ar-SA"/>
      </w:rPr>
    </w:lvl>
    <w:lvl w:ilvl="5">
      <w:start w:val="1"/>
      <w:numFmt w:val="bullet"/>
      <w:lvlText w:val=""/>
      <w:lvlJc w:val="left"/>
      <w:pPr>
        <w:tabs>
          <w:tab w:val="num" w:pos="0"/>
        </w:tabs>
        <w:ind w:left="3877" w:hanging="753"/>
      </w:pPr>
      <w:rPr>
        <w:rFonts w:ascii="Symbol" w:hAnsi="Symbol"/>
        <w:lang w:val="tr-TR" w:eastAsia="ar-SA" w:bidi="ar-SA"/>
      </w:rPr>
    </w:lvl>
    <w:lvl w:ilvl="6">
      <w:start w:val="1"/>
      <w:numFmt w:val="bullet"/>
      <w:lvlText w:val=""/>
      <w:lvlJc w:val="left"/>
      <w:pPr>
        <w:tabs>
          <w:tab w:val="num" w:pos="0"/>
        </w:tabs>
        <w:ind w:left="5341" w:hanging="753"/>
      </w:pPr>
      <w:rPr>
        <w:rFonts w:ascii="Symbol" w:hAnsi="Symbol"/>
        <w:lang w:val="tr-TR" w:eastAsia="ar-SA" w:bidi="ar-SA"/>
      </w:rPr>
    </w:lvl>
    <w:lvl w:ilvl="7">
      <w:start w:val="1"/>
      <w:numFmt w:val="bullet"/>
      <w:lvlText w:val=""/>
      <w:lvlJc w:val="left"/>
      <w:pPr>
        <w:tabs>
          <w:tab w:val="num" w:pos="0"/>
        </w:tabs>
        <w:ind w:left="6806" w:hanging="753"/>
      </w:pPr>
      <w:rPr>
        <w:rFonts w:ascii="Symbol" w:hAnsi="Symbol"/>
        <w:lang w:val="tr-TR" w:eastAsia="ar-SA" w:bidi="ar-SA"/>
      </w:rPr>
    </w:lvl>
    <w:lvl w:ilvl="8">
      <w:start w:val="1"/>
      <w:numFmt w:val="bullet"/>
      <w:lvlText w:val=""/>
      <w:lvlJc w:val="left"/>
      <w:pPr>
        <w:tabs>
          <w:tab w:val="num" w:pos="0"/>
        </w:tabs>
        <w:ind w:left="8270" w:hanging="753"/>
      </w:pPr>
      <w:rPr>
        <w:rFonts w:ascii="Symbol" w:hAnsi="Symbol"/>
        <w:lang w:val="tr-TR" w:eastAsia="ar-SA" w:bidi="ar-SA"/>
      </w:rPr>
    </w:lvl>
  </w:abstractNum>
  <w:abstractNum w:abstractNumId="2">
    <w:nsid w:val="00000015"/>
    <w:multiLevelType w:val="multilevel"/>
    <w:tmpl w:val="00000015"/>
    <w:name w:val="WWNum27"/>
    <w:lvl w:ilvl="0">
      <w:start w:val="1"/>
      <w:numFmt w:val="decimal"/>
      <w:lvlText w:val="%1."/>
      <w:lvlJc w:val="left"/>
      <w:pPr>
        <w:tabs>
          <w:tab w:val="num" w:pos="0"/>
        </w:tabs>
        <w:ind w:left="1116" w:hanging="298"/>
      </w:pPr>
      <w:rPr>
        <w:spacing w:val="0"/>
        <w:w w:val="93"/>
        <w:lang w:val="tr-TR" w:eastAsia="ar-SA" w:bidi="ar-SA"/>
      </w:rPr>
    </w:lvl>
    <w:lvl w:ilvl="1">
      <w:start w:val="1"/>
      <w:numFmt w:val="decimal"/>
      <w:lvlText w:val="%1.%2."/>
      <w:lvlJc w:val="left"/>
      <w:pPr>
        <w:tabs>
          <w:tab w:val="num" w:pos="0"/>
        </w:tabs>
        <w:ind w:left="1472" w:hanging="720"/>
      </w:pPr>
      <w:rPr>
        <w:rFonts w:eastAsia="Cambria" w:cs="Cambria"/>
        <w:b/>
        <w:bCs/>
        <w:i w:val="0"/>
        <w:iCs w:val="0"/>
        <w:spacing w:val="0"/>
        <w:w w:val="99"/>
        <w:sz w:val="32"/>
        <w:szCs w:val="32"/>
        <w:lang w:val="tr-TR" w:eastAsia="ar-SA" w:bidi="ar-SA"/>
      </w:rPr>
    </w:lvl>
    <w:lvl w:ilvl="2">
      <w:start w:val="1"/>
      <w:numFmt w:val="decimal"/>
      <w:lvlText w:val="%1.%2.%3."/>
      <w:lvlJc w:val="left"/>
      <w:pPr>
        <w:tabs>
          <w:tab w:val="num" w:pos="0"/>
        </w:tabs>
        <w:ind w:left="1711" w:hanging="753"/>
      </w:pPr>
      <w:rPr>
        <w:rFonts w:eastAsia="Cambria" w:cs="Cambria"/>
        <w:b/>
        <w:bCs/>
        <w:i w:val="0"/>
        <w:iCs w:val="0"/>
        <w:spacing w:val="-4"/>
        <w:w w:val="100"/>
        <w:sz w:val="28"/>
        <w:szCs w:val="28"/>
        <w:lang w:val="tr-TR" w:eastAsia="ar-SA" w:bidi="ar-SA"/>
      </w:rPr>
    </w:lvl>
    <w:lvl w:ilvl="3">
      <w:start w:val="1"/>
      <w:numFmt w:val="bullet"/>
      <w:lvlText w:val=""/>
      <w:lvlJc w:val="left"/>
      <w:pPr>
        <w:tabs>
          <w:tab w:val="num" w:pos="0"/>
        </w:tabs>
        <w:ind w:left="1720" w:hanging="753"/>
      </w:pPr>
      <w:rPr>
        <w:rFonts w:ascii="Symbol" w:hAnsi="Symbol"/>
        <w:lang w:val="tr-TR" w:eastAsia="ar-SA" w:bidi="ar-SA"/>
      </w:rPr>
    </w:lvl>
    <w:lvl w:ilvl="4">
      <w:start w:val="1"/>
      <w:numFmt w:val="bullet"/>
      <w:lvlText w:val=""/>
      <w:lvlJc w:val="left"/>
      <w:pPr>
        <w:tabs>
          <w:tab w:val="num" w:pos="0"/>
        </w:tabs>
        <w:ind w:left="2380" w:hanging="753"/>
      </w:pPr>
      <w:rPr>
        <w:rFonts w:ascii="Symbol" w:hAnsi="Symbol"/>
        <w:lang w:val="tr-TR" w:eastAsia="ar-SA" w:bidi="ar-SA"/>
      </w:rPr>
    </w:lvl>
    <w:lvl w:ilvl="5">
      <w:start w:val="1"/>
      <w:numFmt w:val="bullet"/>
      <w:lvlText w:val=""/>
      <w:lvlJc w:val="left"/>
      <w:pPr>
        <w:tabs>
          <w:tab w:val="num" w:pos="0"/>
        </w:tabs>
        <w:ind w:left="3844" w:hanging="753"/>
      </w:pPr>
      <w:rPr>
        <w:rFonts w:ascii="Symbol" w:hAnsi="Symbol"/>
        <w:lang w:val="tr-TR" w:eastAsia="ar-SA" w:bidi="ar-SA"/>
      </w:rPr>
    </w:lvl>
    <w:lvl w:ilvl="6">
      <w:start w:val="1"/>
      <w:numFmt w:val="bullet"/>
      <w:lvlText w:val=""/>
      <w:lvlJc w:val="left"/>
      <w:pPr>
        <w:tabs>
          <w:tab w:val="num" w:pos="0"/>
        </w:tabs>
        <w:ind w:left="5308" w:hanging="753"/>
      </w:pPr>
      <w:rPr>
        <w:rFonts w:ascii="Symbol" w:hAnsi="Symbol"/>
        <w:lang w:val="tr-TR" w:eastAsia="ar-SA" w:bidi="ar-SA"/>
      </w:rPr>
    </w:lvl>
    <w:lvl w:ilvl="7">
      <w:start w:val="1"/>
      <w:numFmt w:val="bullet"/>
      <w:lvlText w:val=""/>
      <w:lvlJc w:val="left"/>
      <w:pPr>
        <w:tabs>
          <w:tab w:val="num" w:pos="0"/>
        </w:tabs>
        <w:ind w:left="6773" w:hanging="753"/>
      </w:pPr>
      <w:rPr>
        <w:rFonts w:ascii="Symbol" w:hAnsi="Symbol"/>
        <w:lang w:val="tr-TR" w:eastAsia="ar-SA" w:bidi="ar-SA"/>
      </w:rPr>
    </w:lvl>
    <w:lvl w:ilvl="8">
      <w:start w:val="1"/>
      <w:numFmt w:val="bullet"/>
      <w:lvlText w:val=""/>
      <w:lvlJc w:val="left"/>
      <w:pPr>
        <w:tabs>
          <w:tab w:val="num" w:pos="0"/>
        </w:tabs>
        <w:ind w:left="8237" w:hanging="753"/>
      </w:pPr>
      <w:rPr>
        <w:rFonts w:ascii="Symbol" w:hAnsi="Symbol"/>
        <w:lang w:val="tr-TR" w:eastAsia="ar-SA" w:bidi="ar-SA"/>
      </w:rPr>
    </w:lvl>
  </w:abstractNum>
  <w:abstractNum w:abstractNumId="3">
    <w:nsid w:val="00000016"/>
    <w:multiLevelType w:val="multilevel"/>
    <w:tmpl w:val="00000016"/>
    <w:name w:val="WWNum28"/>
    <w:lvl w:ilvl="0">
      <w:start w:val="1"/>
      <w:numFmt w:val="decimal"/>
      <w:lvlText w:val="%1."/>
      <w:lvlJc w:val="left"/>
      <w:pPr>
        <w:tabs>
          <w:tab w:val="num" w:pos="0"/>
        </w:tabs>
        <w:ind w:left="1116" w:hanging="298"/>
      </w:pPr>
      <w:rPr>
        <w:spacing w:val="0"/>
        <w:w w:val="93"/>
        <w:lang w:val="tr-TR" w:eastAsia="ar-SA" w:bidi="ar-SA"/>
      </w:rPr>
    </w:lvl>
    <w:lvl w:ilvl="1">
      <w:start w:val="1"/>
      <w:numFmt w:val="decimal"/>
      <w:lvlText w:val="%1.%2."/>
      <w:lvlJc w:val="left"/>
      <w:pPr>
        <w:tabs>
          <w:tab w:val="num" w:pos="0"/>
        </w:tabs>
        <w:ind w:left="1472" w:hanging="720"/>
      </w:pPr>
      <w:rPr>
        <w:rFonts w:eastAsia="Cambria" w:cs="Cambria"/>
        <w:b/>
        <w:bCs/>
        <w:i w:val="0"/>
        <w:iCs w:val="0"/>
        <w:spacing w:val="0"/>
        <w:w w:val="99"/>
        <w:sz w:val="32"/>
        <w:szCs w:val="32"/>
        <w:lang w:val="tr-TR" w:eastAsia="ar-SA" w:bidi="ar-SA"/>
      </w:rPr>
    </w:lvl>
    <w:lvl w:ilvl="2">
      <w:start w:val="1"/>
      <w:numFmt w:val="decimal"/>
      <w:lvlText w:val="%1.%2.%3."/>
      <w:lvlJc w:val="left"/>
      <w:pPr>
        <w:tabs>
          <w:tab w:val="num" w:pos="0"/>
        </w:tabs>
        <w:ind w:left="1711" w:hanging="753"/>
      </w:pPr>
      <w:rPr>
        <w:rFonts w:eastAsia="Cambria" w:cs="Cambria"/>
        <w:b/>
        <w:bCs/>
        <w:i w:val="0"/>
        <w:iCs w:val="0"/>
        <w:spacing w:val="-4"/>
        <w:w w:val="100"/>
        <w:sz w:val="28"/>
        <w:szCs w:val="28"/>
        <w:lang w:val="tr-TR" w:eastAsia="ar-SA" w:bidi="ar-SA"/>
      </w:rPr>
    </w:lvl>
    <w:lvl w:ilvl="3">
      <w:start w:val="1"/>
      <w:numFmt w:val="bullet"/>
      <w:lvlText w:val=""/>
      <w:lvlJc w:val="left"/>
      <w:pPr>
        <w:tabs>
          <w:tab w:val="num" w:pos="0"/>
        </w:tabs>
        <w:ind w:left="1720" w:hanging="753"/>
      </w:pPr>
      <w:rPr>
        <w:rFonts w:ascii="Symbol" w:hAnsi="Symbol"/>
        <w:lang w:val="tr-TR" w:eastAsia="ar-SA" w:bidi="ar-SA"/>
      </w:rPr>
    </w:lvl>
    <w:lvl w:ilvl="4">
      <w:start w:val="1"/>
      <w:numFmt w:val="bullet"/>
      <w:lvlText w:val=""/>
      <w:lvlJc w:val="left"/>
      <w:pPr>
        <w:tabs>
          <w:tab w:val="num" w:pos="0"/>
        </w:tabs>
        <w:ind w:left="2380" w:hanging="753"/>
      </w:pPr>
      <w:rPr>
        <w:rFonts w:ascii="Symbol" w:hAnsi="Symbol"/>
        <w:lang w:val="tr-TR" w:eastAsia="ar-SA" w:bidi="ar-SA"/>
      </w:rPr>
    </w:lvl>
    <w:lvl w:ilvl="5">
      <w:start w:val="1"/>
      <w:numFmt w:val="bullet"/>
      <w:lvlText w:val=""/>
      <w:lvlJc w:val="left"/>
      <w:pPr>
        <w:tabs>
          <w:tab w:val="num" w:pos="0"/>
        </w:tabs>
        <w:ind w:left="3844" w:hanging="753"/>
      </w:pPr>
      <w:rPr>
        <w:rFonts w:ascii="Symbol" w:hAnsi="Symbol"/>
        <w:lang w:val="tr-TR" w:eastAsia="ar-SA" w:bidi="ar-SA"/>
      </w:rPr>
    </w:lvl>
    <w:lvl w:ilvl="6">
      <w:start w:val="1"/>
      <w:numFmt w:val="bullet"/>
      <w:lvlText w:val=""/>
      <w:lvlJc w:val="left"/>
      <w:pPr>
        <w:tabs>
          <w:tab w:val="num" w:pos="0"/>
        </w:tabs>
        <w:ind w:left="5308" w:hanging="753"/>
      </w:pPr>
      <w:rPr>
        <w:rFonts w:ascii="Symbol" w:hAnsi="Symbol"/>
        <w:lang w:val="tr-TR" w:eastAsia="ar-SA" w:bidi="ar-SA"/>
      </w:rPr>
    </w:lvl>
    <w:lvl w:ilvl="7">
      <w:start w:val="1"/>
      <w:numFmt w:val="bullet"/>
      <w:lvlText w:val=""/>
      <w:lvlJc w:val="left"/>
      <w:pPr>
        <w:tabs>
          <w:tab w:val="num" w:pos="0"/>
        </w:tabs>
        <w:ind w:left="6773" w:hanging="753"/>
      </w:pPr>
      <w:rPr>
        <w:rFonts w:ascii="Symbol" w:hAnsi="Symbol"/>
        <w:lang w:val="tr-TR" w:eastAsia="ar-SA" w:bidi="ar-SA"/>
      </w:rPr>
    </w:lvl>
    <w:lvl w:ilvl="8">
      <w:start w:val="1"/>
      <w:numFmt w:val="bullet"/>
      <w:lvlText w:val=""/>
      <w:lvlJc w:val="left"/>
      <w:pPr>
        <w:tabs>
          <w:tab w:val="num" w:pos="0"/>
        </w:tabs>
        <w:ind w:left="8237" w:hanging="753"/>
      </w:pPr>
      <w:rPr>
        <w:rFonts w:ascii="Symbol" w:hAnsi="Symbol"/>
        <w:lang w:val="tr-TR" w:eastAsia="ar-SA" w:bidi="ar-SA"/>
      </w:rPr>
    </w:lvl>
  </w:abstractNum>
  <w:abstractNum w:abstractNumId="4">
    <w:nsid w:val="0000001F"/>
    <w:multiLevelType w:val="multilevel"/>
    <w:tmpl w:val="0000001F"/>
    <w:name w:val="WWNum37"/>
    <w:lvl w:ilvl="0">
      <w:start w:val="2"/>
      <w:numFmt w:val="decimal"/>
      <w:lvlText w:val="%1."/>
      <w:lvlJc w:val="left"/>
      <w:pPr>
        <w:tabs>
          <w:tab w:val="num" w:pos="0"/>
        </w:tabs>
        <w:ind w:left="1116" w:hanging="298"/>
      </w:pPr>
      <w:rPr>
        <w:spacing w:val="0"/>
        <w:w w:val="93"/>
      </w:rPr>
    </w:lvl>
    <w:lvl w:ilvl="1">
      <w:start w:val="2"/>
      <w:numFmt w:val="decimal"/>
      <w:lvlText w:val="%1.%2."/>
      <w:lvlJc w:val="left"/>
      <w:pPr>
        <w:tabs>
          <w:tab w:val="num" w:pos="0"/>
        </w:tabs>
        <w:ind w:left="1472" w:hanging="720"/>
      </w:pPr>
      <w:rPr>
        <w:rFonts w:eastAsia="Cambria" w:cs="Cambria"/>
        <w:b/>
        <w:bCs/>
        <w:i w:val="0"/>
        <w:iCs w:val="0"/>
        <w:spacing w:val="0"/>
        <w:w w:val="99"/>
        <w:sz w:val="32"/>
        <w:szCs w:val="32"/>
      </w:rPr>
    </w:lvl>
    <w:lvl w:ilvl="2">
      <w:start w:val="1"/>
      <w:numFmt w:val="decimal"/>
      <w:lvlText w:val="%1.%2.%3."/>
      <w:lvlJc w:val="left"/>
      <w:pPr>
        <w:tabs>
          <w:tab w:val="num" w:pos="0"/>
        </w:tabs>
        <w:ind w:left="1711" w:hanging="753"/>
      </w:pPr>
      <w:rPr>
        <w:rFonts w:eastAsia="Cambria" w:cs="Cambria"/>
        <w:b/>
        <w:bCs/>
        <w:i w:val="0"/>
        <w:iCs w:val="0"/>
        <w:spacing w:val="-4"/>
        <w:w w:val="100"/>
        <w:sz w:val="28"/>
        <w:szCs w:val="28"/>
      </w:rPr>
    </w:lvl>
    <w:lvl w:ilvl="3">
      <w:start w:val="1"/>
      <w:numFmt w:val="bullet"/>
      <w:lvlText w:val=""/>
      <w:lvlJc w:val="left"/>
      <w:pPr>
        <w:tabs>
          <w:tab w:val="num" w:pos="0"/>
        </w:tabs>
        <w:ind w:left="1720" w:hanging="753"/>
      </w:pPr>
      <w:rPr>
        <w:rFonts w:ascii="Symbol" w:hAnsi="Symbol"/>
      </w:rPr>
    </w:lvl>
    <w:lvl w:ilvl="4">
      <w:start w:val="1"/>
      <w:numFmt w:val="bullet"/>
      <w:lvlText w:val=""/>
      <w:lvlJc w:val="left"/>
      <w:pPr>
        <w:tabs>
          <w:tab w:val="num" w:pos="0"/>
        </w:tabs>
        <w:ind w:left="2380" w:hanging="753"/>
      </w:pPr>
      <w:rPr>
        <w:rFonts w:ascii="Symbol" w:hAnsi="Symbol"/>
      </w:rPr>
    </w:lvl>
    <w:lvl w:ilvl="5">
      <w:start w:val="1"/>
      <w:numFmt w:val="bullet"/>
      <w:lvlText w:val=""/>
      <w:lvlJc w:val="left"/>
      <w:pPr>
        <w:tabs>
          <w:tab w:val="num" w:pos="0"/>
        </w:tabs>
        <w:ind w:left="3844" w:hanging="753"/>
      </w:pPr>
      <w:rPr>
        <w:rFonts w:ascii="Symbol" w:hAnsi="Symbol"/>
      </w:rPr>
    </w:lvl>
    <w:lvl w:ilvl="6">
      <w:start w:val="1"/>
      <w:numFmt w:val="bullet"/>
      <w:lvlText w:val=""/>
      <w:lvlJc w:val="left"/>
      <w:pPr>
        <w:tabs>
          <w:tab w:val="num" w:pos="0"/>
        </w:tabs>
        <w:ind w:left="5308" w:hanging="753"/>
      </w:pPr>
      <w:rPr>
        <w:rFonts w:ascii="Symbol" w:hAnsi="Symbol"/>
      </w:rPr>
    </w:lvl>
    <w:lvl w:ilvl="7">
      <w:start w:val="1"/>
      <w:numFmt w:val="bullet"/>
      <w:lvlText w:val=""/>
      <w:lvlJc w:val="left"/>
      <w:pPr>
        <w:tabs>
          <w:tab w:val="num" w:pos="0"/>
        </w:tabs>
        <w:ind w:left="6773" w:hanging="753"/>
      </w:pPr>
      <w:rPr>
        <w:rFonts w:ascii="Symbol" w:hAnsi="Symbol"/>
      </w:rPr>
    </w:lvl>
    <w:lvl w:ilvl="8">
      <w:start w:val="1"/>
      <w:numFmt w:val="bullet"/>
      <w:lvlText w:val=""/>
      <w:lvlJc w:val="left"/>
      <w:pPr>
        <w:tabs>
          <w:tab w:val="num" w:pos="0"/>
        </w:tabs>
        <w:ind w:left="8237" w:hanging="753"/>
      </w:pPr>
      <w:rPr>
        <w:rFonts w:ascii="Symbol" w:hAnsi="Symbol"/>
      </w:rPr>
    </w:lvl>
  </w:abstractNum>
  <w:abstractNum w:abstractNumId="5">
    <w:nsid w:val="00000020"/>
    <w:multiLevelType w:val="multilevel"/>
    <w:tmpl w:val="00000020"/>
    <w:name w:val="WWNum38"/>
    <w:lvl w:ilvl="0">
      <w:start w:val="2"/>
      <w:numFmt w:val="decimal"/>
      <w:lvlText w:val="%1"/>
      <w:lvlJc w:val="left"/>
      <w:pPr>
        <w:tabs>
          <w:tab w:val="num" w:pos="0"/>
        </w:tabs>
        <w:ind w:left="360" w:hanging="360"/>
      </w:pPr>
    </w:lvl>
    <w:lvl w:ilvl="1">
      <w:start w:val="1"/>
      <w:numFmt w:val="decimal"/>
      <w:lvlText w:val="%1.%2"/>
      <w:lvlJc w:val="left"/>
      <w:pPr>
        <w:tabs>
          <w:tab w:val="num" w:pos="0"/>
        </w:tabs>
        <w:ind w:left="2269" w:hanging="360"/>
      </w:pPr>
      <w:rPr>
        <w:sz w:val="24"/>
        <w:szCs w:val="24"/>
      </w:rPr>
    </w:lvl>
    <w:lvl w:ilvl="2">
      <w:start w:val="1"/>
      <w:numFmt w:val="decimal"/>
      <w:lvlText w:val="%1.%2.%3"/>
      <w:lvlJc w:val="left"/>
      <w:pPr>
        <w:tabs>
          <w:tab w:val="num" w:pos="0"/>
        </w:tabs>
        <w:ind w:left="4538" w:hanging="720"/>
      </w:pPr>
    </w:lvl>
    <w:lvl w:ilvl="3">
      <w:start w:val="1"/>
      <w:numFmt w:val="decimal"/>
      <w:lvlText w:val="%1.%2.%3.%4"/>
      <w:lvlJc w:val="left"/>
      <w:pPr>
        <w:tabs>
          <w:tab w:val="num" w:pos="0"/>
        </w:tabs>
        <w:ind w:left="6447" w:hanging="720"/>
      </w:pPr>
    </w:lvl>
    <w:lvl w:ilvl="4">
      <w:start w:val="1"/>
      <w:numFmt w:val="decimal"/>
      <w:lvlText w:val="%1.%2.%3.%4.%5"/>
      <w:lvlJc w:val="left"/>
      <w:pPr>
        <w:tabs>
          <w:tab w:val="num" w:pos="0"/>
        </w:tabs>
        <w:ind w:left="8716" w:hanging="1080"/>
      </w:pPr>
    </w:lvl>
    <w:lvl w:ilvl="5">
      <w:start w:val="1"/>
      <w:numFmt w:val="decimal"/>
      <w:lvlText w:val="%1.%2.%3.%4.%5.%6"/>
      <w:lvlJc w:val="left"/>
      <w:pPr>
        <w:tabs>
          <w:tab w:val="num" w:pos="0"/>
        </w:tabs>
        <w:ind w:left="10625" w:hanging="1080"/>
      </w:pPr>
    </w:lvl>
    <w:lvl w:ilvl="6">
      <w:start w:val="1"/>
      <w:numFmt w:val="decimal"/>
      <w:lvlText w:val="%1.%2.%3.%4.%5.%6.%7"/>
      <w:lvlJc w:val="left"/>
      <w:pPr>
        <w:tabs>
          <w:tab w:val="num" w:pos="0"/>
        </w:tabs>
        <w:ind w:left="12894" w:hanging="1440"/>
      </w:pPr>
    </w:lvl>
    <w:lvl w:ilvl="7">
      <w:start w:val="1"/>
      <w:numFmt w:val="decimal"/>
      <w:lvlText w:val="%1.%2.%3.%4.%5.%6.%7.%8"/>
      <w:lvlJc w:val="left"/>
      <w:pPr>
        <w:tabs>
          <w:tab w:val="num" w:pos="0"/>
        </w:tabs>
        <w:ind w:left="15163" w:hanging="1800"/>
      </w:pPr>
    </w:lvl>
    <w:lvl w:ilvl="8">
      <w:start w:val="1"/>
      <w:numFmt w:val="decimal"/>
      <w:lvlText w:val="%1.%2.%3.%4.%5.%6.%7.%8.%9"/>
      <w:lvlJc w:val="left"/>
      <w:pPr>
        <w:tabs>
          <w:tab w:val="num" w:pos="0"/>
        </w:tabs>
        <w:ind w:left="17072" w:hanging="1800"/>
      </w:pPr>
    </w:lvl>
  </w:abstractNum>
  <w:abstractNum w:abstractNumId="6">
    <w:nsid w:val="00000021"/>
    <w:multiLevelType w:val="multilevel"/>
    <w:tmpl w:val="00000021"/>
    <w:name w:val="WWNum42"/>
    <w:lvl w:ilvl="0">
      <w:start w:val="1"/>
      <w:numFmt w:val="bullet"/>
      <w:lvlText w:val=""/>
      <w:lvlJc w:val="left"/>
      <w:pPr>
        <w:tabs>
          <w:tab w:val="num" w:pos="0"/>
        </w:tabs>
        <w:ind w:left="720" w:hanging="360"/>
      </w:pPr>
      <w:rPr>
        <w:rFonts w:ascii="Symbol" w:hAnsi="Symbol"/>
        <w:lang w:val="tr-TR" w:eastAsia="ar-SA" w:bidi="ar-S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22"/>
    <w:multiLevelType w:val="multilevel"/>
    <w:tmpl w:val="00000022"/>
    <w:name w:val="WWNum43"/>
    <w:lvl w:ilvl="0">
      <w:start w:val="1"/>
      <w:numFmt w:val="bullet"/>
      <w:lvlText w:val=""/>
      <w:lvlJc w:val="left"/>
      <w:pPr>
        <w:tabs>
          <w:tab w:val="num" w:pos="0"/>
        </w:tabs>
        <w:ind w:left="720" w:hanging="360"/>
      </w:pPr>
      <w:rPr>
        <w:rFonts w:ascii="Symbol" w:hAnsi="Symbol"/>
        <w:lang w:val="tr-TR" w:eastAsia="ar-SA" w:bidi="ar-S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100C77"/>
    <w:multiLevelType w:val="hybridMultilevel"/>
    <w:tmpl w:val="CA3866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01E2110"/>
    <w:multiLevelType w:val="multilevel"/>
    <w:tmpl w:val="34B45060"/>
    <w:styleLink w:val="WW8Num31"/>
    <w:lvl w:ilvl="0">
      <w:start w:val="2"/>
      <w:numFmt w:val="decimal"/>
      <w:lvlText w:val="%1."/>
      <w:lvlJc w:val="left"/>
      <w:rPr>
        <w:spacing w:val="0"/>
        <w:w w:val="93"/>
      </w:rPr>
    </w:lvl>
    <w:lvl w:ilvl="1">
      <w:start w:val="2"/>
      <w:numFmt w:val="decimal"/>
      <w:lvlText w:val="%1.%2."/>
      <w:lvlJc w:val="left"/>
      <w:rPr>
        <w:rFonts w:ascii="Times New Roman" w:eastAsia="Cambria" w:hAnsi="Times New Roman" w:cs="Cambria"/>
        <w:b/>
        <w:bCs/>
        <w:i w:val="0"/>
        <w:iCs w:val="0"/>
        <w:spacing w:val="0"/>
        <w:w w:val="99"/>
        <w:sz w:val="32"/>
        <w:szCs w:val="32"/>
      </w:rPr>
    </w:lvl>
    <w:lvl w:ilvl="2">
      <w:start w:val="1"/>
      <w:numFmt w:val="decimal"/>
      <w:lvlText w:val="%1.%2.%3."/>
      <w:lvlJc w:val="left"/>
      <w:rPr>
        <w:rFonts w:eastAsia="Cambria" w:cs="Cambria"/>
        <w:b/>
        <w:bCs/>
        <w:i w:val="0"/>
        <w:iCs w:val="0"/>
        <w:spacing w:val="-4"/>
        <w:w w:val="100"/>
        <w:sz w:val="28"/>
        <w:szCs w:val="28"/>
      </w:rPr>
    </w:lvl>
    <w:lvl w:ilvl="3">
      <w:numFmt w:val="bullet"/>
      <w:lvlText w:val=""/>
      <w:lvlJc w:val="left"/>
      <w:rPr>
        <w:rFonts w:ascii="Symbol" w:hAnsi="Symbol" w:cs="Symbol"/>
      </w:rPr>
    </w:lvl>
    <w:lvl w:ilvl="4">
      <w:numFmt w:val="bullet"/>
      <w:lvlText w:val=""/>
      <w:lvlJc w:val="left"/>
      <w:rPr>
        <w:rFonts w:ascii="Symbol" w:hAnsi="Symbol" w:cs="Symbol"/>
      </w:rPr>
    </w:lvl>
    <w:lvl w:ilvl="5">
      <w:numFmt w:val="bullet"/>
      <w:lvlText w:val=""/>
      <w:lvlJc w:val="left"/>
      <w:rPr>
        <w:rFonts w:ascii="Symbol" w:hAnsi="Symbol" w:cs="Symbol"/>
      </w:rPr>
    </w:lvl>
    <w:lvl w:ilvl="6">
      <w:numFmt w:val="bullet"/>
      <w:lvlText w:val=""/>
      <w:lvlJc w:val="left"/>
      <w:rPr>
        <w:rFonts w:ascii="Symbol" w:hAnsi="Symbol" w:cs="Symbol"/>
      </w:rPr>
    </w:lvl>
    <w:lvl w:ilvl="7">
      <w:numFmt w:val="bullet"/>
      <w:lvlText w:val=""/>
      <w:lvlJc w:val="left"/>
      <w:rPr>
        <w:rFonts w:ascii="Symbol" w:hAnsi="Symbol" w:cs="Symbol"/>
      </w:rPr>
    </w:lvl>
    <w:lvl w:ilvl="8">
      <w:numFmt w:val="bullet"/>
      <w:lvlText w:val=""/>
      <w:lvlJc w:val="left"/>
      <w:rPr>
        <w:rFonts w:ascii="Symbol" w:hAnsi="Symbol" w:cs="Symbol"/>
      </w:rPr>
    </w:lvl>
  </w:abstractNum>
  <w:abstractNum w:abstractNumId="10">
    <w:nsid w:val="00E449BC"/>
    <w:multiLevelType w:val="multilevel"/>
    <w:tmpl w:val="0B5069F0"/>
    <w:styleLink w:val="WW8Num24"/>
    <w:lvl w:ilvl="0">
      <w:start w:val="1"/>
      <w:numFmt w:val="decimal"/>
      <w:lvlText w:val="%1."/>
      <w:lvlJc w:val="left"/>
      <w:rPr>
        <w:spacing w:val="0"/>
        <w:w w:val="93"/>
        <w:lang w:val="tr-TR" w:eastAsia="en-US" w:bidi="ar-SA"/>
      </w:rPr>
    </w:lvl>
    <w:lvl w:ilvl="1">
      <w:start w:val="1"/>
      <w:numFmt w:val="decimal"/>
      <w:lvlText w:val="%1.%2."/>
      <w:lvlJc w:val="left"/>
      <w:rPr>
        <w:rFonts w:eastAsia="Cambria"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1">
    <w:nsid w:val="01E54E75"/>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12">
    <w:nsid w:val="035F0470"/>
    <w:multiLevelType w:val="multilevel"/>
    <w:tmpl w:val="DE7CD936"/>
    <w:styleLink w:val="WW8Num28"/>
    <w:lvl w:ilvl="0">
      <w:start w:val="3"/>
      <w:numFmt w:val="decimal"/>
      <w:lvlText w:val="%1."/>
      <w:lvlJc w:val="left"/>
      <w:rPr>
        <w:spacing w:val="0"/>
        <w:w w:val="91"/>
        <w:lang w:val="tr-TR" w:eastAsia="en-US" w:bidi="ar-SA"/>
      </w:rPr>
    </w:lvl>
    <w:lvl w:ilvl="1">
      <w:start w:val="1"/>
      <w:numFmt w:val="decimal"/>
      <w:lvlText w:val="%1.%2."/>
      <w:lvlJc w:val="left"/>
      <w:rPr>
        <w:spacing w:val="-1"/>
        <w:w w:val="98"/>
        <w:lang w:val="tr-TR" w:eastAsia="en-US" w:bidi="ar-SA"/>
      </w:rPr>
    </w:lvl>
    <w:lvl w:ilvl="2">
      <w:numFmt w:val="bullet"/>
      <w:lvlText w:val=""/>
      <w:lvlJc w:val="left"/>
      <w:rPr>
        <w:rFonts w:ascii="Symbol" w:hAnsi="Symbol" w:cs="Symbol"/>
        <w:b w:val="0"/>
        <w:bCs w:val="0"/>
        <w:i w:val="0"/>
        <w:iCs w:val="0"/>
        <w:spacing w:val="0"/>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3">
    <w:nsid w:val="09720262"/>
    <w:multiLevelType w:val="multilevel"/>
    <w:tmpl w:val="12A6D31E"/>
    <w:styleLink w:val="WW8Num4"/>
    <w:lvl w:ilvl="0">
      <w:start w:val="1"/>
      <w:numFmt w:val="decimal"/>
      <w:lvlText w:val="%1."/>
      <w:lvlJc w:val="left"/>
      <w:rPr>
        <w:rFonts w:ascii="Times New Roman" w:eastAsia="Calibri" w:hAnsi="Times New Roman" w:cs="Calibri"/>
        <w:b w:val="0"/>
        <w:bCs w:val="0"/>
        <w:i w:val="0"/>
        <w:iCs w:val="0"/>
        <w:spacing w:val="0"/>
        <w:w w:val="95"/>
        <w:sz w:val="18"/>
        <w:szCs w:val="18"/>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4">
    <w:nsid w:val="0CFD7C75"/>
    <w:multiLevelType w:val="multilevel"/>
    <w:tmpl w:val="BDAAA218"/>
    <w:styleLink w:val="WW8Num21"/>
    <w:lvl w:ilvl="0">
      <w:start w:val="1"/>
      <w:numFmt w:val="decimal"/>
      <w:lvlText w:val="%1."/>
      <w:lvlJc w:val="left"/>
      <w:rPr>
        <w:spacing w:val="0"/>
        <w:w w:val="93"/>
        <w:lang w:val="tr-TR" w:eastAsia="en-US" w:bidi="ar-SA"/>
      </w:rPr>
    </w:lvl>
    <w:lvl w:ilvl="1">
      <w:start w:val="1"/>
      <w:numFmt w:val="decimal"/>
      <w:lvlText w:val="%1.%2."/>
      <w:lvlJc w:val="left"/>
      <w:rPr>
        <w:rFonts w:eastAsia="Cambria"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5">
    <w:nsid w:val="128366CF"/>
    <w:multiLevelType w:val="multilevel"/>
    <w:tmpl w:val="C93446E6"/>
    <w:styleLink w:val="WW8Num22"/>
    <w:lvl w:ilvl="0">
      <w:start w:val="1"/>
      <w:numFmt w:val="decimal"/>
      <w:lvlText w:val="%1."/>
      <w:lvlJc w:val="left"/>
      <w:rPr>
        <w:spacing w:val="0"/>
        <w:w w:val="93"/>
        <w:lang w:val="tr-TR" w:eastAsia="en-US" w:bidi="ar-SA"/>
      </w:rPr>
    </w:lvl>
    <w:lvl w:ilvl="1">
      <w:start w:val="1"/>
      <w:numFmt w:val="decimal"/>
      <w:lvlText w:val="%1.%2."/>
      <w:lvlJc w:val="left"/>
      <w:rPr>
        <w:rFonts w:eastAsia="Cambria"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6">
    <w:nsid w:val="129A57E2"/>
    <w:multiLevelType w:val="multilevel"/>
    <w:tmpl w:val="887A16B6"/>
    <w:styleLink w:val="WW8Num7"/>
    <w:lvl w:ilvl="0">
      <w:start w:val="1"/>
      <w:numFmt w:val="decimal"/>
      <w:lvlText w:val="%1."/>
      <w:lvlJc w:val="left"/>
      <w:rPr>
        <w:rFonts w:eastAsia="Tahoma" w:cs="Tahoma"/>
        <w:b w:val="0"/>
        <w:bCs w:val="0"/>
        <w:i w:val="0"/>
        <w:iCs w:val="0"/>
        <w:spacing w:val="0"/>
        <w:w w:val="94"/>
        <w:sz w:val="28"/>
        <w:szCs w:val="28"/>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7">
    <w:nsid w:val="134C11C2"/>
    <w:multiLevelType w:val="multilevel"/>
    <w:tmpl w:val="D7E297C6"/>
    <w:styleLink w:val="WW8Num27"/>
    <w:lvl w:ilvl="0">
      <w:start w:val="3"/>
      <w:numFmt w:val="decimal"/>
      <w:lvlText w:val="%1."/>
      <w:lvlJc w:val="left"/>
      <w:rPr>
        <w:spacing w:val="0"/>
        <w:w w:val="91"/>
        <w:lang w:val="tr-TR" w:eastAsia="en-US" w:bidi="ar-SA"/>
      </w:rPr>
    </w:lvl>
    <w:lvl w:ilvl="1">
      <w:start w:val="1"/>
      <w:numFmt w:val="decimal"/>
      <w:lvlText w:val="%1.%2."/>
      <w:lvlJc w:val="left"/>
      <w:rPr>
        <w:spacing w:val="-1"/>
        <w:w w:val="98"/>
        <w:lang w:val="tr-TR" w:eastAsia="en-US" w:bidi="ar-SA"/>
      </w:rPr>
    </w:lvl>
    <w:lvl w:ilvl="2">
      <w:numFmt w:val="bullet"/>
      <w:lvlText w:val=""/>
      <w:lvlJc w:val="left"/>
      <w:rPr>
        <w:rFonts w:ascii="Symbol" w:hAnsi="Symbol" w:cs="Symbol"/>
        <w:b w:val="0"/>
        <w:bCs w:val="0"/>
        <w:i w:val="0"/>
        <w:iCs w:val="0"/>
        <w:spacing w:val="0"/>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18">
    <w:nsid w:val="17152490"/>
    <w:multiLevelType w:val="multilevel"/>
    <w:tmpl w:val="A1E2C1CC"/>
    <w:styleLink w:val="WW8Num17"/>
    <w:lvl w:ilvl="0">
      <w:start w:val="1"/>
      <w:numFmt w:val="decimal"/>
      <w:lvlText w:val="%1."/>
      <w:lvlJc w:val="left"/>
      <w:rPr>
        <w:rFonts w:eastAsia="Calibri"/>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196B6586"/>
    <w:multiLevelType w:val="multilevel"/>
    <w:tmpl w:val="111004F4"/>
    <w:styleLink w:val="WW8Num13"/>
    <w:lvl w:ilvl="0">
      <w:numFmt w:val="bullet"/>
      <w:lvlText w:val="•"/>
      <w:lvlJc w:val="left"/>
      <w:rPr>
        <w:rFonts w:ascii="Gadugi" w:hAnsi="Gadugi" w:cs="Gadugi"/>
        <w:b w:val="0"/>
        <w:bCs w:val="0"/>
        <w:i w:val="0"/>
        <w:iCs w:val="0"/>
        <w:spacing w:val="0"/>
        <w:w w:val="112"/>
        <w:sz w:val="20"/>
        <w:szCs w:val="20"/>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20">
    <w:nsid w:val="19865BBF"/>
    <w:multiLevelType w:val="multilevel"/>
    <w:tmpl w:val="A902639E"/>
    <w:lvl w:ilvl="0">
      <w:start w:val="2"/>
      <w:numFmt w:val="decimal"/>
      <w:lvlText w:val="%1."/>
      <w:lvlJc w:val="left"/>
      <w:pPr>
        <w:ind w:left="1116" w:hanging="298"/>
      </w:pPr>
      <w:rPr>
        <w:rFonts w:hint="default"/>
        <w:spacing w:val="0"/>
        <w:w w:val="93"/>
      </w:rPr>
    </w:lvl>
    <w:lvl w:ilvl="1">
      <w:start w:val="2"/>
      <w:numFmt w:val="decimal"/>
      <w:lvlText w:val="%1.%2."/>
      <w:lvlJc w:val="left"/>
      <w:pPr>
        <w:ind w:left="1472" w:hanging="720"/>
      </w:pPr>
      <w:rPr>
        <w:rFonts w:ascii="Cambria" w:eastAsia="Cambria" w:hAnsi="Cambria" w:cs="Cambria" w:hint="default"/>
        <w:b/>
        <w:bCs/>
        <w:i w:val="0"/>
        <w:iCs w:val="0"/>
        <w:spacing w:val="0"/>
        <w:w w:val="99"/>
        <w:sz w:val="32"/>
        <w:szCs w:val="32"/>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rPr>
    </w:lvl>
    <w:lvl w:ilvl="3">
      <w:numFmt w:val="bullet"/>
      <w:lvlText w:val="•"/>
      <w:lvlJc w:val="left"/>
      <w:pPr>
        <w:ind w:left="1720" w:hanging="753"/>
      </w:pPr>
      <w:rPr>
        <w:rFonts w:hint="default"/>
      </w:rPr>
    </w:lvl>
    <w:lvl w:ilvl="4">
      <w:numFmt w:val="bullet"/>
      <w:lvlText w:val="•"/>
      <w:lvlJc w:val="left"/>
      <w:pPr>
        <w:ind w:left="2380" w:hanging="753"/>
      </w:pPr>
      <w:rPr>
        <w:rFonts w:hint="default"/>
      </w:rPr>
    </w:lvl>
    <w:lvl w:ilvl="5">
      <w:numFmt w:val="bullet"/>
      <w:lvlText w:val="•"/>
      <w:lvlJc w:val="left"/>
      <w:pPr>
        <w:ind w:left="3844" w:hanging="753"/>
      </w:pPr>
      <w:rPr>
        <w:rFonts w:hint="default"/>
      </w:rPr>
    </w:lvl>
    <w:lvl w:ilvl="6">
      <w:numFmt w:val="bullet"/>
      <w:lvlText w:val="•"/>
      <w:lvlJc w:val="left"/>
      <w:pPr>
        <w:ind w:left="5308" w:hanging="753"/>
      </w:pPr>
      <w:rPr>
        <w:rFonts w:hint="default"/>
      </w:rPr>
    </w:lvl>
    <w:lvl w:ilvl="7">
      <w:numFmt w:val="bullet"/>
      <w:lvlText w:val="•"/>
      <w:lvlJc w:val="left"/>
      <w:pPr>
        <w:ind w:left="6773" w:hanging="753"/>
      </w:pPr>
      <w:rPr>
        <w:rFonts w:hint="default"/>
      </w:rPr>
    </w:lvl>
    <w:lvl w:ilvl="8">
      <w:numFmt w:val="bullet"/>
      <w:lvlText w:val="•"/>
      <w:lvlJc w:val="left"/>
      <w:pPr>
        <w:ind w:left="8237" w:hanging="753"/>
      </w:pPr>
      <w:rPr>
        <w:rFonts w:hint="default"/>
      </w:rPr>
    </w:lvl>
  </w:abstractNum>
  <w:abstractNum w:abstractNumId="21">
    <w:nsid w:val="19BE326E"/>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22">
    <w:nsid w:val="1C564562"/>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46"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23">
    <w:nsid w:val="1C854637"/>
    <w:multiLevelType w:val="multilevel"/>
    <w:tmpl w:val="1FCC2070"/>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4">
    <w:nsid w:val="1D0B5D04"/>
    <w:multiLevelType w:val="multilevel"/>
    <w:tmpl w:val="393E4B12"/>
    <w:styleLink w:val="WW8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20B73C7C"/>
    <w:multiLevelType w:val="multilevel"/>
    <w:tmpl w:val="544661EC"/>
    <w:styleLink w:val="WW8Num20"/>
    <w:lvl w:ilvl="0">
      <w:numFmt w:val="bullet"/>
      <w:lvlText w:val=""/>
      <w:lvlJc w:val="left"/>
      <w:rPr>
        <w:rFonts w:ascii="Wingdings" w:hAnsi="Wingdings" w:cs="Wingdings"/>
        <w:spacing w:val="-2"/>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spacing w:val="-2"/>
        <w:sz w:val="24"/>
        <w:szCs w:val="24"/>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pacing w:val="-2"/>
        <w:sz w:val="24"/>
        <w:szCs w:val="24"/>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pacing w:val="-2"/>
        <w:sz w:val="24"/>
        <w:szCs w:val="24"/>
      </w:rPr>
    </w:lvl>
  </w:abstractNum>
  <w:abstractNum w:abstractNumId="26">
    <w:nsid w:val="221D78F8"/>
    <w:multiLevelType w:val="multilevel"/>
    <w:tmpl w:val="15C2085C"/>
    <w:styleLink w:val="WW8Num23"/>
    <w:lvl w:ilvl="0">
      <w:start w:val="1"/>
      <w:numFmt w:val="decimal"/>
      <w:lvlText w:val="%1."/>
      <w:lvlJc w:val="left"/>
      <w:rPr>
        <w:spacing w:val="0"/>
        <w:w w:val="93"/>
        <w:lang w:val="tr-TR" w:eastAsia="en-US" w:bidi="ar-SA"/>
      </w:rPr>
    </w:lvl>
    <w:lvl w:ilvl="1">
      <w:start w:val="1"/>
      <w:numFmt w:val="decimal"/>
      <w:lvlText w:val="%1.%2."/>
      <w:lvlJc w:val="left"/>
      <w:rPr>
        <w:rFonts w:eastAsia="Cambria"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27">
    <w:nsid w:val="283533DF"/>
    <w:multiLevelType w:val="multilevel"/>
    <w:tmpl w:val="76F05886"/>
    <w:styleLink w:val="WW8Num18"/>
    <w:lvl w:ilvl="0">
      <w:start w:val="1"/>
      <w:numFmt w:val="decimal"/>
      <w:lvlText w:val="%1."/>
      <w:lvlJc w:val="left"/>
      <w:rPr>
        <w:spacing w:val="0"/>
        <w:w w:val="93"/>
        <w:lang w:val="tr-TR" w:eastAsia="en-US" w:bidi="ar-SA"/>
      </w:rPr>
    </w:lvl>
    <w:lvl w:ilvl="1">
      <w:start w:val="1"/>
      <w:numFmt w:val="decimal"/>
      <w:lvlText w:val="%2.1"/>
      <w:lvlJc w:val="left"/>
      <w:rPr>
        <w:b w:val="0"/>
        <w:bCs/>
        <w:i w:val="0"/>
        <w:iCs w:val="0"/>
        <w:spacing w:val="0"/>
        <w:w w:val="99"/>
        <w:sz w:val="24"/>
        <w:szCs w:val="24"/>
        <w:lang w:val="tr-TR" w:eastAsia="en-US" w:bidi="ar-SA"/>
      </w:rPr>
    </w:lvl>
    <w:lvl w:ilvl="2">
      <w:start w:val="1"/>
      <w:numFmt w:val="decimal"/>
      <w:lvlText w:val="%1.%2.%3."/>
      <w:lvlJc w:val="left"/>
      <w:rPr>
        <w:rFonts w:eastAsia="Cambria" w:cs="Cambria"/>
        <w:b w:val="0"/>
        <w:bCs/>
        <w:i w:val="0"/>
        <w:iCs w:val="0"/>
        <w:spacing w:val="-4"/>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28">
    <w:nsid w:val="2CBC5390"/>
    <w:multiLevelType w:val="multilevel"/>
    <w:tmpl w:val="F2F41496"/>
    <w:styleLink w:val="WW8Num3"/>
    <w:lvl w:ilvl="0">
      <w:start w:val="1"/>
      <w:numFmt w:val="decimal"/>
      <w:lvlText w:val="%1."/>
      <w:lvlJc w:val="left"/>
      <w:rPr>
        <w:rFonts w:ascii="Times New Roman" w:eastAsia="Calibri" w:hAnsi="Times New Roman" w:cs="Calibri"/>
        <w:b w:val="0"/>
        <w:bCs w:val="0"/>
        <w:i w:val="0"/>
        <w:iCs w:val="0"/>
        <w:spacing w:val="0"/>
        <w:w w:val="95"/>
        <w:sz w:val="18"/>
        <w:szCs w:val="18"/>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29">
    <w:nsid w:val="314F60C9"/>
    <w:multiLevelType w:val="multilevel"/>
    <w:tmpl w:val="9DB26384"/>
    <w:styleLink w:val="WW8Num2"/>
    <w:lvl w:ilvl="0">
      <w:numFmt w:val="bullet"/>
      <w:lvlText w:val=""/>
      <w:lvlJc w:val="left"/>
      <w:rPr>
        <w:rFonts w:ascii="Symbol" w:hAnsi="Symbol" w:cs="Symbol"/>
        <w:b w:val="0"/>
        <w:bCs w:val="0"/>
        <w:i w:val="0"/>
        <w:iCs w:val="0"/>
        <w:spacing w:val="0"/>
        <w:w w:val="100"/>
        <w:sz w:val="24"/>
        <w:szCs w:val="24"/>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30">
    <w:nsid w:val="31FF3C96"/>
    <w:multiLevelType w:val="multilevel"/>
    <w:tmpl w:val="34029AF2"/>
    <w:styleLink w:val="WW8Num11"/>
    <w:lvl w:ilvl="0">
      <w:numFmt w:val="bullet"/>
      <w:lvlText w:val="•"/>
      <w:lvlJc w:val="left"/>
      <w:rPr>
        <w:rFonts w:ascii="Gadugi" w:hAnsi="Gadugi" w:cs="Gadugi"/>
        <w:b w:val="0"/>
        <w:bCs w:val="0"/>
        <w:i w:val="0"/>
        <w:iCs w:val="0"/>
        <w:spacing w:val="0"/>
        <w:w w:val="112"/>
        <w:sz w:val="20"/>
        <w:szCs w:val="20"/>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31">
    <w:nsid w:val="343B672E"/>
    <w:multiLevelType w:val="multilevel"/>
    <w:tmpl w:val="4F46AE40"/>
    <w:styleLink w:val="WW8Num14"/>
    <w:lvl w:ilvl="0">
      <w:start w:val="1"/>
      <w:numFmt w:val="decimal"/>
      <w:lvlText w:val="%1."/>
      <w:lvlJc w:val="left"/>
      <w:rPr>
        <w:rFonts w:cs="Times New Roman"/>
        <w:b/>
        <w:color w:val="00B0F0"/>
        <w:spacing w:val="0"/>
        <w:w w:val="93"/>
        <w:sz w:val="28"/>
        <w:szCs w:val="28"/>
        <w:lang w:val="tr-TR" w:eastAsia="en-US" w:bidi="ar-SA"/>
      </w:rPr>
    </w:lvl>
    <w:lvl w:ilvl="1">
      <w:start w:val="1"/>
      <w:numFmt w:val="decimal"/>
      <w:lvlText w:val="%1.%2."/>
      <w:lvlJc w:val="left"/>
      <w:rPr>
        <w:rFonts w:ascii="Times New Roman" w:eastAsia="Cambria" w:hAnsi="Times New Roman"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32">
    <w:nsid w:val="358610CB"/>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33">
    <w:nsid w:val="37B316AD"/>
    <w:multiLevelType w:val="hybridMultilevel"/>
    <w:tmpl w:val="51905D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39484CD9"/>
    <w:multiLevelType w:val="multilevel"/>
    <w:tmpl w:val="BDE801E0"/>
    <w:styleLink w:val="WW8Num16"/>
    <w:lvl w:ilvl="0">
      <w:start w:val="1"/>
      <w:numFmt w:val="decimal"/>
      <w:lvlText w:val="%1."/>
      <w:lvlJc w:val="left"/>
      <w:rPr>
        <w:rFonts w:cs="Times New Roman"/>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nsid w:val="3D036325"/>
    <w:multiLevelType w:val="multilevel"/>
    <w:tmpl w:val="BA5287BA"/>
    <w:styleLink w:val="WW8Num36"/>
    <w:lvl w:ilvl="0">
      <w:start w:val="4"/>
      <w:numFmt w:val="decimal"/>
      <w:lvlText w:val="%1"/>
      <w:lvlJc w:val="left"/>
      <w:rPr>
        <w:rFonts w:ascii="Times New Roman" w:hAnsi="Times New Roman" w:cs="Times New Roman"/>
        <w:b/>
        <w:sz w:val="24"/>
        <w:szCs w:val="24"/>
      </w:rPr>
    </w:lvl>
    <w:lvl w:ilvl="1">
      <w:start w:val="1"/>
      <w:numFmt w:val="decimal"/>
      <w:lvlText w:val="%1.%2"/>
      <w:lvlJc w:val="left"/>
      <w:rPr>
        <w:spacing w:val="-2"/>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41006026"/>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37">
    <w:nsid w:val="42032503"/>
    <w:multiLevelType w:val="multilevel"/>
    <w:tmpl w:val="28324CA6"/>
    <w:styleLink w:val="WW8Num34"/>
    <w:lvl w:ilvl="0">
      <w:numFmt w:val="bullet"/>
      <w:lvlText w:val=""/>
      <w:lvlJc w:val="left"/>
      <w:rPr>
        <w:rFonts w:ascii="Symbol" w:hAnsi="Symbol" w:cs="Symbol"/>
        <w:spacing w:val="-2"/>
        <w:lang w:val="tr-TR" w:eastAsia="en-US"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nsid w:val="43FE1F34"/>
    <w:multiLevelType w:val="multilevel"/>
    <w:tmpl w:val="8CA40230"/>
    <w:lvl w:ilvl="0">
      <w:start w:val="3"/>
      <w:numFmt w:val="decimal"/>
      <w:lvlText w:val="%1."/>
      <w:lvlJc w:val="left"/>
      <w:pPr>
        <w:ind w:left="1184" w:hanging="512"/>
        <w:jc w:val="right"/>
      </w:pPr>
      <w:rPr>
        <w:rFonts w:hint="default"/>
        <w:spacing w:val="0"/>
        <w:w w:val="91"/>
        <w:lang w:val="tr-TR" w:eastAsia="en-US" w:bidi="ar-SA"/>
      </w:rPr>
    </w:lvl>
    <w:lvl w:ilvl="1">
      <w:start w:val="1"/>
      <w:numFmt w:val="decimal"/>
      <w:lvlText w:val="%1.%2."/>
      <w:lvlJc w:val="left"/>
      <w:pPr>
        <w:ind w:left="1556" w:hanging="598"/>
      </w:pPr>
      <w:rPr>
        <w:rFonts w:hint="default"/>
        <w:spacing w:val="-1"/>
        <w:w w:val="98"/>
        <w:lang w:val="tr-TR" w:eastAsia="en-US" w:bidi="ar-SA"/>
      </w:rPr>
    </w:lvl>
    <w:lvl w:ilvl="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860" w:hanging="360"/>
      </w:pPr>
      <w:rPr>
        <w:rFonts w:hint="default"/>
        <w:lang w:val="tr-TR" w:eastAsia="en-US" w:bidi="ar-SA"/>
      </w:rPr>
    </w:lvl>
    <w:lvl w:ilvl="4">
      <w:numFmt w:val="bullet"/>
      <w:lvlText w:val="•"/>
      <w:lvlJc w:val="left"/>
      <w:pPr>
        <w:ind w:left="3189" w:hanging="360"/>
      </w:pPr>
      <w:rPr>
        <w:rFonts w:hint="default"/>
        <w:lang w:val="tr-TR" w:eastAsia="en-US" w:bidi="ar-SA"/>
      </w:rPr>
    </w:lvl>
    <w:lvl w:ilvl="5">
      <w:numFmt w:val="bullet"/>
      <w:lvlText w:val="•"/>
      <w:lvlJc w:val="left"/>
      <w:pPr>
        <w:ind w:left="4518" w:hanging="360"/>
      </w:pPr>
      <w:rPr>
        <w:rFonts w:hint="default"/>
        <w:lang w:val="tr-TR" w:eastAsia="en-US" w:bidi="ar-SA"/>
      </w:rPr>
    </w:lvl>
    <w:lvl w:ilvl="6">
      <w:numFmt w:val="bullet"/>
      <w:lvlText w:val="•"/>
      <w:lvlJc w:val="left"/>
      <w:pPr>
        <w:ind w:left="5848" w:hanging="360"/>
      </w:pPr>
      <w:rPr>
        <w:rFonts w:hint="default"/>
        <w:lang w:val="tr-TR" w:eastAsia="en-US" w:bidi="ar-SA"/>
      </w:rPr>
    </w:lvl>
    <w:lvl w:ilvl="7">
      <w:numFmt w:val="bullet"/>
      <w:lvlText w:val="•"/>
      <w:lvlJc w:val="left"/>
      <w:pPr>
        <w:ind w:left="7177" w:hanging="360"/>
      </w:pPr>
      <w:rPr>
        <w:rFonts w:hint="default"/>
        <w:lang w:val="tr-TR" w:eastAsia="en-US" w:bidi="ar-SA"/>
      </w:rPr>
    </w:lvl>
    <w:lvl w:ilvl="8">
      <w:numFmt w:val="bullet"/>
      <w:lvlText w:val="•"/>
      <w:lvlJc w:val="left"/>
      <w:pPr>
        <w:ind w:left="8507" w:hanging="360"/>
      </w:pPr>
      <w:rPr>
        <w:rFonts w:hint="default"/>
        <w:lang w:val="tr-TR" w:eastAsia="en-US" w:bidi="ar-SA"/>
      </w:rPr>
    </w:lvl>
  </w:abstractNum>
  <w:abstractNum w:abstractNumId="39">
    <w:nsid w:val="44E95957"/>
    <w:multiLevelType w:val="multilevel"/>
    <w:tmpl w:val="5A026F7C"/>
    <w:styleLink w:val="WW8Num19"/>
    <w:lvl w:ilvl="0">
      <w:start w:val="1"/>
      <w:numFmt w:val="decimal"/>
      <w:lvlText w:val="%1."/>
      <w:lvlJc w:val="left"/>
      <w:rPr>
        <w:rFonts w:cs="Times New Roman"/>
        <w:sz w:val="24"/>
        <w:szCs w:val="24"/>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47A00BD0"/>
    <w:multiLevelType w:val="multilevel"/>
    <w:tmpl w:val="C64E3954"/>
    <w:styleLink w:val="WW8Num8"/>
    <w:lvl w:ilvl="0">
      <w:start w:val="3"/>
      <w:numFmt w:val="decimal"/>
      <w:lvlText w:val="%1."/>
      <w:lvlJc w:val="left"/>
      <w:rPr>
        <w:spacing w:val="0"/>
        <w:w w:val="91"/>
        <w:sz w:val="32"/>
        <w:szCs w:val="32"/>
        <w:lang w:val="tr-TR" w:eastAsia="en-US" w:bidi="ar-SA"/>
      </w:rPr>
    </w:lvl>
    <w:lvl w:ilvl="1">
      <w:start w:val="1"/>
      <w:numFmt w:val="decimal"/>
      <w:lvlText w:val="%1.%2."/>
      <w:lvlJc w:val="left"/>
      <w:rPr>
        <w:spacing w:val="-1"/>
        <w:w w:val="98"/>
        <w:lang w:val="tr-TR" w:eastAsia="en-US" w:bidi="ar-SA"/>
      </w:rPr>
    </w:lvl>
    <w:lvl w:ilvl="2">
      <w:numFmt w:val="bullet"/>
      <w:lvlText w:val=""/>
      <w:lvlJc w:val="left"/>
      <w:rPr>
        <w:rFonts w:ascii="Symbol" w:hAnsi="Symbol" w:cs="Symbol"/>
        <w:b w:val="0"/>
        <w:bCs w:val="0"/>
        <w:i w:val="0"/>
        <w:iCs w:val="0"/>
        <w:spacing w:val="0"/>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41">
    <w:nsid w:val="48BB76DD"/>
    <w:multiLevelType w:val="multilevel"/>
    <w:tmpl w:val="8FDA033A"/>
    <w:styleLink w:val="WW8Num26"/>
    <w:lvl w:ilvl="0">
      <w:start w:val="1"/>
      <w:numFmt w:val="decimal"/>
      <w:lvlText w:val="%1."/>
      <w:lvlJc w:val="left"/>
      <w:rPr>
        <w:spacing w:val="0"/>
        <w:w w:val="93"/>
        <w:lang w:val="tr-TR" w:eastAsia="en-US" w:bidi="ar-SA"/>
      </w:rPr>
    </w:lvl>
    <w:lvl w:ilvl="1">
      <w:start w:val="1"/>
      <w:numFmt w:val="decimal"/>
      <w:lvlText w:val="%1.%2."/>
      <w:lvlJc w:val="left"/>
      <w:rPr>
        <w:rFonts w:eastAsia="Cambria" w:cs="Times New Roman"/>
        <w:b/>
        <w:bCs/>
        <w:i w:val="0"/>
        <w:iCs w:val="0"/>
        <w:spacing w:val="0"/>
        <w:w w:val="99"/>
        <w:sz w:val="24"/>
        <w:szCs w:val="24"/>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42">
    <w:nsid w:val="49493592"/>
    <w:multiLevelType w:val="multilevel"/>
    <w:tmpl w:val="BD305B8C"/>
    <w:styleLink w:val="WW8Num29"/>
    <w:lvl w:ilvl="0">
      <w:start w:val="3"/>
      <w:numFmt w:val="decimal"/>
      <w:lvlText w:val="%1."/>
      <w:lvlJc w:val="left"/>
      <w:rPr>
        <w:spacing w:val="0"/>
        <w:w w:val="91"/>
        <w:lang w:val="tr-TR" w:eastAsia="en-US" w:bidi="ar-SA"/>
      </w:rPr>
    </w:lvl>
    <w:lvl w:ilvl="1">
      <w:start w:val="1"/>
      <w:numFmt w:val="decimal"/>
      <w:lvlText w:val="%1.%2."/>
      <w:lvlJc w:val="left"/>
      <w:rPr>
        <w:spacing w:val="-1"/>
        <w:w w:val="98"/>
        <w:lang w:val="tr-TR" w:eastAsia="en-US" w:bidi="ar-SA"/>
      </w:rPr>
    </w:lvl>
    <w:lvl w:ilvl="2">
      <w:numFmt w:val="bullet"/>
      <w:lvlText w:val=""/>
      <w:lvlJc w:val="left"/>
      <w:rPr>
        <w:rFonts w:ascii="Symbol" w:hAnsi="Symbol" w:cs="Symbol"/>
        <w:b w:val="0"/>
        <w:bCs w:val="0"/>
        <w:i w:val="0"/>
        <w:iCs w:val="0"/>
        <w:spacing w:val="0"/>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43">
    <w:nsid w:val="4D922FCD"/>
    <w:multiLevelType w:val="multilevel"/>
    <w:tmpl w:val="06F8BC3C"/>
    <w:styleLink w:val="WW8Num30"/>
    <w:lvl w:ilvl="0">
      <w:start w:val="3"/>
      <w:numFmt w:val="decimal"/>
      <w:lvlText w:val="%1."/>
      <w:lvlJc w:val="left"/>
      <w:rPr>
        <w:spacing w:val="0"/>
        <w:w w:val="91"/>
        <w:lang w:val="tr-TR" w:eastAsia="en-US" w:bidi="ar-SA"/>
      </w:rPr>
    </w:lvl>
    <w:lvl w:ilvl="1">
      <w:start w:val="1"/>
      <w:numFmt w:val="decimal"/>
      <w:lvlText w:val="%1.%2."/>
      <w:lvlJc w:val="left"/>
      <w:rPr>
        <w:spacing w:val="-1"/>
        <w:w w:val="98"/>
        <w:lang w:val="tr-TR" w:eastAsia="en-US" w:bidi="ar-SA"/>
      </w:rPr>
    </w:lvl>
    <w:lvl w:ilvl="2">
      <w:numFmt w:val="bullet"/>
      <w:lvlText w:val=""/>
      <w:lvlJc w:val="left"/>
      <w:rPr>
        <w:rFonts w:ascii="Symbol" w:hAnsi="Symbol" w:cs="Symbol"/>
        <w:b w:val="0"/>
        <w:bCs w:val="0"/>
        <w:i w:val="0"/>
        <w:iCs w:val="0"/>
        <w:spacing w:val="0"/>
        <w:w w:val="100"/>
        <w:sz w:val="24"/>
        <w:szCs w:val="24"/>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44">
    <w:nsid w:val="4DDA6ED6"/>
    <w:multiLevelType w:val="hybridMultilevel"/>
    <w:tmpl w:val="AE789D96"/>
    <w:lvl w:ilvl="0" w:tplc="F612AD2E">
      <w:start w:val="1"/>
      <w:numFmt w:val="decimal"/>
      <w:lvlText w:val="%1."/>
      <w:lvlJc w:val="left"/>
      <w:pPr>
        <w:ind w:left="1644" w:hanging="406"/>
      </w:pPr>
      <w:rPr>
        <w:rFonts w:ascii="Tahoma" w:eastAsia="Tahoma" w:hAnsi="Tahoma" w:cs="Tahoma" w:hint="default"/>
        <w:b w:val="0"/>
        <w:bCs w:val="0"/>
        <w:i w:val="0"/>
        <w:iCs w:val="0"/>
        <w:spacing w:val="0"/>
        <w:w w:val="94"/>
        <w:sz w:val="28"/>
        <w:szCs w:val="28"/>
        <w:lang w:val="tr-TR" w:eastAsia="en-US" w:bidi="ar-SA"/>
      </w:rPr>
    </w:lvl>
    <w:lvl w:ilvl="1" w:tplc="40A20590">
      <w:numFmt w:val="bullet"/>
      <w:lvlText w:val="•"/>
      <w:lvlJc w:val="left"/>
      <w:pPr>
        <w:ind w:left="2592" w:hanging="406"/>
      </w:pPr>
      <w:rPr>
        <w:rFonts w:hint="default"/>
        <w:lang w:val="tr-TR" w:eastAsia="en-US" w:bidi="ar-SA"/>
      </w:rPr>
    </w:lvl>
    <w:lvl w:ilvl="2" w:tplc="C31C9AE6">
      <w:numFmt w:val="bullet"/>
      <w:lvlText w:val="•"/>
      <w:lvlJc w:val="left"/>
      <w:pPr>
        <w:ind w:left="3545" w:hanging="406"/>
      </w:pPr>
      <w:rPr>
        <w:rFonts w:hint="default"/>
        <w:lang w:val="tr-TR" w:eastAsia="en-US" w:bidi="ar-SA"/>
      </w:rPr>
    </w:lvl>
    <w:lvl w:ilvl="3" w:tplc="DAAEF070">
      <w:numFmt w:val="bullet"/>
      <w:lvlText w:val="•"/>
      <w:lvlJc w:val="left"/>
      <w:pPr>
        <w:ind w:left="4497" w:hanging="406"/>
      </w:pPr>
      <w:rPr>
        <w:rFonts w:hint="default"/>
        <w:lang w:val="tr-TR" w:eastAsia="en-US" w:bidi="ar-SA"/>
      </w:rPr>
    </w:lvl>
    <w:lvl w:ilvl="4" w:tplc="9EAA86FC">
      <w:numFmt w:val="bullet"/>
      <w:lvlText w:val="•"/>
      <w:lvlJc w:val="left"/>
      <w:pPr>
        <w:ind w:left="5450" w:hanging="406"/>
      </w:pPr>
      <w:rPr>
        <w:rFonts w:hint="default"/>
        <w:lang w:val="tr-TR" w:eastAsia="en-US" w:bidi="ar-SA"/>
      </w:rPr>
    </w:lvl>
    <w:lvl w:ilvl="5" w:tplc="E632A580">
      <w:numFmt w:val="bullet"/>
      <w:lvlText w:val="•"/>
      <w:lvlJc w:val="left"/>
      <w:pPr>
        <w:ind w:left="6403" w:hanging="406"/>
      </w:pPr>
      <w:rPr>
        <w:rFonts w:hint="default"/>
        <w:lang w:val="tr-TR" w:eastAsia="en-US" w:bidi="ar-SA"/>
      </w:rPr>
    </w:lvl>
    <w:lvl w:ilvl="6" w:tplc="B0A8B0E6">
      <w:numFmt w:val="bullet"/>
      <w:lvlText w:val="•"/>
      <w:lvlJc w:val="left"/>
      <w:pPr>
        <w:ind w:left="7355" w:hanging="406"/>
      </w:pPr>
      <w:rPr>
        <w:rFonts w:hint="default"/>
        <w:lang w:val="tr-TR" w:eastAsia="en-US" w:bidi="ar-SA"/>
      </w:rPr>
    </w:lvl>
    <w:lvl w:ilvl="7" w:tplc="D9589AE8">
      <w:numFmt w:val="bullet"/>
      <w:lvlText w:val="•"/>
      <w:lvlJc w:val="left"/>
      <w:pPr>
        <w:ind w:left="8308" w:hanging="406"/>
      </w:pPr>
      <w:rPr>
        <w:rFonts w:hint="default"/>
        <w:lang w:val="tr-TR" w:eastAsia="en-US" w:bidi="ar-SA"/>
      </w:rPr>
    </w:lvl>
    <w:lvl w:ilvl="8" w:tplc="5428E826">
      <w:numFmt w:val="bullet"/>
      <w:lvlText w:val="•"/>
      <w:lvlJc w:val="left"/>
      <w:pPr>
        <w:ind w:left="9261" w:hanging="406"/>
      </w:pPr>
      <w:rPr>
        <w:rFonts w:hint="default"/>
        <w:lang w:val="tr-TR" w:eastAsia="en-US" w:bidi="ar-SA"/>
      </w:rPr>
    </w:lvl>
  </w:abstractNum>
  <w:abstractNum w:abstractNumId="45">
    <w:nsid w:val="50AA4A41"/>
    <w:multiLevelType w:val="multilevel"/>
    <w:tmpl w:val="8CA40230"/>
    <w:lvl w:ilvl="0">
      <w:start w:val="3"/>
      <w:numFmt w:val="decimal"/>
      <w:lvlText w:val="%1."/>
      <w:lvlJc w:val="left"/>
      <w:pPr>
        <w:ind w:left="1184" w:hanging="512"/>
        <w:jc w:val="right"/>
      </w:pPr>
      <w:rPr>
        <w:rFonts w:hint="default"/>
        <w:spacing w:val="0"/>
        <w:w w:val="91"/>
        <w:lang w:val="tr-TR" w:eastAsia="en-US" w:bidi="ar-SA"/>
      </w:rPr>
    </w:lvl>
    <w:lvl w:ilvl="1">
      <w:start w:val="1"/>
      <w:numFmt w:val="decimal"/>
      <w:lvlText w:val="%1.%2."/>
      <w:lvlJc w:val="left"/>
      <w:pPr>
        <w:ind w:left="1556" w:hanging="598"/>
      </w:pPr>
      <w:rPr>
        <w:rFonts w:hint="default"/>
        <w:spacing w:val="-1"/>
        <w:w w:val="98"/>
        <w:lang w:val="tr-TR" w:eastAsia="en-US" w:bidi="ar-SA"/>
      </w:rPr>
    </w:lvl>
    <w:lvl w:ilvl="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860" w:hanging="360"/>
      </w:pPr>
      <w:rPr>
        <w:rFonts w:hint="default"/>
        <w:lang w:val="tr-TR" w:eastAsia="en-US" w:bidi="ar-SA"/>
      </w:rPr>
    </w:lvl>
    <w:lvl w:ilvl="4">
      <w:numFmt w:val="bullet"/>
      <w:lvlText w:val="•"/>
      <w:lvlJc w:val="left"/>
      <w:pPr>
        <w:ind w:left="3189" w:hanging="360"/>
      </w:pPr>
      <w:rPr>
        <w:rFonts w:hint="default"/>
        <w:lang w:val="tr-TR" w:eastAsia="en-US" w:bidi="ar-SA"/>
      </w:rPr>
    </w:lvl>
    <w:lvl w:ilvl="5">
      <w:numFmt w:val="bullet"/>
      <w:lvlText w:val="•"/>
      <w:lvlJc w:val="left"/>
      <w:pPr>
        <w:ind w:left="4518" w:hanging="360"/>
      </w:pPr>
      <w:rPr>
        <w:rFonts w:hint="default"/>
        <w:lang w:val="tr-TR" w:eastAsia="en-US" w:bidi="ar-SA"/>
      </w:rPr>
    </w:lvl>
    <w:lvl w:ilvl="6">
      <w:numFmt w:val="bullet"/>
      <w:lvlText w:val="•"/>
      <w:lvlJc w:val="left"/>
      <w:pPr>
        <w:ind w:left="5848" w:hanging="360"/>
      </w:pPr>
      <w:rPr>
        <w:rFonts w:hint="default"/>
        <w:lang w:val="tr-TR" w:eastAsia="en-US" w:bidi="ar-SA"/>
      </w:rPr>
    </w:lvl>
    <w:lvl w:ilvl="7">
      <w:numFmt w:val="bullet"/>
      <w:lvlText w:val="•"/>
      <w:lvlJc w:val="left"/>
      <w:pPr>
        <w:ind w:left="7177" w:hanging="360"/>
      </w:pPr>
      <w:rPr>
        <w:rFonts w:hint="default"/>
        <w:lang w:val="tr-TR" w:eastAsia="en-US" w:bidi="ar-SA"/>
      </w:rPr>
    </w:lvl>
    <w:lvl w:ilvl="8">
      <w:numFmt w:val="bullet"/>
      <w:lvlText w:val="•"/>
      <w:lvlJc w:val="left"/>
      <w:pPr>
        <w:ind w:left="8507" w:hanging="360"/>
      </w:pPr>
      <w:rPr>
        <w:rFonts w:hint="default"/>
        <w:lang w:val="tr-TR" w:eastAsia="en-US" w:bidi="ar-SA"/>
      </w:rPr>
    </w:lvl>
  </w:abstractNum>
  <w:abstractNum w:abstractNumId="46">
    <w:nsid w:val="50AA50DE"/>
    <w:multiLevelType w:val="multilevel"/>
    <w:tmpl w:val="56A67EE8"/>
    <w:styleLink w:val="WW8Num6"/>
    <w:lvl w:ilvl="0">
      <w:start w:val="1"/>
      <w:numFmt w:val="decimal"/>
      <w:lvlText w:val="%1."/>
      <w:lvlJc w:val="left"/>
      <w:rPr>
        <w:rFonts w:ascii="Times New Roman" w:eastAsia="Calibri" w:hAnsi="Times New Roman" w:cs="Calibri"/>
        <w:b w:val="0"/>
        <w:bCs w:val="0"/>
        <w:i w:val="0"/>
        <w:iCs w:val="0"/>
        <w:spacing w:val="0"/>
        <w:w w:val="95"/>
        <w:sz w:val="18"/>
        <w:szCs w:val="18"/>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47">
    <w:nsid w:val="524E3F41"/>
    <w:multiLevelType w:val="multilevel"/>
    <w:tmpl w:val="BFD60238"/>
    <w:styleLink w:val="WW8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55AD0CC4"/>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288"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49">
    <w:nsid w:val="571203B2"/>
    <w:multiLevelType w:val="hybridMultilevel"/>
    <w:tmpl w:val="0B2CD1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7326F1B"/>
    <w:multiLevelType w:val="multilevel"/>
    <w:tmpl w:val="501E15DA"/>
    <w:styleLink w:val="WW8Num25"/>
    <w:lvl w:ilvl="0">
      <w:start w:val="1"/>
      <w:numFmt w:val="decimal"/>
      <w:lvlText w:val="%1."/>
      <w:lvlJc w:val="left"/>
      <w:rPr>
        <w:spacing w:val="0"/>
        <w:w w:val="93"/>
        <w:lang w:val="tr-TR" w:eastAsia="en-US" w:bidi="ar-SA"/>
      </w:rPr>
    </w:lvl>
    <w:lvl w:ilvl="1">
      <w:start w:val="1"/>
      <w:numFmt w:val="decimal"/>
      <w:lvlText w:val="%1.%2."/>
      <w:lvlJc w:val="left"/>
      <w:rPr>
        <w:rFonts w:eastAsia="Cambria" w:cs="Cambria"/>
        <w:b/>
        <w:bCs/>
        <w:i w:val="0"/>
        <w:iCs w:val="0"/>
        <w:spacing w:val="0"/>
        <w:w w:val="99"/>
        <w:sz w:val="32"/>
        <w:szCs w:val="32"/>
        <w:lang w:val="tr-TR" w:eastAsia="en-US" w:bidi="ar-SA"/>
      </w:rPr>
    </w:lvl>
    <w:lvl w:ilvl="2">
      <w:start w:val="1"/>
      <w:numFmt w:val="decimal"/>
      <w:lvlText w:val="%1.%2.%3."/>
      <w:lvlJc w:val="left"/>
      <w:rPr>
        <w:rFonts w:eastAsia="Cambria" w:cs="Cambria"/>
        <w:b/>
        <w:bCs/>
        <w:i w:val="0"/>
        <w:iCs w:val="0"/>
        <w:spacing w:val="-4"/>
        <w:w w:val="100"/>
        <w:sz w:val="28"/>
        <w:szCs w:val="28"/>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51">
    <w:nsid w:val="58766536"/>
    <w:multiLevelType w:val="multilevel"/>
    <w:tmpl w:val="1D8281CC"/>
    <w:styleLink w:val="WW8Num9"/>
    <w:lvl w:ilvl="0">
      <w:numFmt w:val="bullet"/>
      <w:lvlText w:val="•"/>
      <w:lvlJc w:val="left"/>
      <w:rPr>
        <w:rFonts w:ascii="Gadugi" w:hAnsi="Gadugi" w:cs="Gadugi"/>
        <w:b w:val="0"/>
        <w:bCs w:val="0"/>
        <w:i w:val="0"/>
        <w:iCs w:val="0"/>
        <w:spacing w:val="0"/>
        <w:w w:val="112"/>
        <w:sz w:val="20"/>
        <w:szCs w:val="20"/>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52">
    <w:nsid w:val="5C236B21"/>
    <w:multiLevelType w:val="multilevel"/>
    <w:tmpl w:val="041F0025"/>
    <w:lvl w:ilvl="0">
      <w:start w:val="1"/>
      <w:numFmt w:val="decimal"/>
      <w:lvlText w:val="%1"/>
      <w:lvlJc w:val="left"/>
      <w:pPr>
        <w:ind w:left="432" w:hanging="432"/>
      </w:pPr>
      <w:rPr>
        <w:rFonts w:hint="default"/>
        <w:spacing w:val="0"/>
        <w:w w:val="91"/>
        <w:lang w:val="tr-TR" w:eastAsia="en-US" w:bidi="ar-SA"/>
      </w:rPr>
    </w:lvl>
    <w:lvl w:ilvl="1">
      <w:start w:val="1"/>
      <w:numFmt w:val="decimal"/>
      <w:lvlText w:val="%1.%2"/>
      <w:lvlJc w:val="left"/>
      <w:pPr>
        <w:ind w:left="576" w:hanging="576"/>
      </w:pPr>
      <w:rPr>
        <w:rFonts w:hint="default"/>
        <w:spacing w:val="-1"/>
        <w:w w:val="98"/>
        <w:lang w:val="tr-TR" w:eastAsia="en-US" w:bidi="ar-SA"/>
      </w:rPr>
    </w:lvl>
    <w:lvl w:ilvl="2">
      <w:start w:val="1"/>
      <w:numFmt w:val="decimal"/>
      <w:lvlText w:val="%1.%2.%3"/>
      <w:lvlJc w:val="left"/>
      <w:pPr>
        <w:ind w:left="720" w:hanging="720"/>
      </w:pPr>
      <w:rPr>
        <w:rFonts w:hint="default"/>
        <w:b w:val="0"/>
        <w:bCs w:val="0"/>
        <w:i w:val="0"/>
        <w:iCs w:val="0"/>
        <w:spacing w:val="0"/>
        <w:w w:val="100"/>
        <w:sz w:val="24"/>
        <w:szCs w:val="24"/>
        <w:lang w:val="tr-TR" w:eastAsia="en-US" w:bidi="ar-SA"/>
      </w:rPr>
    </w:lvl>
    <w:lvl w:ilvl="3">
      <w:start w:val="1"/>
      <w:numFmt w:val="decimal"/>
      <w:lvlText w:val="%1.%2.%3.%4"/>
      <w:lvlJc w:val="left"/>
      <w:pPr>
        <w:ind w:left="864" w:hanging="864"/>
      </w:pPr>
      <w:rPr>
        <w:rFonts w:hint="default"/>
        <w:lang w:val="tr-TR" w:eastAsia="en-US" w:bidi="ar-SA"/>
      </w:rPr>
    </w:lvl>
    <w:lvl w:ilvl="4">
      <w:start w:val="1"/>
      <w:numFmt w:val="decimal"/>
      <w:lvlText w:val="%1.%2.%3.%4.%5"/>
      <w:lvlJc w:val="left"/>
      <w:pPr>
        <w:ind w:left="1008" w:hanging="1008"/>
      </w:pPr>
      <w:rPr>
        <w:rFonts w:hint="default"/>
        <w:lang w:val="tr-TR" w:eastAsia="en-US" w:bidi="ar-SA"/>
      </w:rPr>
    </w:lvl>
    <w:lvl w:ilvl="5">
      <w:start w:val="1"/>
      <w:numFmt w:val="decimal"/>
      <w:lvlText w:val="%1.%2.%3.%4.%5.%6"/>
      <w:lvlJc w:val="left"/>
      <w:pPr>
        <w:ind w:left="1152" w:hanging="1152"/>
      </w:pPr>
      <w:rPr>
        <w:rFonts w:hint="default"/>
        <w:lang w:val="tr-TR" w:eastAsia="en-US" w:bidi="ar-SA"/>
      </w:rPr>
    </w:lvl>
    <w:lvl w:ilvl="6">
      <w:start w:val="1"/>
      <w:numFmt w:val="decimal"/>
      <w:lvlText w:val="%1.%2.%3.%4.%5.%6.%7"/>
      <w:lvlJc w:val="left"/>
      <w:pPr>
        <w:ind w:left="1296" w:hanging="1296"/>
      </w:pPr>
      <w:rPr>
        <w:rFonts w:hint="default"/>
        <w:lang w:val="tr-TR" w:eastAsia="en-US" w:bidi="ar-SA"/>
      </w:rPr>
    </w:lvl>
    <w:lvl w:ilvl="7">
      <w:start w:val="1"/>
      <w:numFmt w:val="decimal"/>
      <w:lvlText w:val="%1.%2.%3.%4.%5.%6.%7.%8"/>
      <w:lvlJc w:val="left"/>
      <w:pPr>
        <w:ind w:left="1440" w:hanging="1440"/>
      </w:pPr>
      <w:rPr>
        <w:rFonts w:hint="default"/>
        <w:lang w:val="tr-TR" w:eastAsia="en-US" w:bidi="ar-SA"/>
      </w:rPr>
    </w:lvl>
    <w:lvl w:ilvl="8">
      <w:start w:val="1"/>
      <w:numFmt w:val="decimal"/>
      <w:lvlText w:val="%1.%2.%3.%4.%5.%6.%7.%8.%9"/>
      <w:lvlJc w:val="left"/>
      <w:pPr>
        <w:ind w:left="1584" w:hanging="1584"/>
      </w:pPr>
      <w:rPr>
        <w:rFonts w:hint="default"/>
        <w:lang w:val="tr-TR" w:eastAsia="en-US" w:bidi="ar-SA"/>
      </w:rPr>
    </w:lvl>
  </w:abstractNum>
  <w:abstractNum w:abstractNumId="53">
    <w:nsid w:val="5E814776"/>
    <w:multiLevelType w:val="hybridMultilevel"/>
    <w:tmpl w:val="8BFCC5C4"/>
    <w:lvl w:ilvl="0" w:tplc="041F000F">
      <w:start w:val="1"/>
      <w:numFmt w:val="decimal"/>
      <w:lvlText w:val="%1."/>
      <w:lvlJc w:val="left"/>
      <w:pPr>
        <w:ind w:left="1070" w:hanging="360"/>
      </w:p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54">
    <w:nsid w:val="5F1B605A"/>
    <w:multiLevelType w:val="hybridMultilevel"/>
    <w:tmpl w:val="3C2CDD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nsid w:val="64AC685C"/>
    <w:multiLevelType w:val="multilevel"/>
    <w:tmpl w:val="8CA40230"/>
    <w:lvl w:ilvl="0">
      <w:start w:val="3"/>
      <w:numFmt w:val="decimal"/>
      <w:lvlText w:val="%1."/>
      <w:lvlJc w:val="left"/>
      <w:pPr>
        <w:ind w:left="1184" w:hanging="512"/>
        <w:jc w:val="right"/>
      </w:pPr>
      <w:rPr>
        <w:rFonts w:hint="default"/>
        <w:spacing w:val="0"/>
        <w:w w:val="91"/>
        <w:lang w:val="tr-TR" w:eastAsia="en-US" w:bidi="ar-SA"/>
      </w:rPr>
    </w:lvl>
    <w:lvl w:ilvl="1">
      <w:start w:val="1"/>
      <w:numFmt w:val="decimal"/>
      <w:lvlText w:val="%1.%2."/>
      <w:lvlJc w:val="left"/>
      <w:pPr>
        <w:ind w:left="1556" w:hanging="598"/>
      </w:pPr>
      <w:rPr>
        <w:rFonts w:hint="default"/>
        <w:spacing w:val="-1"/>
        <w:w w:val="98"/>
        <w:lang w:val="tr-TR" w:eastAsia="en-US" w:bidi="ar-SA"/>
      </w:rPr>
    </w:lvl>
    <w:lvl w:ilvl="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860" w:hanging="360"/>
      </w:pPr>
      <w:rPr>
        <w:rFonts w:hint="default"/>
        <w:lang w:val="tr-TR" w:eastAsia="en-US" w:bidi="ar-SA"/>
      </w:rPr>
    </w:lvl>
    <w:lvl w:ilvl="4">
      <w:numFmt w:val="bullet"/>
      <w:lvlText w:val="•"/>
      <w:lvlJc w:val="left"/>
      <w:pPr>
        <w:ind w:left="3189" w:hanging="360"/>
      </w:pPr>
      <w:rPr>
        <w:rFonts w:hint="default"/>
        <w:lang w:val="tr-TR" w:eastAsia="en-US" w:bidi="ar-SA"/>
      </w:rPr>
    </w:lvl>
    <w:lvl w:ilvl="5">
      <w:numFmt w:val="bullet"/>
      <w:lvlText w:val="•"/>
      <w:lvlJc w:val="left"/>
      <w:pPr>
        <w:ind w:left="4518" w:hanging="360"/>
      </w:pPr>
      <w:rPr>
        <w:rFonts w:hint="default"/>
        <w:lang w:val="tr-TR" w:eastAsia="en-US" w:bidi="ar-SA"/>
      </w:rPr>
    </w:lvl>
    <w:lvl w:ilvl="6">
      <w:numFmt w:val="bullet"/>
      <w:lvlText w:val="•"/>
      <w:lvlJc w:val="left"/>
      <w:pPr>
        <w:ind w:left="5848" w:hanging="360"/>
      </w:pPr>
      <w:rPr>
        <w:rFonts w:hint="default"/>
        <w:lang w:val="tr-TR" w:eastAsia="en-US" w:bidi="ar-SA"/>
      </w:rPr>
    </w:lvl>
    <w:lvl w:ilvl="7">
      <w:numFmt w:val="bullet"/>
      <w:lvlText w:val="•"/>
      <w:lvlJc w:val="left"/>
      <w:pPr>
        <w:ind w:left="7177" w:hanging="360"/>
      </w:pPr>
      <w:rPr>
        <w:rFonts w:hint="default"/>
        <w:lang w:val="tr-TR" w:eastAsia="en-US" w:bidi="ar-SA"/>
      </w:rPr>
    </w:lvl>
    <w:lvl w:ilvl="8">
      <w:numFmt w:val="bullet"/>
      <w:lvlText w:val="•"/>
      <w:lvlJc w:val="left"/>
      <w:pPr>
        <w:ind w:left="8507" w:hanging="360"/>
      </w:pPr>
      <w:rPr>
        <w:rFonts w:hint="default"/>
        <w:lang w:val="tr-TR" w:eastAsia="en-US" w:bidi="ar-SA"/>
      </w:rPr>
    </w:lvl>
  </w:abstractNum>
  <w:abstractNum w:abstractNumId="56">
    <w:nsid w:val="64E919D0"/>
    <w:multiLevelType w:val="multilevel"/>
    <w:tmpl w:val="EB326FD4"/>
    <w:styleLink w:val="WW8Num5"/>
    <w:lvl w:ilvl="0">
      <w:start w:val="1"/>
      <w:numFmt w:val="decimal"/>
      <w:lvlText w:val="%1."/>
      <w:lvlJc w:val="left"/>
      <w:rPr>
        <w:rFonts w:ascii="Times New Roman" w:eastAsia="Calibri" w:hAnsi="Times New Roman" w:cs="Calibri"/>
        <w:b w:val="0"/>
        <w:bCs w:val="0"/>
        <w:i w:val="0"/>
        <w:iCs w:val="0"/>
        <w:spacing w:val="0"/>
        <w:w w:val="95"/>
        <w:sz w:val="18"/>
        <w:szCs w:val="18"/>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57">
    <w:nsid w:val="660766ED"/>
    <w:multiLevelType w:val="multilevel"/>
    <w:tmpl w:val="BFBE8DB4"/>
    <w:styleLink w:val="WWOutlineListStyle"/>
    <w:lvl w:ilvl="0">
      <w:start w:val="1"/>
      <w:numFmt w:val="decimal"/>
      <w:lvlText w:val="%1."/>
      <w:lvlJc w:val="left"/>
    </w:lvl>
    <w:lvl w:ilvl="1">
      <w:start w:val="1"/>
      <w:numFmt w:val="none"/>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6BDD465D"/>
    <w:multiLevelType w:val="multilevel"/>
    <w:tmpl w:val="6454476A"/>
    <w:styleLink w:val="WW8Num12"/>
    <w:lvl w:ilvl="0">
      <w:numFmt w:val="bullet"/>
      <w:lvlText w:val="•"/>
      <w:lvlJc w:val="left"/>
      <w:rPr>
        <w:rFonts w:ascii="Gadugi" w:hAnsi="Gadugi" w:cs="Gadugi"/>
        <w:b w:val="0"/>
        <w:bCs w:val="0"/>
        <w:i w:val="0"/>
        <w:iCs w:val="0"/>
        <w:spacing w:val="0"/>
        <w:w w:val="112"/>
        <w:sz w:val="20"/>
        <w:szCs w:val="20"/>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59">
    <w:nsid w:val="6D12228C"/>
    <w:multiLevelType w:val="multilevel"/>
    <w:tmpl w:val="35FC4DA0"/>
    <w:styleLink w:val="WW8Num33"/>
    <w:lvl w:ilvl="0">
      <w:numFmt w:val="bullet"/>
      <w:lvlText w:val=""/>
      <w:lvlJc w:val="left"/>
      <w:rPr>
        <w:rFonts w:ascii="Symbol" w:hAnsi="Symbol" w:cs="Symbol"/>
        <w:spacing w:val="-2"/>
        <w:lang w:val="tr-TR" w:eastAsia="en-US"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0">
    <w:nsid w:val="70E53EE3"/>
    <w:multiLevelType w:val="multilevel"/>
    <w:tmpl w:val="BD6C696C"/>
    <w:styleLink w:val="WW8Num32"/>
    <w:lvl w:ilvl="0">
      <w:start w:val="2"/>
      <w:numFmt w:val="decimal"/>
      <w:lvlText w:val="%1"/>
      <w:lvlJc w:val="left"/>
    </w:lvl>
    <w:lvl w:ilvl="1">
      <w:start w:val="1"/>
      <w:numFmt w:val="decimal"/>
      <w:lvlText w:val="%1.%2"/>
      <w:lvlJc w:val="left"/>
      <w:rPr>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738D4304"/>
    <w:multiLevelType w:val="multilevel"/>
    <w:tmpl w:val="61B0358E"/>
    <w:lvl w:ilvl="0">
      <w:start w:val="1"/>
      <w:numFmt w:val="decimal"/>
      <w:lvlText w:val="%1."/>
      <w:lvlJc w:val="left"/>
      <w:pPr>
        <w:ind w:left="1116" w:hanging="298"/>
        <w:jc w:val="right"/>
      </w:pPr>
      <w:rPr>
        <w:rFonts w:hint="default"/>
        <w:spacing w:val="0"/>
        <w:w w:val="93"/>
        <w:lang w:val="tr-TR" w:eastAsia="en-US" w:bidi="ar-SA"/>
      </w:rPr>
    </w:lvl>
    <w:lvl w:ilvl="1">
      <w:start w:val="1"/>
      <w:numFmt w:val="decimal"/>
      <w:lvlText w:val="%1.%2."/>
      <w:lvlJc w:val="left"/>
      <w:pPr>
        <w:ind w:left="1472" w:hanging="720"/>
        <w:jc w:val="right"/>
      </w:pPr>
      <w:rPr>
        <w:rFonts w:ascii="Cambria" w:eastAsia="Cambria" w:hAnsi="Cambria" w:cs="Cambria" w:hint="default"/>
        <w:b/>
        <w:bCs/>
        <w:i w:val="0"/>
        <w:iCs w:val="0"/>
        <w:spacing w:val="0"/>
        <w:w w:val="99"/>
        <w:sz w:val="32"/>
        <w:szCs w:val="32"/>
        <w:lang w:val="tr-TR" w:eastAsia="en-US" w:bidi="ar-SA"/>
      </w:rPr>
    </w:lvl>
    <w:lvl w:ilvl="2">
      <w:start w:val="1"/>
      <w:numFmt w:val="decimal"/>
      <w:lvlText w:val="%1.%2.%3."/>
      <w:lvlJc w:val="left"/>
      <w:pPr>
        <w:ind w:left="1711" w:hanging="753"/>
      </w:pPr>
      <w:rPr>
        <w:rFonts w:ascii="Cambria" w:eastAsia="Cambria" w:hAnsi="Cambria" w:cs="Cambria" w:hint="default"/>
        <w:b/>
        <w:bCs/>
        <w:i w:val="0"/>
        <w:iCs w:val="0"/>
        <w:spacing w:val="-4"/>
        <w:w w:val="100"/>
        <w:sz w:val="28"/>
        <w:szCs w:val="28"/>
        <w:lang w:val="tr-TR" w:eastAsia="en-US" w:bidi="ar-SA"/>
      </w:rPr>
    </w:lvl>
    <w:lvl w:ilvl="3">
      <w:numFmt w:val="bullet"/>
      <w:lvlText w:val="•"/>
      <w:lvlJc w:val="left"/>
      <w:pPr>
        <w:ind w:left="1720" w:hanging="753"/>
      </w:pPr>
      <w:rPr>
        <w:rFonts w:hint="default"/>
        <w:lang w:val="tr-TR" w:eastAsia="en-US" w:bidi="ar-SA"/>
      </w:rPr>
    </w:lvl>
    <w:lvl w:ilvl="4">
      <w:numFmt w:val="bullet"/>
      <w:lvlText w:val="•"/>
      <w:lvlJc w:val="left"/>
      <w:pPr>
        <w:ind w:left="2380" w:hanging="753"/>
      </w:pPr>
      <w:rPr>
        <w:rFonts w:hint="default"/>
        <w:lang w:val="tr-TR" w:eastAsia="en-US" w:bidi="ar-SA"/>
      </w:rPr>
    </w:lvl>
    <w:lvl w:ilvl="5">
      <w:numFmt w:val="bullet"/>
      <w:lvlText w:val="•"/>
      <w:lvlJc w:val="left"/>
      <w:pPr>
        <w:ind w:left="3844" w:hanging="753"/>
      </w:pPr>
      <w:rPr>
        <w:rFonts w:hint="default"/>
        <w:lang w:val="tr-TR" w:eastAsia="en-US" w:bidi="ar-SA"/>
      </w:rPr>
    </w:lvl>
    <w:lvl w:ilvl="6">
      <w:numFmt w:val="bullet"/>
      <w:lvlText w:val="•"/>
      <w:lvlJc w:val="left"/>
      <w:pPr>
        <w:ind w:left="5308" w:hanging="753"/>
      </w:pPr>
      <w:rPr>
        <w:rFonts w:hint="default"/>
        <w:lang w:val="tr-TR" w:eastAsia="en-US" w:bidi="ar-SA"/>
      </w:rPr>
    </w:lvl>
    <w:lvl w:ilvl="7">
      <w:numFmt w:val="bullet"/>
      <w:lvlText w:val="•"/>
      <w:lvlJc w:val="left"/>
      <w:pPr>
        <w:ind w:left="6773" w:hanging="753"/>
      </w:pPr>
      <w:rPr>
        <w:rFonts w:hint="default"/>
        <w:lang w:val="tr-TR" w:eastAsia="en-US" w:bidi="ar-SA"/>
      </w:rPr>
    </w:lvl>
    <w:lvl w:ilvl="8">
      <w:numFmt w:val="bullet"/>
      <w:lvlText w:val="•"/>
      <w:lvlJc w:val="left"/>
      <w:pPr>
        <w:ind w:left="8237" w:hanging="753"/>
      </w:pPr>
      <w:rPr>
        <w:rFonts w:hint="default"/>
        <w:lang w:val="tr-TR" w:eastAsia="en-US" w:bidi="ar-SA"/>
      </w:rPr>
    </w:lvl>
  </w:abstractNum>
  <w:abstractNum w:abstractNumId="62">
    <w:nsid w:val="74A82729"/>
    <w:multiLevelType w:val="multilevel"/>
    <w:tmpl w:val="36F822B8"/>
    <w:lvl w:ilvl="0">
      <w:start w:val="2"/>
      <w:numFmt w:val="decimal"/>
      <w:lvlText w:val="%1."/>
      <w:lvlJc w:val="left"/>
      <w:pPr>
        <w:ind w:left="360" w:hanging="360"/>
      </w:pPr>
      <w:rPr>
        <w:rFonts w:hint="default"/>
        <w:color w:val="00B0F0"/>
      </w:rPr>
    </w:lvl>
    <w:lvl w:ilvl="1">
      <w:start w:val="3"/>
      <w:numFmt w:val="decimal"/>
      <w:lvlText w:val="%1.%2."/>
      <w:lvlJc w:val="left"/>
      <w:pPr>
        <w:ind w:left="1145" w:hanging="360"/>
      </w:pPr>
      <w:rPr>
        <w:rFonts w:hint="default"/>
        <w:color w:val="00B0F0"/>
      </w:rPr>
    </w:lvl>
    <w:lvl w:ilvl="2">
      <w:start w:val="1"/>
      <w:numFmt w:val="decimal"/>
      <w:lvlText w:val="%1.%2.%3."/>
      <w:lvlJc w:val="left"/>
      <w:pPr>
        <w:ind w:left="2290" w:hanging="720"/>
      </w:pPr>
      <w:rPr>
        <w:rFonts w:hint="default"/>
        <w:color w:val="00B0F0"/>
      </w:rPr>
    </w:lvl>
    <w:lvl w:ilvl="3">
      <w:start w:val="1"/>
      <w:numFmt w:val="decimal"/>
      <w:lvlText w:val="%1.%2.%3.%4."/>
      <w:lvlJc w:val="left"/>
      <w:pPr>
        <w:ind w:left="3075" w:hanging="720"/>
      </w:pPr>
      <w:rPr>
        <w:rFonts w:hint="default"/>
        <w:color w:val="00B0F0"/>
      </w:rPr>
    </w:lvl>
    <w:lvl w:ilvl="4">
      <w:start w:val="1"/>
      <w:numFmt w:val="decimal"/>
      <w:lvlText w:val="%1.%2.%3.%4.%5."/>
      <w:lvlJc w:val="left"/>
      <w:pPr>
        <w:ind w:left="4220" w:hanging="1080"/>
      </w:pPr>
      <w:rPr>
        <w:rFonts w:hint="default"/>
        <w:color w:val="00B0F0"/>
      </w:rPr>
    </w:lvl>
    <w:lvl w:ilvl="5">
      <w:start w:val="1"/>
      <w:numFmt w:val="decimal"/>
      <w:lvlText w:val="%1.%2.%3.%4.%5.%6."/>
      <w:lvlJc w:val="left"/>
      <w:pPr>
        <w:ind w:left="5005" w:hanging="1080"/>
      </w:pPr>
      <w:rPr>
        <w:rFonts w:hint="default"/>
        <w:color w:val="00B0F0"/>
      </w:rPr>
    </w:lvl>
    <w:lvl w:ilvl="6">
      <w:start w:val="1"/>
      <w:numFmt w:val="decimal"/>
      <w:lvlText w:val="%1.%2.%3.%4.%5.%6.%7."/>
      <w:lvlJc w:val="left"/>
      <w:pPr>
        <w:ind w:left="6150" w:hanging="1440"/>
      </w:pPr>
      <w:rPr>
        <w:rFonts w:hint="default"/>
        <w:color w:val="00B0F0"/>
      </w:rPr>
    </w:lvl>
    <w:lvl w:ilvl="7">
      <w:start w:val="1"/>
      <w:numFmt w:val="decimal"/>
      <w:lvlText w:val="%1.%2.%3.%4.%5.%6.%7.%8."/>
      <w:lvlJc w:val="left"/>
      <w:pPr>
        <w:ind w:left="6935" w:hanging="1440"/>
      </w:pPr>
      <w:rPr>
        <w:rFonts w:hint="default"/>
        <w:color w:val="00B0F0"/>
      </w:rPr>
    </w:lvl>
    <w:lvl w:ilvl="8">
      <w:start w:val="1"/>
      <w:numFmt w:val="decimal"/>
      <w:lvlText w:val="%1.%2.%3.%4.%5.%6.%7.%8.%9."/>
      <w:lvlJc w:val="left"/>
      <w:pPr>
        <w:ind w:left="8080" w:hanging="1800"/>
      </w:pPr>
      <w:rPr>
        <w:rFonts w:hint="default"/>
        <w:color w:val="00B0F0"/>
      </w:rPr>
    </w:lvl>
  </w:abstractNum>
  <w:abstractNum w:abstractNumId="63">
    <w:nsid w:val="77193ABF"/>
    <w:multiLevelType w:val="multilevel"/>
    <w:tmpl w:val="EF6E1942"/>
    <w:styleLink w:val="WW8Num3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79FC1910"/>
    <w:multiLevelType w:val="multilevel"/>
    <w:tmpl w:val="3D4626DE"/>
    <w:styleLink w:val="WW8Num10"/>
    <w:lvl w:ilvl="0">
      <w:numFmt w:val="bullet"/>
      <w:lvlText w:val="•"/>
      <w:lvlJc w:val="left"/>
      <w:rPr>
        <w:rFonts w:ascii="Gadugi" w:hAnsi="Gadugi" w:cs="Gadugi"/>
        <w:b w:val="0"/>
        <w:bCs w:val="0"/>
        <w:i w:val="0"/>
        <w:iCs w:val="0"/>
        <w:spacing w:val="0"/>
        <w:w w:val="112"/>
        <w:sz w:val="20"/>
        <w:szCs w:val="20"/>
        <w:lang w:val="tr-TR" w:eastAsia="en-US" w:bidi="ar-SA"/>
      </w:rPr>
    </w:lvl>
    <w:lvl w:ilvl="1">
      <w:numFmt w:val="bullet"/>
      <w:lvlText w:val=""/>
      <w:lvlJc w:val="left"/>
      <w:rPr>
        <w:rFonts w:ascii="Symbol" w:hAnsi="Symbol" w:cs="Symbol"/>
        <w:lang w:val="tr-TR" w:eastAsia="en-US" w:bidi="ar-SA"/>
      </w:rPr>
    </w:lvl>
    <w:lvl w:ilvl="2">
      <w:numFmt w:val="bullet"/>
      <w:lvlText w:val=""/>
      <w:lvlJc w:val="left"/>
      <w:rPr>
        <w:rFonts w:ascii="Symbol" w:hAnsi="Symbol" w:cs="Symbol"/>
        <w:lang w:val="tr-TR" w:eastAsia="en-US" w:bidi="ar-SA"/>
      </w:rPr>
    </w:lvl>
    <w:lvl w:ilvl="3">
      <w:numFmt w:val="bullet"/>
      <w:lvlText w:val=""/>
      <w:lvlJc w:val="left"/>
      <w:rPr>
        <w:rFonts w:ascii="Symbol" w:hAnsi="Symbol" w:cs="Symbol"/>
        <w:lang w:val="tr-TR" w:eastAsia="en-US" w:bidi="ar-SA"/>
      </w:rPr>
    </w:lvl>
    <w:lvl w:ilvl="4">
      <w:numFmt w:val="bullet"/>
      <w:lvlText w:val=""/>
      <w:lvlJc w:val="left"/>
      <w:rPr>
        <w:rFonts w:ascii="Symbol" w:hAnsi="Symbol" w:cs="Symbol"/>
        <w:lang w:val="tr-TR" w:eastAsia="en-US" w:bidi="ar-SA"/>
      </w:rPr>
    </w:lvl>
    <w:lvl w:ilvl="5">
      <w:numFmt w:val="bullet"/>
      <w:lvlText w:val=""/>
      <w:lvlJc w:val="left"/>
      <w:rPr>
        <w:rFonts w:ascii="Symbol" w:hAnsi="Symbol" w:cs="Symbol"/>
        <w:lang w:val="tr-TR" w:eastAsia="en-US" w:bidi="ar-SA"/>
      </w:rPr>
    </w:lvl>
    <w:lvl w:ilvl="6">
      <w:numFmt w:val="bullet"/>
      <w:lvlText w:val=""/>
      <w:lvlJc w:val="left"/>
      <w:rPr>
        <w:rFonts w:ascii="Symbol" w:hAnsi="Symbol" w:cs="Symbol"/>
        <w:lang w:val="tr-TR" w:eastAsia="en-US" w:bidi="ar-SA"/>
      </w:rPr>
    </w:lvl>
    <w:lvl w:ilvl="7">
      <w:numFmt w:val="bullet"/>
      <w:lvlText w:val=""/>
      <w:lvlJc w:val="left"/>
      <w:rPr>
        <w:rFonts w:ascii="Symbol" w:hAnsi="Symbol" w:cs="Symbol"/>
        <w:lang w:val="tr-TR" w:eastAsia="en-US" w:bidi="ar-SA"/>
      </w:rPr>
    </w:lvl>
    <w:lvl w:ilvl="8">
      <w:numFmt w:val="bullet"/>
      <w:lvlText w:val=""/>
      <w:lvlJc w:val="left"/>
      <w:rPr>
        <w:rFonts w:ascii="Symbol" w:hAnsi="Symbol" w:cs="Symbol"/>
        <w:lang w:val="tr-TR" w:eastAsia="en-US" w:bidi="ar-SA"/>
      </w:rPr>
    </w:lvl>
  </w:abstractNum>
  <w:abstractNum w:abstractNumId="65">
    <w:nsid w:val="7FDE3FDB"/>
    <w:multiLevelType w:val="multilevel"/>
    <w:tmpl w:val="CCEC1B6A"/>
    <w:lvl w:ilvl="0">
      <w:start w:val="2"/>
      <w:numFmt w:val="decimal"/>
      <w:lvlText w:val="%1."/>
      <w:lvlJc w:val="left"/>
      <w:pPr>
        <w:ind w:left="540" w:hanging="540"/>
      </w:pPr>
      <w:rPr>
        <w:rFonts w:hint="default"/>
      </w:rPr>
    </w:lvl>
    <w:lvl w:ilvl="1">
      <w:start w:val="7"/>
      <w:numFmt w:val="decimal"/>
      <w:lvlText w:val="%1.%2."/>
      <w:lvlJc w:val="left"/>
      <w:pPr>
        <w:ind w:left="1395" w:hanging="54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num w:numId="1">
    <w:abstractNumId w:val="44"/>
  </w:num>
  <w:num w:numId="2">
    <w:abstractNumId w:val="38"/>
  </w:num>
  <w:num w:numId="3">
    <w:abstractNumId w:val="48"/>
  </w:num>
  <w:num w:numId="4">
    <w:abstractNumId w:val="49"/>
  </w:num>
  <w:num w:numId="5">
    <w:abstractNumId w:val="33"/>
  </w:num>
  <w:num w:numId="6">
    <w:abstractNumId w:val="54"/>
  </w:num>
  <w:num w:numId="7">
    <w:abstractNumId w:val="23"/>
  </w:num>
  <w:num w:numId="8">
    <w:abstractNumId w:val="22"/>
  </w:num>
  <w:num w:numId="9">
    <w:abstractNumId w:val="53"/>
  </w:num>
  <w:num w:numId="10">
    <w:abstractNumId w:val="8"/>
  </w:num>
  <w:num w:numId="11">
    <w:abstractNumId w:val="32"/>
  </w:num>
  <w:num w:numId="12">
    <w:abstractNumId w:val="11"/>
  </w:num>
  <w:num w:numId="13">
    <w:abstractNumId w:val="21"/>
  </w:num>
  <w:num w:numId="14">
    <w:abstractNumId w:val="61"/>
  </w:num>
  <w:num w:numId="15">
    <w:abstractNumId w:val="36"/>
  </w:num>
  <w:num w:numId="16">
    <w:abstractNumId w:val="45"/>
  </w:num>
  <w:num w:numId="17">
    <w:abstractNumId w:val="52"/>
  </w:num>
  <w:num w:numId="18">
    <w:abstractNumId w:val="55"/>
  </w:num>
  <w:num w:numId="19">
    <w:abstractNumId w:val="20"/>
  </w:num>
  <w:num w:numId="20">
    <w:abstractNumId w:val="62"/>
  </w:num>
  <w:num w:numId="21">
    <w:abstractNumId w:val="6"/>
  </w:num>
  <w:num w:numId="22">
    <w:abstractNumId w:val="7"/>
  </w:num>
  <w:num w:numId="23">
    <w:abstractNumId w:val="65"/>
  </w:num>
  <w:num w:numId="24">
    <w:abstractNumId w:val="15"/>
  </w:num>
  <w:num w:numId="25">
    <w:abstractNumId w:val="31"/>
  </w:num>
  <w:num w:numId="26">
    <w:abstractNumId w:val="51"/>
  </w:num>
  <w:num w:numId="27">
    <w:abstractNumId w:val="64"/>
  </w:num>
  <w:num w:numId="28">
    <w:abstractNumId w:val="30"/>
  </w:num>
  <w:num w:numId="29">
    <w:abstractNumId w:val="58"/>
  </w:num>
  <w:num w:numId="30">
    <w:abstractNumId w:val="19"/>
  </w:num>
  <w:num w:numId="31">
    <w:abstractNumId w:val="41"/>
  </w:num>
  <w:num w:numId="32">
    <w:abstractNumId w:val="19"/>
  </w:num>
  <w:num w:numId="33">
    <w:abstractNumId w:val="58"/>
  </w:num>
  <w:num w:numId="34">
    <w:abstractNumId w:val="30"/>
  </w:num>
  <w:num w:numId="35">
    <w:abstractNumId w:val="64"/>
  </w:num>
  <w:num w:numId="36">
    <w:abstractNumId w:val="51"/>
  </w:num>
  <w:num w:numId="37">
    <w:abstractNumId w:val="41"/>
    <w:lvlOverride w:ilvl="0">
      <w:startOverride w:val="1"/>
    </w:lvlOverride>
  </w:num>
  <w:num w:numId="38">
    <w:abstractNumId w:val="40"/>
  </w:num>
  <w:num w:numId="39">
    <w:abstractNumId w:val="17"/>
  </w:num>
  <w:num w:numId="40">
    <w:abstractNumId w:val="17"/>
    <w:lvlOverride w:ilvl="0">
      <w:startOverride w:val="3"/>
    </w:lvlOverride>
  </w:num>
  <w:num w:numId="41">
    <w:abstractNumId w:val="46"/>
  </w:num>
  <w:num w:numId="42">
    <w:abstractNumId w:val="46"/>
    <w:lvlOverride w:ilvl="0">
      <w:startOverride w:val="1"/>
    </w:lvlOverride>
  </w:num>
  <w:num w:numId="43">
    <w:abstractNumId w:val="56"/>
  </w:num>
  <w:num w:numId="44">
    <w:abstractNumId w:val="56"/>
    <w:lvlOverride w:ilvl="0">
      <w:startOverride w:val="1"/>
    </w:lvlOverride>
  </w:num>
  <w:num w:numId="45">
    <w:abstractNumId w:val="28"/>
  </w:num>
  <w:num w:numId="46">
    <w:abstractNumId w:val="13"/>
  </w:num>
  <w:num w:numId="47">
    <w:abstractNumId w:val="13"/>
    <w:lvlOverride w:ilvl="0">
      <w:startOverride w:val="1"/>
    </w:lvlOverride>
  </w:num>
  <w:num w:numId="48">
    <w:abstractNumId w:val="28"/>
    <w:lvlOverride w:ilvl="0">
      <w:startOverride w:val="1"/>
    </w:lvlOverride>
  </w:num>
  <w:num w:numId="49">
    <w:abstractNumId w:val="57"/>
  </w:num>
  <w:num w:numId="50">
    <w:abstractNumId w:val="47"/>
  </w:num>
  <w:num w:numId="51">
    <w:abstractNumId w:val="29"/>
  </w:num>
  <w:num w:numId="52">
    <w:abstractNumId w:val="16"/>
  </w:num>
  <w:num w:numId="53">
    <w:abstractNumId w:val="24"/>
  </w:num>
  <w:num w:numId="54">
    <w:abstractNumId w:val="34"/>
  </w:num>
  <w:num w:numId="55">
    <w:abstractNumId w:val="18"/>
  </w:num>
  <w:num w:numId="56">
    <w:abstractNumId w:val="27"/>
  </w:num>
  <w:num w:numId="57">
    <w:abstractNumId w:val="39"/>
  </w:num>
  <w:num w:numId="58">
    <w:abstractNumId w:val="25"/>
  </w:num>
  <w:num w:numId="59">
    <w:abstractNumId w:val="14"/>
  </w:num>
  <w:num w:numId="60">
    <w:abstractNumId w:val="26"/>
  </w:num>
  <w:num w:numId="61">
    <w:abstractNumId w:val="10"/>
  </w:num>
  <w:num w:numId="62">
    <w:abstractNumId w:val="50"/>
  </w:num>
  <w:num w:numId="63">
    <w:abstractNumId w:val="12"/>
  </w:num>
  <w:num w:numId="64">
    <w:abstractNumId w:val="42"/>
  </w:num>
  <w:num w:numId="65">
    <w:abstractNumId w:val="43"/>
  </w:num>
  <w:num w:numId="66">
    <w:abstractNumId w:val="9"/>
  </w:num>
  <w:num w:numId="67">
    <w:abstractNumId w:val="60"/>
  </w:num>
  <w:num w:numId="68">
    <w:abstractNumId w:val="59"/>
  </w:num>
  <w:num w:numId="69">
    <w:abstractNumId w:val="37"/>
  </w:num>
  <w:num w:numId="70">
    <w:abstractNumId w:val="63"/>
  </w:num>
  <w:num w:numId="71">
    <w:abstractNumId w:val="35"/>
  </w:num>
  <w:num w:numId="72">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C97"/>
    <w:rsid w:val="000144C6"/>
    <w:rsid w:val="00023B05"/>
    <w:rsid w:val="00027940"/>
    <w:rsid w:val="00032DFF"/>
    <w:rsid w:val="00046628"/>
    <w:rsid w:val="00055BA7"/>
    <w:rsid w:val="000777CF"/>
    <w:rsid w:val="0008121C"/>
    <w:rsid w:val="000912C5"/>
    <w:rsid w:val="00095B94"/>
    <w:rsid w:val="000B1711"/>
    <w:rsid w:val="000B24CE"/>
    <w:rsid w:val="000C287A"/>
    <w:rsid w:val="000D1700"/>
    <w:rsid w:val="000F4EA4"/>
    <w:rsid w:val="00102E82"/>
    <w:rsid w:val="00137FB5"/>
    <w:rsid w:val="00143715"/>
    <w:rsid w:val="00193F75"/>
    <w:rsid w:val="00194668"/>
    <w:rsid w:val="001A48DC"/>
    <w:rsid w:val="001B5199"/>
    <w:rsid w:val="001D6901"/>
    <w:rsid w:val="002110D4"/>
    <w:rsid w:val="0021619C"/>
    <w:rsid w:val="00220E2E"/>
    <w:rsid w:val="00230472"/>
    <w:rsid w:val="00260FC2"/>
    <w:rsid w:val="00280219"/>
    <w:rsid w:val="0028153C"/>
    <w:rsid w:val="002908EC"/>
    <w:rsid w:val="00294F98"/>
    <w:rsid w:val="002C0A19"/>
    <w:rsid w:val="002C2252"/>
    <w:rsid w:val="002C2E24"/>
    <w:rsid w:val="0032508F"/>
    <w:rsid w:val="00343E0A"/>
    <w:rsid w:val="00343F08"/>
    <w:rsid w:val="0036563D"/>
    <w:rsid w:val="003B4D3C"/>
    <w:rsid w:val="003C4A65"/>
    <w:rsid w:val="003C64AF"/>
    <w:rsid w:val="003D1AB6"/>
    <w:rsid w:val="003D26BD"/>
    <w:rsid w:val="003D7B7C"/>
    <w:rsid w:val="0040238B"/>
    <w:rsid w:val="0041352E"/>
    <w:rsid w:val="0041426C"/>
    <w:rsid w:val="004229A5"/>
    <w:rsid w:val="00441928"/>
    <w:rsid w:val="00454FC3"/>
    <w:rsid w:val="00457392"/>
    <w:rsid w:val="004577E6"/>
    <w:rsid w:val="00463D70"/>
    <w:rsid w:val="0047426B"/>
    <w:rsid w:val="004745E2"/>
    <w:rsid w:val="00497092"/>
    <w:rsid w:val="004A03A1"/>
    <w:rsid w:val="004B2FA0"/>
    <w:rsid w:val="004C3BE1"/>
    <w:rsid w:val="004D167A"/>
    <w:rsid w:val="004D1A07"/>
    <w:rsid w:val="004E108B"/>
    <w:rsid w:val="00510DCD"/>
    <w:rsid w:val="00523267"/>
    <w:rsid w:val="005255EA"/>
    <w:rsid w:val="00554EC1"/>
    <w:rsid w:val="005A44C3"/>
    <w:rsid w:val="005A6F08"/>
    <w:rsid w:val="005B0398"/>
    <w:rsid w:val="005B47A2"/>
    <w:rsid w:val="005E19EF"/>
    <w:rsid w:val="005E1DAF"/>
    <w:rsid w:val="00600F6A"/>
    <w:rsid w:val="006015F0"/>
    <w:rsid w:val="0060699A"/>
    <w:rsid w:val="0062714E"/>
    <w:rsid w:val="00632E37"/>
    <w:rsid w:val="00646952"/>
    <w:rsid w:val="00665034"/>
    <w:rsid w:val="00695C78"/>
    <w:rsid w:val="006C59D5"/>
    <w:rsid w:val="006D1716"/>
    <w:rsid w:val="006D636C"/>
    <w:rsid w:val="006D7FFC"/>
    <w:rsid w:val="006F7EAF"/>
    <w:rsid w:val="0070443A"/>
    <w:rsid w:val="0072045D"/>
    <w:rsid w:val="0074663F"/>
    <w:rsid w:val="007761A0"/>
    <w:rsid w:val="00783A54"/>
    <w:rsid w:val="00790AF6"/>
    <w:rsid w:val="007926DB"/>
    <w:rsid w:val="00795C87"/>
    <w:rsid w:val="007A0D84"/>
    <w:rsid w:val="007A6840"/>
    <w:rsid w:val="007A6A89"/>
    <w:rsid w:val="007B452F"/>
    <w:rsid w:val="007E4A79"/>
    <w:rsid w:val="007F5B5A"/>
    <w:rsid w:val="0080079E"/>
    <w:rsid w:val="00801190"/>
    <w:rsid w:val="0087192C"/>
    <w:rsid w:val="008816E8"/>
    <w:rsid w:val="00881D5A"/>
    <w:rsid w:val="008925F6"/>
    <w:rsid w:val="008A0244"/>
    <w:rsid w:val="008D6270"/>
    <w:rsid w:val="008D77EE"/>
    <w:rsid w:val="008E2D70"/>
    <w:rsid w:val="008E65AF"/>
    <w:rsid w:val="008F666E"/>
    <w:rsid w:val="008F6F7D"/>
    <w:rsid w:val="0090594C"/>
    <w:rsid w:val="00905B49"/>
    <w:rsid w:val="00923E53"/>
    <w:rsid w:val="00923F22"/>
    <w:rsid w:val="0094464E"/>
    <w:rsid w:val="009456FD"/>
    <w:rsid w:val="0095596A"/>
    <w:rsid w:val="0096308C"/>
    <w:rsid w:val="00965CDB"/>
    <w:rsid w:val="00972AF8"/>
    <w:rsid w:val="009846C0"/>
    <w:rsid w:val="0098730E"/>
    <w:rsid w:val="009A7F00"/>
    <w:rsid w:val="009C2CA1"/>
    <w:rsid w:val="009C449F"/>
    <w:rsid w:val="009C5195"/>
    <w:rsid w:val="009E446A"/>
    <w:rsid w:val="00A06729"/>
    <w:rsid w:val="00A52372"/>
    <w:rsid w:val="00A556BC"/>
    <w:rsid w:val="00A67A6E"/>
    <w:rsid w:val="00A77183"/>
    <w:rsid w:val="00A90017"/>
    <w:rsid w:val="00A96C97"/>
    <w:rsid w:val="00AA13A8"/>
    <w:rsid w:val="00AA6586"/>
    <w:rsid w:val="00AC598A"/>
    <w:rsid w:val="00AE4E7D"/>
    <w:rsid w:val="00B01635"/>
    <w:rsid w:val="00B20E08"/>
    <w:rsid w:val="00B255BC"/>
    <w:rsid w:val="00B26865"/>
    <w:rsid w:val="00B51DCF"/>
    <w:rsid w:val="00B677B6"/>
    <w:rsid w:val="00B75827"/>
    <w:rsid w:val="00BA5F7F"/>
    <w:rsid w:val="00BC6BA7"/>
    <w:rsid w:val="00BD6AC3"/>
    <w:rsid w:val="00BE086D"/>
    <w:rsid w:val="00BE4F76"/>
    <w:rsid w:val="00BF0DC5"/>
    <w:rsid w:val="00C07D73"/>
    <w:rsid w:val="00C23D5C"/>
    <w:rsid w:val="00C438FC"/>
    <w:rsid w:val="00C608EF"/>
    <w:rsid w:val="00CA6E92"/>
    <w:rsid w:val="00CB3021"/>
    <w:rsid w:val="00CF2160"/>
    <w:rsid w:val="00CF6B40"/>
    <w:rsid w:val="00D114C6"/>
    <w:rsid w:val="00D32814"/>
    <w:rsid w:val="00D418BA"/>
    <w:rsid w:val="00D47CF2"/>
    <w:rsid w:val="00D50176"/>
    <w:rsid w:val="00D6631B"/>
    <w:rsid w:val="00D82B00"/>
    <w:rsid w:val="00DA5ADA"/>
    <w:rsid w:val="00DB02AA"/>
    <w:rsid w:val="00DB3421"/>
    <w:rsid w:val="00DB501D"/>
    <w:rsid w:val="00DD4C05"/>
    <w:rsid w:val="00DD5088"/>
    <w:rsid w:val="00DD71D3"/>
    <w:rsid w:val="00DE299B"/>
    <w:rsid w:val="00DF1757"/>
    <w:rsid w:val="00E224D6"/>
    <w:rsid w:val="00E324DE"/>
    <w:rsid w:val="00E37FB7"/>
    <w:rsid w:val="00E42FC5"/>
    <w:rsid w:val="00E43FA9"/>
    <w:rsid w:val="00E67E11"/>
    <w:rsid w:val="00ED1CA0"/>
    <w:rsid w:val="00F26882"/>
    <w:rsid w:val="00F31016"/>
    <w:rsid w:val="00F536A5"/>
    <w:rsid w:val="00F66FEC"/>
    <w:rsid w:val="00FA5F5C"/>
    <w:rsid w:val="00FB0A55"/>
    <w:rsid w:val="00FB1881"/>
    <w:rsid w:val="00FE26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666E"/>
    <w:rPr>
      <w:rFonts w:ascii="Cambria" w:eastAsia="Cambria" w:hAnsi="Cambria" w:cs="Cambria"/>
      <w:lang w:val="tr-TR"/>
    </w:rPr>
  </w:style>
  <w:style w:type="paragraph" w:styleId="Balk1">
    <w:name w:val="heading 1"/>
    <w:basedOn w:val="Normal"/>
    <w:link w:val="Balk1Char"/>
    <w:qFormat/>
    <w:pPr>
      <w:numPr>
        <w:numId w:val="7"/>
      </w:numPr>
      <w:spacing w:before="79"/>
      <w:outlineLvl w:val="0"/>
    </w:pPr>
    <w:rPr>
      <w:b/>
      <w:bCs/>
      <w:sz w:val="36"/>
      <w:szCs w:val="36"/>
    </w:rPr>
  </w:style>
  <w:style w:type="paragraph" w:styleId="Balk2">
    <w:name w:val="heading 2"/>
    <w:basedOn w:val="Normal"/>
    <w:link w:val="Balk2Char"/>
    <w:qFormat/>
    <w:pPr>
      <w:numPr>
        <w:ilvl w:val="1"/>
        <w:numId w:val="7"/>
      </w:numPr>
      <w:spacing w:before="80"/>
      <w:outlineLvl w:val="1"/>
    </w:pPr>
    <w:rPr>
      <w:b/>
      <w:bCs/>
      <w:sz w:val="32"/>
      <w:szCs w:val="32"/>
    </w:rPr>
  </w:style>
  <w:style w:type="paragraph" w:styleId="Balk3">
    <w:name w:val="heading 3"/>
    <w:basedOn w:val="Normal"/>
    <w:qFormat/>
    <w:pPr>
      <w:numPr>
        <w:ilvl w:val="2"/>
        <w:numId w:val="7"/>
      </w:numPr>
      <w:outlineLvl w:val="2"/>
    </w:pPr>
    <w:rPr>
      <w:b/>
      <w:bCs/>
      <w:sz w:val="28"/>
      <w:szCs w:val="28"/>
    </w:rPr>
  </w:style>
  <w:style w:type="paragraph" w:styleId="Balk4">
    <w:name w:val="heading 4"/>
    <w:basedOn w:val="Normal"/>
    <w:qFormat/>
    <w:pPr>
      <w:numPr>
        <w:ilvl w:val="3"/>
        <w:numId w:val="7"/>
      </w:numPr>
      <w:jc w:val="center"/>
      <w:outlineLvl w:val="3"/>
    </w:pPr>
    <w:rPr>
      <w:b/>
      <w:bCs/>
      <w:sz w:val="24"/>
      <w:szCs w:val="24"/>
    </w:rPr>
  </w:style>
  <w:style w:type="paragraph" w:styleId="Balk5">
    <w:name w:val="heading 5"/>
    <w:basedOn w:val="Normal"/>
    <w:qFormat/>
    <w:pPr>
      <w:numPr>
        <w:ilvl w:val="4"/>
        <w:numId w:val="7"/>
      </w:numPr>
      <w:outlineLvl w:val="4"/>
    </w:pPr>
    <w:rPr>
      <w:b/>
      <w:bCs/>
      <w:sz w:val="24"/>
      <w:szCs w:val="24"/>
    </w:rPr>
  </w:style>
  <w:style w:type="paragraph" w:styleId="Balk6">
    <w:name w:val="heading 6"/>
    <w:basedOn w:val="Normal"/>
    <w:next w:val="Normal"/>
    <w:link w:val="Balk6Char"/>
    <w:unhideWhenUsed/>
    <w:qFormat/>
    <w:rsid w:val="009A7F00"/>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9A7F00"/>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9A7F00"/>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9A7F00"/>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68"/>
      <w:ind w:left="2558" w:hanging="359"/>
    </w:pPr>
    <w:rPr>
      <w:b/>
      <w:bCs/>
    </w:rPr>
  </w:style>
  <w:style w:type="paragraph" w:styleId="T2">
    <w:name w:val="toc 2"/>
    <w:basedOn w:val="Normal"/>
    <w:uiPriority w:val="39"/>
    <w:qFormat/>
    <w:pPr>
      <w:spacing w:before="68"/>
      <w:ind w:left="2582" w:hanging="383"/>
    </w:pPr>
  </w:style>
  <w:style w:type="paragraph" w:styleId="T3">
    <w:name w:val="toc 3"/>
    <w:basedOn w:val="Normal"/>
    <w:uiPriority w:val="39"/>
    <w:qFormat/>
    <w:pPr>
      <w:spacing w:before="68"/>
      <w:ind w:left="2582" w:hanging="383"/>
    </w:p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ind w:left="1678" w:hanging="360"/>
    </w:pPr>
  </w:style>
  <w:style w:type="paragraph" w:customStyle="1" w:styleId="TableParagraph">
    <w:name w:val="Table Paragraph"/>
    <w:basedOn w:val="Normal"/>
    <w:qFormat/>
  </w:style>
  <w:style w:type="paragraph" w:styleId="BalonMetni">
    <w:name w:val="Balloon Text"/>
    <w:basedOn w:val="Normal"/>
    <w:link w:val="BalonMetniChar"/>
    <w:unhideWhenUsed/>
    <w:rsid w:val="00AC598A"/>
    <w:rPr>
      <w:rFonts w:ascii="Tahoma" w:hAnsi="Tahoma" w:cs="Tahoma"/>
      <w:sz w:val="16"/>
      <w:szCs w:val="16"/>
    </w:rPr>
  </w:style>
  <w:style w:type="character" w:customStyle="1" w:styleId="BalonMetniChar">
    <w:name w:val="Balon Metni Char"/>
    <w:basedOn w:val="VarsaylanParagrafYazTipi"/>
    <w:link w:val="BalonMetni"/>
    <w:rsid w:val="00AC598A"/>
    <w:rPr>
      <w:rFonts w:ascii="Tahoma" w:eastAsia="Cambria" w:hAnsi="Tahoma" w:cs="Tahoma"/>
      <w:sz w:val="16"/>
      <w:szCs w:val="16"/>
      <w:lang w:val="tr-TR"/>
    </w:rPr>
  </w:style>
  <w:style w:type="character" w:styleId="Kpr">
    <w:name w:val="Hyperlink"/>
    <w:uiPriority w:val="99"/>
    <w:unhideWhenUsed/>
    <w:rsid w:val="00DB501D"/>
    <w:rPr>
      <w:color w:val="0000FF"/>
      <w:u w:val="single"/>
    </w:rPr>
  </w:style>
  <w:style w:type="table" w:customStyle="1" w:styleId="TableNormal1">
    <w:name w:val="Table Normal1"/>
    <w:uiPriority w:val="2"/>
    <w:semiHidden/>
    <w:unhideWhenUsed/>
    <w:qFormat/>
    <w:rsid w:val="00DB501D"/>
    <w:rPr>
      <w:rFonts w:ascii="Calibri" w:eastAsia="Times New Roman" w:hAnsi="Calibri" w:cs="Times New Roman"/>
      <w:sz w:val="21"/>
      <w:szCs w:val="21"/>
    </w:rPr>
    <w:tblPr>
      <w:tblInd w:w="0" w:type="dxa"/>
      <w:tblCellMar>
        <w:top w:w="0" w:type="dxa"/>
        <w:left w:w="0" w:type="dxa"/>
        <w:bottom w:w="0" w:type="dxa"/>
        <w:right w:w="0" w:type="dxa"/>
      </w:tblCellMar>
    </w:tblPr>
  </w:style>
  <w:style w:type="paragraph" w:styleId="AralkYok">
    <w:name w:val="No Spacing"/>
    <w:link w:val="AralkYokChar"/>
    <w:qFormat/>
    <w:rsid w:val="003D1AB6"/>
    <w:rPr>
      <w:rFonts w:ascii="Cambria" w:eastAsia="Cambria" w:hAnsi="Cambria" w:cs="Cambria"/>
      <w:lang w:val="tr-TR"/>
    </w:rPr>
  </w:style>
  <w:style w:type="character" w:styleId="YerTutucuMetni">
    <w:name w:val="Placeholder Text"/>
    <w:basedOn w:val="VarsaylanParagrafYazTipi"/>
    <w:rsid w:val="00DA5ADA"/>
    <w:rPr>
      <w:color w:val="808080"/>
    </w:rPr>
  </w:style>
  <w:style w:type="character" w:customStyle="1" w:styleId="ListeParagrafChar">
    <w:name w:val="Liste Paragraf Char"/>
    <w:aliases w:val="içindekiler vb Char,List Paragraph Char"/>
    <w:link w:val="ListeParagraf"/>
    <w:locked/>
    <w:rsid w:val="005E1DAF"/>
    <w:rPr>
      <w:rFonts w:ascii="Cambria" w:eastAsia="Cambria" w:hAnsi="Cambria" w:cs="Cambria"/>
      <w:lang w:val="tr-TR"/>
    </w:rPr>
  </w:style>
  <w:style w:type="paragraph" w:customStyle="1" w:styleId="TabloTema">
    <w:name w:val="Tablo Tema"/>
    <w:basedOn w:val="Normal"/>
    <w:link w:val="TabloTemaChar"/>
    <w:qFormat/>
    <w:rsid w:val="006D1716"/>
    <w:pPr>
      <w:spacing w:before="46"/>
      <w:ind w:left="110"/>
    </w:pPr>
    <w:rPr>
      <w:rFonts w:ascii="Calibri" w:eastAsia="Times New Roman" w:hAnsi="Calibri" w:cs="Calibri"/>
      <w:b/>
      <w:sz w:val="24"/>
      <w:szCs w:val="24"/>
    </w:rPr>
  </w:style>
  <w:style w:type="paragraph" w:customStyle="1" w:styleId="TabloOkulKurum">
    <w:name w:val="Tablo Okul/Kurum"/>
    <w:basedOn w:val="Normal"/>
    <w:link w:val="TabloOkulKurumChar"/>
    <w:qFormat/>
    <w:rsid w:val="006D1716"/>
    <w:pPr>
      <w:spacing w:before="70"/>
      <w:ind w:left="110"/>
    </w:pPr>
    <w:rPr>
      <w:rFonts w:ascii="Calibri" w:eastAsia="Times New Roman" w:hAnsi="Calibri" w:cs="Calibri"/>
      <w:b/>
      <w:lang w:val="en-US"/>
    </w:rPr>
  </w:style>
  <w:style w:type="character" w:customStyle="1" w:styleId="TabloTemaChar">
    <w:name w:val="Tablo Tema Char"/>
    <w:link w:val="TabloTema"/>
    <w:rsid w:val="006D1716"/>
    <w:rPr>
      <w:rFonts w:ascii="Calibri" w:eastAsia="Times New Roman" w:hAnsi="Calibri" w:cs="Calibri"/>
      <w:b/>
      <w:sz w:val="24"/>
      <w:szCs w:val="24"/>
      <w:lang w:val="tr-TR"/>
    </w:rPr>
  </w:style>
  <w:style w:type="paragraph" w:customStyle="1" w:styleId="TabloGvde">
    <w:name w:val="Tablo Gövde"/>
    <w:basedOn w:val="Normal"/>
    <w:link w:val="TabloGvdeChar"/>
    <w:qFormat/>
    <w:rsid w:val="006D1716"/>
    <w:pPr>
      <w:ind w:right="3486"/>
    </w:pPr>
    <w:rPr>
      <w:rFonts w:ascii="Calibri" w:eastAsia="Times New Roman" w:hAnsi="Calibri" w:cs="Times New Roman"/>
      <w:sz w:val="20"/>
      <w:szCs w:val="21"/>
    </w:rPr>
  </w:style>
  <w:style w:type="character" w:customStyle="1" w:styleId="TabloOkulKurumChar">
    <w:name w:val="Tablo Okul/Kurum Char"/>
    <w:link w:val="TabloOkulKurum"/>
    <w:rsid w:val="006D1716"/>
    <w:rPr>
      <w:rFonts w:ascii="Calibri" w:eastAsia="Times New Roman" w:hAnsi="Calibri" w:cs="Calibri"/>
      <w:b/>
    </w:rPr>
  </w:style>
  <w:style w:type="character" w:customStyle="1" w:styleId="TabloGvdeChar">
    <w:name w:val="Tablo Gövde Char"/>
    <w:link w:val="TabloGvde"/>
    <w:rsid w:val="006D1716"/>
    <w:rPr>
      <w:rFonts w:ascii="Calibri" w:eastAsia="Times New Roman" w:hAnsi="Calibri" w:cs="Times New Roman"/>
      <w:sz w:val="20"/>
      <w:szCs w:val="21"/>
      <w:lang w:val="tr-TR"/>
    </w:rPr>
  </w:style>
  <w:style w:type="character" w:customStyle="1" w:styleId="Balk2Char">
    <w:name w:val="Başlık 2 Char"/>
    <w:basedOn w:val="VarsaylanParagrafYazTipi"/>
    <w:link w:val="Balk2"/>
    <w:rsid w:val="007761A0"/>
    <w:rPr>
      <w:rFonts w:ascii="Cambria" w:eastAsia="Cambria" w:hAnsi="Cambria" w:cs="Cambria"/>
      <w:b/>
      <w:bCs/>
      <w:sz w:val="32"/>
      <w:szCs w:val="32"/>
      <w:lang w:val="tr-TR"/>
    </w:rPr>
  </w:style>
  <w:style w:type="character" w:customStyle="1" w:styleId="GvdeMetniChar">
    <w:name w:val="Gövde Metni Char"/>
    <w:basedOn w:val="VarsaylanParagrafYazTipi"/>
    <w:link w:val="GvdeMetni"/>
    <w:rsid w:val="007761A0"/>
    <w:rPr>
      <w:rFonts w:ascii="Cambria" w:eastAsia="Cambria" w:hAnsi="Cambria" w:cs="Cambria"/>
      <w:sz w:val="24"/>
      <w:szCs w:val="24"/>
      <w:lang w:val="tr-TR"/>
    </w:rPr>
  </w:style>
  <w:style w:type="paragraph" w:styleId="stbilgi">
    <w:name w:val="header"/>
    <w:basedOn w:val="Normal"/>
    <w:link w:val="stbilgiChar"/>
    <w:unhideWhenUsed/>
    <w:rsid w:val="00C608EF"/>
    <w:pPr>
      <w:tabs>
        <w:tab w:val="center" w:pos="4536"/>
        <w:tab w:val="right" w:pos="9072"/>
      </w:tabs>
    </w:pPr>
  </w:style>
  <w:style w:type="character" w:customStyle="1" w:styleId="stbilgiChar">
    <w:name w:val="Üstbilgi Char"/>
    <w:basedOn w:val="VarsaylanParagrafYazTipi"/>
    <w:link w:val="stbilgi"/>
    <w:rsid w:val="00C608EF"/>
    <w:rPr>
      <w:rFonts w:ascii="Cambria" w:eastAsia="Cambria" w:hAnsi="Cambria" w:cs="Cambria"/>
      <w:lang w:val="tr-TR"/>
    </w:rPr>
  </w:style>
  <w:style w:type="paragraph" w:styleId="Altbilgi">
    <w:name w:val="footer"/>
    <w:basedOn w:val="Normal"/>
    <w:link w:val="AltbilgiChar"/>
    <w:unhideWhenUsed/>
    <w:rsid w:val="00C608EF"/>
    <w:pPr>
      <w:tabs>
        <w:tab w:val="center" w:pos="4536"/>
        <w:tab w:val="right" w:pos="9072"/>
      </w:tabs>
    </w:pPr>
  </w:style>
  <w:style w:type="character" w:customStyle="1" w:styleId="AltbilgiChar">
    <w:name w:val="Altbilgi Char"/>
    <w:basedOn w:val="VarsaylanParagrafYazTipi"/>
    <w:link w:val="Altbilgi"/>
    <w:rsid w:val="00C608EF"/>
    <w:rPr>
      <w:rFonts w:ascii="Cambria" w:eastAsia="Cambria" w:hAnsi="Cambria" w:cs="Cambria"/>
      <w:lang w:val="tr-TR"/>
    </w:rPr>
  </w:style>
  <w:style w:type="character" w:customStyle="1" w:styleId="zmlenmeyenBahsetme1">
    <w:name w:val="Çözümlenmeyen Bahsetme1"/>
    <w:basedOn w:val="VarsaylanParagrafYazTipi"/>
    <w:unhideWhenUsed/>
    <w:rsid w:val="00C608EF"/>
    <w:rPr>
      <w:color w:val="605E5C"/>
      <w:shd w:val="clear" w:color="auto" w:fill="E1DFDD"/>
    </w:rPr>
  </w:style>
  <w:style w:type="paragraph" w:styleId="TBal">
    <w:name w:val="TOC Heading"/>
    <w:basedOn w:val="Balk1"/>
    <w:next w:val="Normal"/>
    <w:uiPriority w:val="39"/>
    <w:unhideWhenUsed/>
    <w:qFormat/>
    <w:rsid w:val="000912C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tr-TR"/>
    </w:rPr>
  </w:style>
  <w:style w:type="character" w:customStyle="1" w:styleId="Balk6Char">
    <w:name w:val="Başlık 6 Char"/>
    <w:basedOn w:val="VarsaylanParagrafYazTipi"/>
    <w:link w:val="Balk6"/>
    <w:rsid w:val="009A7F00"/>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rsid w:val="009A7F00"/>
    <w:rPr>
      <w:rFonts w:asciiTheme="majorHAnsi" w:eastAsiaTheme="majorEastAsia" w:hAnsiTheme="majorHAnsi" w:cstheme="majorBidi"/>
      <w:i/>
      <w:iCs/>
      <w:color w:val="404040" w:themeColor="text1" w:themeTint="BF"/>
      <w:lang w:val="tr-TR"/>
    </w:rPr>
  </w:style>
  <w:style w:type="character" w:customStyle="1" w:styleId="Balk8Char">
    <w:name w:val="Başlık 8 Char"/>
    <w:basedOn w:val="VarsaylanParagrafYazTipi"/>
    <w:link w:val="Balk8"/>
    <w:rsid w:val="009A7F00"/>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rsid w:val="009A7F00"/>
    <w:rPr>
      <w:rFonts w:asciiTheme="majorHAnsi" w:eastAsiaTheme="majorEastAsia" w:hAnsiTheme="majorHAnsi" w:cstheme="majorBidi"/>
      <w:i/>
      <w:iCs/>
      <w:color w:val="404040" w:themeColor="text1" w:themeTint="BF"/>
      <w:sz w:val="20"/>
      <w:szCs w:val="20"/>
      <w:lang w:val="tr-TR"/>
    </w:rPr>
  </w:style>
  <w:style w:type="character" w:customStyle="1" w:styleId="Balk1Char">
    <w:name w:val="Başlık 1 Char"/>
    <w:basedOn w:val="VarsaylanParagrafYazTipi"/>
    <w:link w:val="Balk1"/>
    <w:rsid w:val="00457392"/>
    <w:rPr>
      <w:rFonts w:ascii="Cambria" w:eastAsia="Cambria" w:hAnsi="Cambria" w:cs="Cambria"/>
      <w:b/>
      <w:bCs/>
      <w:sz w:val="36"/>
      <w:szCs w:val="36"/>
      <w:lang w:val="tr-TR"/>
    </w:rPr>
  </w:style>
  <w:style w:type="character" w:customStyle="1" w:styleId="AralkYokChar">
    <w:name w:val="Aralık Yok Char"/>
    <w:basedOn w:val="VarsaylanParagrafYazTipi"/>
    <w:link w:val="AralkYok"/>
    <w:rsid w:val="00095B94"/>
    <w:rPr>
      <w:rFonts w:ascii="Cambria" w:eastAsia="Cambria" w:hAnsi="Cambria" w:cs="Cambria"/>
      <w:lang w:val="tr-TR"/>
    </w:rPr>
  </w:style>
  <w:style w:type="table" w:styleId="AkListe-Vurgu2">
    <w:name w:val="Light List Accent 2"/>
    <w:basedOn w:val="NormalTablo"/>
    <w:uiPriority w:val="61"/>
    <w:rsid w:val="00095B94"/>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ralkYok1">
    <w:name w:val="Aralık Yok1"/>
    <w:rsid w:val="004B2FA0"/>
    <w:pPr>
      <w:widowControl/>
      <w:suppressAutoHyphens/>
      <w:autoSpaceDE/>
      <w:autoSpaceDN/>
    </w:pPr>
    <w:rPr>
      <w:rFonts w:ascii="Cambria" w:eastAsia="Cambria" w:hAnsi="Cambria" w:cs="Cambria"/>
      <w:lang w:val="tr-TR" w:eastAsia="ar-SA"/>
    </w:rPr>
  </w:style>
  <w:style w:type="paragraph" w:styleId="NormalWeb">
    <w:name w:val="Normal (Web)"/>
    <w:basedOn w:val="Normal"/>
    <w:rsid w:val="00923E53"/>
    <w:pPr>
      <w:widowControl/>
      <w:suppressAutoHyphens/>
      <w:autoSpaceDE/>
      <w:autoSpaceDN/>
      <w:spacing w:before="100" w:after="100"/>
    </w:pPr>
    <w:rPr>
      <w:rFonts w:ascii="Times New Roman" w:eastAsia="Times New Roman" w:hAnsi="Times New Roman" w:cs="Times New Roman"/>
      <w:sz w:val="24"/>
      <w:szCs w:val="24"/>
      <w:lang w:eastAsia="ar-SA"/>
    </w:rPr>
  </w:style>
  <w:style w:type="paragraph" w:customStyle="1" w:styleId="Standard">
    <w:name w:val="Standard"/>
    <w:rsid w:val="00A06729"/>
    <w:pPr>
      <w:widowControl/>
      <w:suppressAutoHyphens/>
      <w:autoSpaceDE/>
      <w:textAlignment w:val="baseline"/>
    </w:pPr>
    <w:rPr>
      <w:rFonts w:ascii="Cambria" w:eastAsia="Cambria" w:hAnsi="Cambria" w:cs="Cambria"/>
      <w:kern w:val="3"/>
      <w:lang w:val="tr-TR" w:eastAsia="zh-CN"/>
    </w:rPr>
  </w:style>
  <w:style w:type="numbering" w:customStyle="1" w:styleId="WW8Num22">
    <w:name w:val="WW8Num22"/>
    <w:basedOn w:val="ListeYok"/>
    <w:rsid w:val="0096308C"/>
    <w:pPr>
      <w:numPr>
        <w:numId w:val="24"/>
      </w:numPr>
    </w:pPr>
  </w:style>
  <w:style w:type="numbering" w:customStyle="1" w:styleId="WW8Num14">
    <w:name w:val="WW8Num14"/>
    <w:basedOn w:val="ListeYok"/>
    <w:rsid w:val="004D1A07"/>
    <w:pPr>
      <w:numPr>
        <w:numId w:val="25"/>
      </w:numPr>
    </w:pPr>
  </w:style>
  <w:style w:type="paragraph" w:customStyle="1" w:styleId="Textbody">
    <w:name w:val="Text body"/>
    <w:basedOn w:val="Standard"/>
    <w:rsid w:val="0094464E"/>
    <w:rPr>
      <w:sz w:val="24"/>
      <w:szCs w:val="24"/>
    </w:rPr>
  </w:style>
  <w:style w:type="numbering" w:customStyle="1" w:styleId="WW8Num9">
    <w:name w:val="WW8Num9"/>
    <w:basedOn w:val="ListeYok"/>
    <w:rsid w:val="005B47A2"/>
    <w:pPr>
      <w:numPr>
        <w:numId w:val="26"/>
      </w:numPr>
    </w:pPr>
  </w:style>
  <w:style w:type="numbering" w:customStyle="1" w:styleId="WW8Num10">
    <w:name w:val="WW8Num10"/>
    <w:basedOn w:val="ListeYok"/>
    <w:rsid w:val="005B47A2"/>
    <w:pPr>
      <w:numPr>
        <w:numId w:val="27"/>
      </w:numPr>
    </w:pPr>
  </w:style>
  <w:style w:type="numbering" w:customStyle="1" w:styleId="WW8Num11">
    <w:name w:val="WW8Num11"/>
    <w:basedOn w:val="ListeYok"/>
    <w:rsid w:val="005B47A2"/>
    <w:pPr>
      <w:numPr>
        <w:numId w:val="28"/>
      </w:numPr>
    </w:pPr>
  </w:style>
  <w:style w:type="numbering" w:customStyle="1" w:styleId="WW8Num12">
    <w:name w:val="WW8Num12"/>
    <w:basedOn w:val="ListeYok"/>
    <w:rsid w:val="005B47A2"/>
    <w:pPr>
      <w:numPr>
        <w:numId w:val="29"/>
      </w:numPr>
    </w:pPr>
  </w:style>
  <w:style w:type="numbering" w:customStyle="1" w:styleId="WW8Num13">
    <w:name w:val="WW8Num13"/>
    <w:basedOn w:val="ListeYok"/>
    <w:rsid w:val="005B47A2"/>
    <w:pPr>
      <w:numPr>
        <w:numId w:val="30"/>
      </w:numPr>
    </w:pPr>
  </w:style>
  <w:style w:type="numbering" w:customStyle="1" w:styleId="WW8Num26">
    <w:name w:val="WW8Num26"/>
    <w:basedOn w:val="ListeYok"/>
    <w:rsid w:val="005B47A2"/>
    <w:pPr>
      <w:numPr>
        <w:numId w:val="31"/>
      </w:numPr>
    </w:pPr>
  </w:style>
  <w:style w:type="character" w:customStyle="1" w:styleId="fontstyle01">
    <w:name w:val="fontstyle01"/>
    <w:rsid w:val="007F5B5A"/>
    <w:rPr>
      <w:rFonts w:ascii="Calibri" w:hAnsi="Calibri" w:cs="Calibri"/>
      <w:b w:val="0"/>
      <w:bCs w:val="0"/>
      <w:i w:val="0"/>
      <w:iCs w:val="0"/>
      <w:color w:val="000000"/>
      <w:sz w:val="20"/>
      <w:szCs w:val="20"/>
    </w:rPr>
  </w:style>
  <w:style w:type="numbering" w:customStyle="1" w:styleId="WW8Num8">
    <w:name w:val="WW8Num8"/>
    <w:basedOn w:val="ListeYok"/>
    <w:rsid w:val="007F5B5A"/>
    <w:pPr>
      <w:numPr>
        <w:numId w:val="38"/>
      </w:numPr>
    </w:pPr>
  </w:style>
  <w:style w:type="numbering" w:customStyle="1" w:styleId="WW8Num27">
    <w:name w:val="WW8Num27"/>
    <w:basedOn w:val="ListeYok"/>
    <w:rsid w:val="007F5B5A"/>
    <w:pPr>
      <w:numPr>
        <w:numId w:val="39"/>
      </w:numPr>
    </w:pPr>
  </w:style>
  <w:style w:type="numbering" w:customStyle="1" w:styleId="WW8Num6">
    <w:name w:val="WW8Num6"/>
    <w:basedOn w:val="ListeYok"/>
    <w:rsid w:val="00294F98"/>
    <w:pPr>
      <w:numPr>
        <w:numId w:val="41"/>
      </w:numPr>
    </w:pPr>
  </w:style>
  <w:style w:type="numbering" w:customStyle="1" w:styleId="WW8Num5">
    <w:name w:val="WW8Num5"/>
    <w:basedOn w:val="ListeYok"/>
    <w:rsid w:val="00294F98"/>
    <w:pPr>
      <w:numPr>
        <w:numId w:val="43"/>
      </w:numPr>
    </w:pPr>
  </w:style>
  <w:style w:type="numbering" w:customStyle="1" w:styleId="WW8Num3">
    <w:name w:val="WW8Num3"/>
    <w:basedOn w:val="ListeYok"/>
    <w:rsid w:val="00294F98"/>
    <w:pPr>
      <w:numPr>
        <w:numId w:val="45"/>
      </w:numPr>
    </w:pPr>
  </w:style>
  <w:style w:type="numbering" w:customStyle="1" w:styleId="WW8Num4">
    <w:name w:val="WW8Num4"/>
    <w:basedOn w:val="ListeYok"/>
    <w:rsid w:val="00294F98"/>
    <w:pPr>
      <w:numPr>
        <w:numId w:val="46"/>
      </w:numPr>
    </w:pPr>
  </w:style>
  <w:style w:type="numbering" w:customStyle="1" w:styleId="WWOutlineListStyle">
    <w:name w:val="WW_OutlineListStyle"/>
    <w:basedOn w:val="ListeYok"/>
    <w:rsid w:val="005255EA"/>
    <w:pPr>
      <w:numPr>
        <w:numId w:val="49"/>
      </w:numPr>
    </w:pPr>
  </w:style>
  <w:style w:type="paragraph" w:customStyle="1" w:styleId="Heading">
    <w:name w:val="Heading"/>
    <w:basedOn w:val="Standard"/>
    <w:next w:val="Textbody"/>
    <w:rsid w:val="005255EA"/>
    <w:pPr>
      <w:keepNext/>
      <w:spacing w:before="240" w:after="120"/>
    </w:pPr>
    <w:rPr>
      <w:rFonts w:ascii="Arial" w:eastAsia="Microsoft YaHei" w:hAnsi="Arial" w:cs="Lucida Sans"/>
      <w:sz w:val="28"/>
      <w:szCs w:val="28"/>
    </w:rPr>
  </w:style>
  <w:style w:type="paragraph" w:styleId="Liste">
    <w:name w:val="List"/>
    <w:basedOn w:val="Textbody"/>
    <w:rsid w:val="005255EA"/>
    <w:rPr>
      <w:rFonts w:cs="Lucida Sans"/>
    </w:rPr>
  </w:style>
  <w:style w:type="paragraph" w:styleId="KonuBal">
    <w:name w:val="Title"/>
    <w:basedOn w:val="Standard"/>
    <w:link w:val="KonuBalChar"/>
    <w:rsid w:val="005255EA"/>
    <w:pPr>
      <w:suppressLineNumbers/>
      <w:spacing w:before="120" w:after="120"/>
    </w:pPr>
    <w:rPr>
      <w:rFonts w:cs="Lucida Sans"/>
      <w:i/>
      <w:iCs/>
      <w:sz w:val="24"/>
      <w:szCs w:val="24"/>
    </w:rPr>
  </w:style>
  <w:style w:type="character" w:customStyle="1" w:styleId="KonuBalChar">
    <w:name w:val="Konu Başlığı Char"/>
    <w:basedOn w:val="VarsaylanParagrafYazTipi"/>
    <w:link w:val="KonuBal"/>
    <w:rsid w:val="005255EA"/>
    <w:rPr>
      <w:rFonts w:ascii="Cambria" w:eastAsia="Cambria" w:hAnsi="Cambria" w:cs="Lucida Sans"/>
      <w:i/>
      <w:iCs/>
      <w:kern w:val="3"/>
      <w:sz w:val="24"/>
      <w:szCs w:val="24"/>
      <w:lang w:val="tr-TR" w:eastAsia="zh-CN"/>
    </w:rPr>
  </w:style>
  <w:style w:type="paragraph" w:customStyle="1" w:styleId="Index">
    <w:name w:val="Index"/>
    <w:basedOn w:val="Standard"/>
    <w:rsid w:val="005255EA"/>
    <w:pPr>
      <w:suppressLineNumbers/>
    </w:pPr>
    <w:rPr>
      <w:rFonts w:cs="Lucida Sans"/>
    </w:rPr>
  </w:style>
  <w:style w:type="paragraph" w:customStyle="1" w:styleId="Contents1">
    <w:name w:val="Contents 1"/>
    <w:basedOn w:val="Standard"/>
    <w:rsid w:val="005255EA"/>
    <w:pPr>
      <w:tabs>
        <w:tab w:val="right" w:leader="dot" w:pos="12196"/>
      </w:tabs>
      <w:spacing w:before="68"/>
      <w:ind w:left="2558" w:hanging="359"/>
    </w:pPr>
    <w:rPr>
      <w:b/>
      <w:bCs/>
    </w:rPr>
  </w:style>
  <w:style w:type="paragraph" w:customStyle="1" w:styleId="Contents2">
    <w:name w:val="Contents 2"/>
    <w:basedOn w:val="Standard"/>
    <w:rsid w:val="005255EA"/>
    <w:pPr>
      <w:tabs>
        <w:tab w:val="right" w:leader="dot" w:pos="11937"/>
      </w:tabs>
      <w:spacing w:before="68"/>
      <w:ind w:left="2582" w:hanging="383"/>
    </w:pPr>
  </w:style>
  <w:style w:type="paragraph" w:customStyle="1" w:styleId="Contents3">
    <w:name w:val="Contents 3"/>
    <w:basedOn w:val="Standard"/>
    <w:rsid w:val="005255EA"/>
    <w:pPr>
      <w:tabs>
        <w:tab w:val="right" w:leader="dot" w:pos="11654"/>
      </w:tabs>
      <w:spacing w:before="68"/>
      <w:ind w:left="2582" w:hanging="383"/>
    </w:pPr>
  </w:style>
  <w:style w:type="paragraph" w:customStyle="1" w:styleId="ContentsHeading">
    <w:name w:val="Contents Heading"/>
    <w:basedOn w:val="Balk1"/>
    <w:rsid w:val="005255EA"/>
    <w:pPr>
      <w:keepNext/>
      <w:keepLines/>
      <w:widowControl/>
      <w:numPr>
        <w:numId w:val="0"/>
      </w:numPr>
      <w:suppressLineNumbers/>
      <w:suppressAutoHyphens/>
      <w:autoSpaceDE/>
      <w:spacing w:before="480" w:line="276" w:lineRule="auto"/>
      <w:textAlignment w:val="baseline"/>
    </w:pPr>
    <w:rPr>
      <w:rFonts w:cs="Times New Roman"/>
      <w:color w:val="365F91"/>
      <w:kern w:val="3"/>
      <w:sz w:val="28"/>
      <w:szCs w:val="28"/>
      <w:lang w:eastAsia="zh-CN"/>
    </w:rPr>
  </w:style>
  <w:style w:type="paragraph" w:customStyle="1" w:styleId="TableContents">
    <w:name w:val="Table Contents"/>
    <w:basedOn w:val="Standard"/>
    <w:rsid w:val="005255EA"/>
    <w:pPr>
      <w:suppressLineNumbers/>
    </w:pPr>
  </w:style>
  <w:style w:type="paragraph" w:customStyle="1" w:styleId="TableHeading">
    <w:name w:val="Table Heading"/>
    <w:basedOn w:val="TableContents"/>
    <w:rsid w:val="005255EA"/>
    <w:pPr>
      <w:jc w:val="center"/>
    </w:pPr>
    <w:rPr>
      <w:b/>
      <w:bCs/>
    </w:rPr>
  </w:style>
  <w:style w:type="character" w:customStyle="1" w:styleId="WW8Num1z0">
    <w:name w:val="WW8Num1z0"/>
    <w:rsid w:val="005255EA"/>
  </w:style>
  <w:style w:type="character" w:customStyle="1" w:styleId="WW8Num1z1">
    <w:name w:val="WW8Num1z1"/>
    <w:rsid w:val="005255EA"/>
  </w:style>
  <w:style w:type="character" w:customStyle="1" w:styleId="WW8Num1z2">
    <w:name w:val="WW8Num1z2"/>
    <w:rsid w:val="005255EA"/>
  </w:style>
  <w:style w:type="character" w:customStyle="1" w:styleId="WW8Num1z3">
    <w:name w:val="WW8Num1z3"/>
    <w:rsid w:val="005255EA"/>
  </w:style>
  <w:style w:type="character" w:customStyle="1" w:styleId="WW8Num1z4">
    <w:name w:val="WW8Num1z4"/>
    <w:rsid w:val="005255EA"/>
  </w:style>
  <w:style w:type="character" w:customStyle="1" w:styleId="WW8Num1z5">
    <w:name w:val="WW8Num1z5"/>
    <w:rsid w:val="005255EA"/>
  </w:style>
  <w:style w:type="character" w:customStyle="1" w:styleId="WW8Num1z6">
    <w:name w:val="WW8Num1z6"/>
    <w:rsid w:val="005255EA"/>
  </w:style>
  <w:style w:type="character" w:customStyle="1" w:styleId="WW8Num1z7">
    <w:name w:val="WW8Num1z7"/>
    <w:rsid w:val="005255EA"/>
  </w:style>
  <w:style w:type="character" w:customStyle="1" w:styleId="WW8Num1z8">
    <w:name w:val="WW8Num1z8"/>
    <w:rsid w:val="005255EA"/>
  </w:style>
  <w:style w:type="character" w:customStyle="1" w:styleId="WW8Num2z0">
    <w:name w:val="WW8Num2z0"/>
    <w:rsid w:val="005255EA"/>
    <w:rPr>
      <w:rFonts w:ascii="Symbol" w:hAnsi="Symbol" w:cs="Symbol"/>
      <w:b w:val="0"/>
      <w:bCs w:val="0"/>
      <w:i w:val="0"/>
      <w:iCs w:val="0"/>
      <w:spacing w:val="0"/>
      <w:w w:val="100"/>
      <w:sz w:val="24"/>
      <w:szCs w:val="24"/>
      <w:lang w:val="tr-TR" w:eastAsia="en-US" w:bidi="ar-SA"/>
    </w:rPr>
  </w:style>
  <w:style w:type="character" w:customStyle="1" w:styleId="WW8Num2z1">
    <w:name w:val="WW8Num2z1"/>
    <w:rsid w:val="005255EA"/>
    <w:rPr>
      <w:rFonts w:ascii="Symbol" w:hAnsi="Symbol" w:cs="Symbol"/>
      <w:lang w:val="tr-TR" w:eastAsia="en-US" w:bidi="ar-SA"/>
    </w:rPr>
  </w:style>
  <w:style w:type="character" w:customStyle="1" w:styleId="WW8Num3z0">
    <w:name w:val="WW8Num3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3z1">
    <w:name w:val="WW8Num3z1"/>
    <w:rsid w:val="005255EA"/>
    <w:rPr>
      <w:rFonts w:ascii="Symbol" w:hAnsi="Symbol" w:cs="Symbol"/>
      <w:lang w:val="tr-TR" w:eastAsia="en-US" w:bidi="ar-SA"/>
    </w:rPr>
  </w:style>
  <w:style w:type="character" w:customStyle="1" w:styleId="WW8Num4z0">
    <w:name w:val="WW8Num4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4z1">
    <w:name w:val="WW8Num4z1"/>
    <w:rsid w:val="005255EA"/>
    <w:rPr>
      <w:rFonts w:ascii="Symbol" w:hAnsi="Symbol" w:cs="Symbol"/>
      <w:lang w:val="tr-TR" w:eastAsia="en-US" w:bidi="ar-SA"/>
    </w:rPr>
  </w:style>
  <w:style w:type="character" w:customStyle="1" w:styleId="WW8Num5z0">
    <w:name w:val="WW8Num5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5z1">
    <w:name w:val="WW8Num5z1"/>
    <w:rsid w:val="005255EA"/>
    <w:rPr>
      <w:rFonts w:ascii="Symbol" w:hAnsi="Symbol" w:cs="Symbol"/>
      <w:lang w:val="tr-TR" w:eastAsia="en-US" w:bidi="ar-SA"/>
    </w:rPr>
  </w:style>
  <w:style w:type="character" w:customStyle="1" w:styleId="WW8Num6z0">
    <w:name w:val="WW8Num6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6z1">
    <w:name w:val="WW8Num6z1"/>
    <w:rsid w:val="005255EA"/>
    <w:rPr>
      <w:rFonts w:ascii="Symbol" w:hAnsi="Symbol" w:cs="Symbol"/>
      <w:lang w:val="tr-TR" w:eastAsia="en-US" w:bidi="ar-SA"/>
    </w:rPr>
  </w:style>
  <w:style w:type="character" w:customStyle="1" w:styleId="WW8Num7z0">
    <w:name w:val="WW8Num7z0"/>
    <w:rsid w:val="005255EA"/>
    <w:rPr>
      <w:rFonts w:eastAsia="Tahoma" w:cs="Tahoma"/>
      <w:b w:val="0"/>
      <w:bCs w:val="0"/>
      <w:i w:val="0"/>
      <w:iCs w:val="0"/>
      <w:spacing w:val="0"/>
      <w:w w:val="94"/>
      <w:sz w:val="28"/>
      <w:szCs w:val="28"/>
      <w:lang w:val="tr-TR" w:eastAsia="en-US" w:bidi="ar-SA"/>
    </w:rPr>
  </w:style>
  <w:style w:type="character" w:customStyle="1" w:styleId="WW8Num7z1">
    <w:name w:val="WW8Num7z1"/>
    <w:rsid w:val="005255EA"/>
    <w:rPr>
      <w:rFonts w:ascii="Symbol" w:hAnsi="Symbol" w:cs="Symbol"/>
      <w:lang w:val="tr-TR" w:eastAsia="en-US" w:bidi="ar-SA"/>
    </w:rPr>
  </w:style>
  <w:style w:type="character" w:customStyle="1" w:styleId="WW8Num8z0">
    <w:name w:val="WW8Num8z0"/>
    <w:rsid w:val="005255EA"/>
    <w:rPr>
      <w:spacing w:val="0"/>
      <w:w w:val="91"/>
      <w:sz w:val="32"/>
      <w:szCs w:val="32"/>
      <w:lang w:val="tr-TR" w:eastAsia="en-US" w:bidi="ar-SA"/>
    </w:rPr>
  </w:style>
  <w:style w:type="character" w:customStyle="1" w:styleId="WW8Num8z1">
    <w:name w:val="WW8Num8z1"/>
    <w:rsid w:val="005255EA"/>
    <w:rPr>
      <w:spacing w:val="-1"/>
      <w:w w:val="98"/>
      <w:lang w:val="tr-TR" w:eastAsia="en-US" w:bidi="ar-SA"/>
    </w:rPr>
  </w:style>
  <w:style w:type="character" w:customStyle="1" w:styleId="WW8Num8z2">
    <w:name w:val="WW8Num8z2"/>
    <w:rsid w:val="005255EA"/>
    <w:rPr>
      <w:rFonts w:ascii="Symbol" w:hAnsi="Symbol" w:cs="Symbol"/>
      <w:b w:val="0"/>
      <w:bCs w:val="0"/>
      <w:i w:val="0"/>
      <w:iCs w:val="0"/>
      <w:spacing w:val="0"/>
      <w:w w:val="100"/>
      <w:sz w:val="24"/>
      <w:szCs w:val="24"/>
      <w:lang w:val="tr-TR" w:eastAsia="en-US" w:bidi="ar-SA"/>
    </w:rPr>
  </w:style>
  <w:style w:type="character" w:customStyle="1" w:styleId="WW8Num8z3">
    <w:name w:val="WW8Num8z3"/>
    <w:rsid w:val="005255EA"/>
    <w:rPr>
      <w:rFonts w:ascii="Symbol" w:hAnsi="Symbol" w:cs="Symbol"/>
      <w:lang w:val="tr-TR" w:eastAsia="en-US" w:bidi="ar-SA"/>
    </w:rPr>
  </w:style>
  <w:style w:type="character" w:customStyle="1" w:styleId="WW8Num9z0">
    <w:name w:val="WW8Num9z0"/>
    <w:rsid w:val="005255EA"/>
    <w:rPr>
      <w:rFonts w:ascii="Gadugi" w:hAnsi="Gadugi" w:cs="Gadugi"/>
      <w:b w:val="0"/>
      <w:bCs w:val="0"/>
      <w:i w:val="0"/>
      <w:iCs w:val="0"/>
      <w:spacing w:val="0"/>
      <w:w w:val="112"/>
      <w:sz w:val="20"/>
      <w:szCs w:val="20"/>
      <w:lang w:val="tr-TR" w:eastAsia="en-US" w:bidi="ar-SA"/>
    </w:rPr>
  </w:style>
  <w:style w:type="character" w:customStyle="1" w:styleId="WW8Num9z1">
    <w:name w:val="WW8Num9z1"/>
    <w:rsid w:val="005255EA"/>
    <w:rPr>
      <w:rFonts w:ascii="Symbol" w:hAnsi="Symbol" w:cs="Symbol"/>
      <w:lang w:val="tr-TR" w:eastAsia="en-US" w:bidi="ar-SA"/>
    </w:rPr>
  </w:style>
  <w:style w:type="character" w:customStyle="1" w:styleId="WW8Num10z0">
    <w:name w:val="WW8Num10z0"/>
    <w:rsid w:val="005255EA"/>
    <w:rPr>
      <w:rFonts w:ascii="Gadugi" w:hAnsi="Gadugi" w:cs="Gadugi"/>
      <w:b w:val="0"/>
      <w:bCs w:val="0"/>
      <w:i w:val="0"/>
      <w:iCs w:val="0"/>
      <w:spacing w:val="0"/>
      <w:w w:val="112"/>
      <w:sz w:val="20"/>
      <w:szCs w:val="20"/>
      <w:lang w:val="tr-TR" w:eastAsia="en-US" w:bidi="ar-SA"/>
    </w:rPr>
  </w:style>
  <w:style w:type="character" w:customStyle="1" w:styleId="WW8Num10z1">
    <w:name w:val="WW8Num10z1"/>
    <w:rsid w:val="005255EA"/>
    <w:rPr>
      <w:rFonts w:ascii="Symbol" w:hAnsi="Symbol" w:cs="Symbol"/>
      <w:lang w:val="tr-TR" w:eastAsia="en-US" w:bidi="ar-SA"/>
    </w:rPr>
  </w:style>
  <w:style w:type="character" w:customStyle="1" w:styleId="WW8Num11z0">
    <w:name w:val="WW8Num11z0"/>
    <w:rsid w:val="005255EA"/>
    <w:rPr>
      <w:rFonts w:ascii="Gadugi" w:hAnsi="Gadugi" w:cs="Gadugi"/>
      <w:b w:val="0"/>
      <w:bCs w:val="0"/>
      <w:i w:val="0"/>
      <w:iCs w:val="0"/>
      <w:spacing w:val="0"/>
      <w:w w:val="112"/>
      <w:sz w:val="20"/>
      <w:szCs w:val="20"/>
      <w:lang w:val="tr-TR" w:eastAsia="en-US" w:bidi="ar-SA"/>
    </w:rPr>
  </w:style>
  <w:style w:type="character" w:customStyle="1" w:styleId="WW8Num11z1">
    <w:name w:val="WW8Num11z1"/>
    <w:rsid w:val="005255EA"/>
    <w:rPr>
      <w:rFonts w:ascii="Symbol" w:hAnsi="Symbol" w:cs="Symbol"/>
      <w:lang w:val="tr-TR" w:eastAsia="en-US" w:bidi="ar-SA"/>
    </w:rPr>
  </w:style>
  <w:style w:type="character" w:customStyle="1" w:styleId="WW8Num12z0">
    <w:name w:val="WW8Num12z0"/>
    <w:rsid w:val="005255EA"/>
    <w:rPr>
      <w:rFonts w:ascii="Gadugi" w:hAnsi="Gadugi" w:cs="Gadugi"/>
      <w:b w:val="0"/>
      <w:bCs w:val="0"/>
      <w:i w:val="0"/>
      <w:iCs w:val="0"/>
      <w:spacing w:val="0"/>
      <w:w w:val="112"/>
      <w:sz w:val="20"/>
      <w:szCs w:val="20"/>
      <w:lang w:val="tr-TR" w:eastAsia="en-US" w:bidi="ar-SA"/>
    </w:rPr>
  </w:style>
  <w:style w:type="character" w:customStyle="1" w:styleId="WW8Num12z1">
    <w:name w:val="WW8Num12z1"/>
    <w:rsid w:val="005255EA"/>
    <w:rPr>
      <w:rFonts w:ascii="Symbol" w:hAnsi="Symbol" w:cs="Symbol"/>
      <w:lang w:val="tr-TR" w:eastAsia="en-US" w:bidi="ar-SA"/>
    </w:rPr>
  </w:style>
  <w:style w:type="character" w:customStyle="1" w:styleId="WW8Num13z0">
    <w:name w:val="WW8Num13z0"/>
    <w:rsid w:val="005255EA"/>
    <w:rPr>
      <w:rFonts w:ascii="Gadugi" w:hAnsi="Gadugi" w:cs="Gadugi"/>
      <w:b w:val="0"/>
      <w:bCs w:val="0"/>
      <w:i w:val="0"/>
      <w:iCs w:val="0"/>
      <w:spacing w:val="0"/>
      <w:w w:val="112"/>
      <w:sz w:val="20"/>
      <w:szCs w:val="20"/>
      <w:lang w:val="tr-TR" w:eastAsia="en-US" w:bidi="ar-SA"/>
    </w:rPr>
  </w:style>
  <w:style w:type="character" w:customStyle="1" w:styleId="WW8Num13z1">
    <w:name w:val="WW8Num13z1"/>
    <w:rsid w:val="005255EA"/>
    <w:rPr>
      <w:rFonts w:ascii="Symbol" w:hAnsi="Symbol" w:cs="Symbol"/>
      <w:lang w:val="tr-TR" w:eastAsia="en-US" w:bidi="ar-SA"/>
    </w:rPr>
  </w:style>
  <w:style w:type="character" w:customStyle="1" w:styleId="WW8Num14z0">
    <w:name w:val="WW8Num14z0"/>
    <w:rsid w:val="005255EA"/>
    <w:rPr>
      <w:rFonts w:cs="Times New Roman"/>
      <w:b/>
      <w:color w:val="00B0F0"/>
      <w:spacing w:val="0"/>
      <w:w w:val="93"/>
      <w:sz w:val="28"/>
      <w:szCs w:val="28"/>
      <w:lang w:val="tr-TR" w:eastAsia="en-US" w:bidi="ar-SA"/>
    </w:rPr>
  </w:style>
  <w:style w:type="character" w:customStyle="1" w:styleId="WW8Num14z1">
    <w:name w:val="WW8Num14z1"/>
    <w:rsid w:val="005255EA"/>
    <w:rPr>
      <w:rFonts w:ascii="Times New Roman" w:eastAsia="Cambria" w:hAnsi="Times New Roman" w:cs="Cambria"/>
      <w:b/>
      <w:bCs/>
      <w:i w:val="0"/>
      <w:iCs w:val="0"/>
      <w:spacing w:val="0"/>
      <w:w w:val="99"/>
      <w:sz w:val="32"/>
      <w:szCs w:val="32"/>
      <w:lang w:val="tr-TR" w:eastAsia="en-US" w:bidi="ar-SA"/>
    </w:rPr>
  </w:style>
  <w:style w:type="character" w:customStyle="1" w:styleId="WW8Num14z2">
    <w:name w:val="WW8Num14z2"/>
    <w:rsid w:val="005255EA"/>
    <w:rPr>
      <w:rFonts w:eastAsia="Cambria" w:cs="Cambria"/>
      <w:b/>
      <w:bCs/>
      <w:i w:val="0"/>
      <w:iCs w:val="0"/>
      <w:spacing w:val="-4"/>
      <w:w w:val="100"/>
      <w:sz w:val="28"/>
      <w:szCs w:val="28"/>
      <w:lang w:val="tr-TR" w:eastAsia="en-US" w:bidi="ar-SA"/>
    </w:rPr>
  </w:style>
  <w:style w:type="character" w:customStyle="1" w:styleId="WW8Num14z3">
    <w:name w:val="WW8Num14z3"/>
    <w:rsid w:val="005255EA"/>
    <w:rPr>
      <w:rFonts w:ascii="Symbol" w:hAnsi="Symbol" w:cs="Symbol"/>
      <w:lang w:val="tr-TR" w:eastAsia="en-US" w:bidi="ar-SA"/>
    </w:rPr>
  </w:style>
  <w:style w:type="character" w:customStyle="1" w:styleId="WW8Num15z0">
    <w:name w:val="WW8Num15z0"/>
    <w:rsid w:val="005255EA"/>
  </w:style>
  <w:style w:type="character" w:customStyle="1" w:styleId="WW8Num15z1">
    <w:name w:val="WW8Num15z1"/>
    <w:rsid w:val="005255EA"/>
  </w:style>
  <w:style w:type="character" w:customStyle="1" w:styleId="WW8Num15z2">
    <w:name w:val="WW8Num15z2"/>
    <w:rsid w:val="005255EA"/>
  </w:style>
  <w:style w:type="character" w:customStyle="1" w:styleId="WW8Num15z3">
    <w:name w:val="WW8Num15z3"/>
    <w:rsid w:val="005255EA"/>
  </w:style>
  <w:style w:type="character" w:customStyle="1" w:styleId="WW8Num15z4">
    <w:name w:val="WW8Num15z4"/>
    <w:rsid w:val="005255EA"/>
  </w:style>
  <w:style w:type="character" w:customStyle="1" w:styleId="WW8Num15z5">
    <w:name w:val="WW8Num15z5"/>
    <w:rsid w:val="005255EA"/>
  </w:style>
  <w:style w:type="character" w:customStyle="1" w:styleId="WW8Num15z6">
    <w:name w:val="WW8Num15z6"/>
    <w:rsid w:val="005255EA"/>
  </w:style>
  <w:style w:type="character" w:customStyle="1" w:styleId="WW8Num15z7">
    <w:name w:val="WW8Num15z7"/>
    <w:rsid w:val="005255EA"/>
  </w:style>
  <w:style w:type="character" w:customStyle="1" w:styleId="WW8Num15z8">
    <w:name w:val="WW8Num15z8"/>
    <w:rsid w:val="005255EA"/>
  </w:style>
  <w:style w:type="character" w:customStyle="1" w:styleId="WW8Num16z0">
    <w:name w:val="WW8Num16z0"/>
    <w:rsid w:val="005255EA"/>
    <w:rPr>
      <w:rFonts w:cs="Times New Roman"/>
      <w:color w:val="000000"/>
    </w:rPr>
  </w:style>
  <w:style w:type="character" w:customStyle="1" w:styleId="WW8Num16z1">
    <w:name w:val="WW8Num16z1"/>
    <w:rsid w:val="005255EA"/>
  </w:style>
  <w:style w:type="character" w:customStyle="1" w:styleId="WW8Num16z2">
    <w:name w:val="WW8Num16z2"/>
    <w:rsid w:val="005255EA"/>
  </w:style>
  <w:style w:type="character" w:customStyle="1" w:styleId="WW8Num16z3">
    <w:name w:val="WW8Num16z3"/>
    <w:rsid w:val="005255EA"/>
  </w:style>
  <w:style w:type="character" w:customStyle="1" w:styleId="WW8Num16z4">
    <w:name w:val="WW8Num16z4"/>
    <w:rsid w:val="005255EA"/>
  </w:style>
  <w:style w:type="character" w:customStyle="1" w:styleId="WW8Num16z5">
    <w:name w:val="WW8Num16z5"/>
    <w:rsid w:val="005255EA"/>
  </w:style>
  <w:style w:type="character" w:customStyle="1" w:styleId="WW8Num16z6">
    <w:name w:val="WW8Num16z6"/>
    <w:rsid w:val="005255EA"/>
  </w:style>
  <w:style w:type="character" w:customStyle="1" w:styleId="WW8Num16z7">
    <w:name w:val="WW8Num16z7"/>
    <w:rsid w:val="005255EA"/>
  </w:style>
  <w:style w:type="character" w:customStyle="1" w:styleId="WW8Num16z8">
    <w:name w:val="WW8Num16z8"/>
    <w:rsid w:val="005255EA"/>
  </w:style>
  <w:style w:type="character" w:customStyle="1" w:styleId="WW8Num17z0">
    <w:name w:val="WW8Num17z0"/>
    <w:rsid w:val="005255EA"/>
    <w:rPr>
      <w:rFonts w:eastAsia="Calibri"/>
      <w:color w:val="000000"/>
    </w:rPr>
  </w:style>
  <w:style w:type="character" w:customStyle="1" w:styleId="WW8Num17z1">
    <w:name w:val="WW8Num17z1"/>
    <w:rsid w:val="005255EA"/>
  </w:style>
  <w:style w:type="character" w:customStyle="1" w:styleId="WW8Num17z2">
    <w:name w:val="WW8Num17z2"/>
    <w:rsid w:val="005255EA"/>
  </w:style>
  <w:style w:type="character" w:customStyle="1" w:styleId="WW8Num17z3">
    <w:name w:val="WW8Num17z3"/>
    <w:rsid w:val="005255EA"/>
  </w:style>
  <w:style w:type="character" w:customStyle="1" w:styleId="WW8Num17z4">
    <w:name w:val="WW8Num17z4"/>
    <w:rsid w:val="005255EA"/>
  </w:style>
  <w:style w:type="character" w:customStyle="1" w:styleId="WW8Num17z5">
    <w:name w:val="WW8Num17z5"/>
    <w:rsid w:val="005255EA"/>
  </w:style>
  <w:style w:type="character" w:customStyle="1" w:styleId="WW8Num17z6">
    <w:name w:val="WW8Num17z6"/>
    <w:rsid w:val="005255EA"/>
  </w:style>
  <w:style w:type="character" w:customStyle="1" w:styleId="WW8Num17z7">
    <w:name w:val="WW8Num17z7"/>
    <w:rsid w:val="005255EA"/>
  </w:style>
  <w:style w:type="character" w:customStyle="1" w:styleId="WW8Num17z8">
    <w:name w:val="WW8Num17z8"/>
    <w:rsid w:val="005255EA"/>
  </w:style>
  <w:style w:type="character" w:customStyle="1" w:styleId="WW8Num18z0">
    <w:name w:val="WW8Num18z0"/>
    <w:rsid w:val="005255EA"/>
    <w:rPr>
      <w:spacing w:val="0"/>
      <w:w w:val="93"/>
      <w:lang w:val="tr-TR" w:eastAsia="en-US" w:bidi="ar-SA"/>
    </w:rPr>
  </w:style>
  <w:style w:type="character" w:customStyle="1" w:styleId="WW8Num18z1">
    <w:name w:val="WW8Num18z1"/>
    <w:rsid w:val="005255EA"/>
    <w:rPr>
      <w:b w:val="0"/>
      <w:bCs/>
      <w:i w:val="0"/>
      <w:iCs w:val="0"/>
      <w:spacing w:val="0"/>
      <w:w w:val="99"/>
      <w:sz w:val="24"/>
      <w:szCs w:val="24"/>
      <w:lang w:val="tr-TR" w:eastAsia="en-US" w:bidi="ar-SA"/>
    </w:rPr>
  </w:style>
  <w:style w:type="character" w:customStyle="1" w:styleId="WW8Num18z2">
    <w:name w:val="WW8Num18z2"/>
    <w:rsid w:val="005255EA"/>
    <w:rPr>
      <w:rFonts w:eastAsia="Cambria" w:cs="Cambria"/>
      <w:b w:val="0"/>
      <w:bCs/>
      <w:i w:val="0"/>
      <w:iCs w:val="0"/>
      <w:spacing w:val="-4"/>
      <w:w w:val="100"/>
      <w:sz w:val="24"/>
      <w:szCs w:val="24"/>
      <w:lang w:val="tr-TR" w:eastAsia="en-US" w:bidi="ar-SA"/>
    </w:rPr>
  </w:style>
  <w:style w:type="character" w:customStyle="1" w:styleId="WW8Num18z3">
    <w:name w:val="WW8Num18z3"/>
    <w:rsid w:val="005255EA"/>
    <w:rPr>
      <w:rFonts w:ascii="Symbol" w:hAnsi="Symbol" w:cs="Symbol"/>
      <w:lang w:val="tr-TR" w:eastAsia="en-US" w:bidi="ar-SA"/>
    </w:rPr>
  </w:style>
  <w:style w:type="character" w:customStyle="1" w:styleId="WW8Num19z0">
    <w:name w:val="WW8Num19z0"/>
    <w:rsid w:val="005255EA"/>
    <w:rPr>
      <w:rFonts w:cs="Times New Roman"/>
      <w:sz w:val="24"/>
      <w:szCs w:val="24"/>
    </w:rPr>
  </w:style>
  <w:style w:type="character" w:customStyle="1" w:styleId="WW8Num19z1">
    <w:name w:val="WW8Num19z1"/>
    <w:rsid w:val="005255EA"/>
  </w:style>
  <w:style w:type="character" w:customStyle="1" w:styleId="WW8Num19z2">
    <w:name w:val="WW8Num19z2"/>
    <w:rsid w:val="005255EA"/>
  </w:style>
  <w:style w:type="character" w:customStyle="1" w:styleId="WW8Num19z3">
    <w:name w:val="WW8Num19z3"/>
    <w:rsid w:val="005255EA"/>
  </w:style>
  <w:style w:type="character" w:customStyle="1" w:styleId="WW8Num19z4">
    <w:name w:val="WW8Num19z4"/>
    <w:rsid w:val="005255EA"/>
  </w:style>
  <w:style w:type="character" w:customStyle="1" w:styleId="WW8Num19z5">
    <w:name w:val="WW8Num19z5"/>
    <w:rsid w:val="005255EA"/>
  </w:style>
  <w:style w:type="character" w:customStyle="1" w:styleId="WW8Num19z6">
    <w:name w:val="WW8Num19z6"/>
    <w:rsid w:val="005255EA"/>
  </w:style>
  <w:style w:type="character" w:customStyle="1" w:styleId="WW8Num19z7">
    <w:name w:val="WW8Num19z7"/>
    <w:rsid w:val="005255EA"/>
  </w:style>
  <w:style w:type="character" w:customStyle="1" w:styleId="WW8Num19z8">
    <w:name w:val="WW8Num19z8"/>
    <w:rsid w:val="005255EA"/>
  </w:style>
  <w:style w:type="character" w:customStyle="1" w:styleId="WW8Num20z0">
    <w:name w:val="WW8Num20z0"/>
    <w:rsid w:val="005255EA"/>
    <w:rPr>
      <w:rFonts w:ascii="Wingdings" w:hAnsi="Wingdings" w:cs="Wingdings"/>
      <w:spacing w:val="-2"/>
      <w:sz w:val="24"/>
      <w:szCs w:val="24"/>
    </w:rPr>
  </w:style>
  <w:style w:type="character" w:customStyle="1" w:styleId="WW8Num20z1">
    <w:name w:val="WW8Num20z1"/>
    <w:rsid w:val="005255EA"/>
    <w:rPr>
      <w:rFonts w:ascii="Courier New" w:hAnsi="Courier New" w:cs="Courier New"/>
    </w:rPr>
  </w:style>
  <w:style w:type="character" w:customStyle="1" w:styleId="WW8Num20z3">
    <w:name w:val="WW8Num20z3"/>
    <w:rsid w:val="005255EA"/>
    <w:rPr>
      <w:rFonts w:ascii="Symbol" w:hAnsi="Symbol" w:cs="Symbol"/>
    </w:rPr>
  </w:style>
  <w:style w:type="character" w:customStyle="1" w:styleId="WW8Num21z0">
    <w:name w:val="WW8Num21z0"/>
    <w:rsid w:val="005255EA"/>
    <w:rPr>
      <w:spacing w:val="0"/>
      <w:w w:val="93"/>
      <w:lang w:val="tr-TR" w:eastAsia="en-US" w:bidi="ar-SA"/>
    </w:rPr>
  </w:style>
  <w:style w:type="character" w:customStyle="1" w:styleId="WW8Num21z1">
    <w:name w:val="WW8Num21z1"/>
    <w:rsid w:val="005255EA"/>
    <w:rPr>
      <w:rFonts w:eastAsia="Cambria" w:cs="Cambria"/>
      <w:b/>
      <w:bCs/>
      <w:i w:val="0"/>
      <w:iCs w:val="0"/>
      <w:spacing w:val="0"/>
      <w:w w:val="99"/>
      <w:sz w:val="32"/>
      <w:szCs w:val="32"/>
      <w:lang w:val="tr-TR" w:eastAsia="en-US" w:bidi="ar-SA"/>
    </w:rPr>
  </w:style>
  <w:style w:type="character" w:customStyle="1" w:styleId="WW8Num21z2">
    <w:name w:val="WW8Num21z2"/>
    <w:rsid w:val="005255EA"/>
    <w:rPr>
      <w:rFonts w:eastAsia="Cambria" w:cs="Cambria"/>
      <w:b/>
      <w:bCs/>
      <w:i w:val="0"/>
      <w:iCs w:val="0"/>
      <w:spacing w:val="-4"/>
      <w:w w:val="100"/>
      <w:sz w:val="28"/>
      <w:szCs w:val="28"/>
      <w:lang w:val="tr-TR" w:eastAsia="en-US" w:bidi="ar-SA"/>
    </w:rPr>
  </w:style>
  <w:style w:type="character" w:customStyle="1" w:styleId="WW8Num21z3">
    <w:name w:val="WW8Num21z3"/>
    <w:rsid w:val="005255EA"/>
    <w:rPr>
      <w:rFonts w:ascii="Symbol" w:hAnsi="Symbol" w:cs="Symbol"/>
      <w:lang w:val="tr-TR" w:eastAsia="en-US" w:bidi="ar-SA"/>
    </w:rPr>
  </w:style>
  <w:style w:type="character" w:customStyle="1" w:styleId="WW8Num22z0">
    <w:name w:val="WW8Num22z0"/>
    <w:rsid w:val="005255EA"/>
    <w:rPr>
      <w:spacing w:val="0"/>
      <w:w w:val="93"/>
      <w:lang w:val="tr-TR" w:eastAsia="en-US" w:bidi="ar-SA"/>
    </w:rPr>
  </w:style>
  <w:style w:type="character" w:customStyle="1" w:styleId="WW8Num22z1">
    <w:name w:val="WW8Num22z1"/>
    <w:rsid w:val="005255EA"/>
    <w:rPr>
      <w:rFonts w:eastAsia="Cambria" w:cs="Cambria"/>
      <w:b/>
      <w:bCs/>
      <w:i w:val="0"/>
      <w:iCs w:val="0"/>
      <w:spacing w:val="0"/>
      <w:w w:val="99"/>
      <w:sz w:val="32"/>
      <w:szCs w:val="32"/>
      <w:lang w:val="tr-TR" w:eastAsia="en-US" w:bidi="ar-SA"/>
    </w:rPr>
  </w:style>
  <w:style w:type="character" w:customStyle="1" w:styleId="WW8Num22z2">
    <w:name w:val="WW8Num22z2"/>
    <w:rsid w:val="005255EA"/>
    <w:rPr>
      <w:rFonts w:eastAsia="Cambria" w:cs="Cambria"/>
      <w:b/>
      <w:bCs/>
      <w:i w:val="0"/>
      <w:iCs w:val="0"/>
      <w:spacing w:val="-4"/>
      <w:w w:val="100"/>
      <w:sz w:val="28"/>
      <w:szCs w:val="28"/>
      <w:lang w:val="tr-TR" w:eastAsia="en-US" w:bidi="ar-SA"/>
    </w:rPr>
  </w:style>
  <w:style w:type="character" w:customStyle="1" w:styleId="WW8Num22z3">
    <w:name w:val="WW8Num22z3"/>
    <w:rsid w:val="005255EA"/>
    <w:rPr>
      <w:rFonts w:ascii="Symbol" w:hAnsi="Symbol" w:cs="Symbol"/>
      <w:lang w:val="tr-TR" w:eastAsia="en-US" w:bidi="ar-SA"/>
    </w:rPr>
  </w:style>
  <w:style w:type="character" w:customStyle="1" w:styleId="WW8Num23z0">
    <w:name w:val="WW8Num23z0"/>
    <w:rsid w:val="005255EA"/>
    <w:rPr>
      <w:spacing w:val="0"/>
      <w:w w:val="93"/>
      <w:lang w:val="tr-TR" w:eastAsia="en-US" w:bidi="ar-SA"/>
    </w:rPr>
  </w:style>
  <w:style w:type="character" w:customStyle="1" w:styleId="WW8Num23z1">
    <w:name w:val="WW8Num23z1"/>
    <w:rsid w:val="005255EA"/>
    <w:rPr>
      <w:rFonts w:eastAsia="Cambria" w:cs="Cambria"/>
      <w:b/>
      <w:bCs/>
      <w:i w:val="0"/>
      <w:iCs w:val="0"/>
      <w:spacing w:val="0"/>
      <w:w w:val="99"/>
      <w:sz w:val="32"/>
      <w:szCs w:val="32"/>
      <w:lang w:val="tr-TR" w:eastAsia="en-US" w:bidi="ar-SA"/>
    </w:rPr>
  </w:style>
  <w:style w:type="character" w:customStyle="1" w:styleId="WW8Num23z2">
    <w:name w:val="WW8Num23z2"/>
    <w:rsid w:val="005255EA"/>
    <w:rPr>
      <w:rFonts w:eastAsia="Cambria" w:cs="Cambria"/>
      <w:b/>
      <w:bCs/>
      <w:i w:val="0"/>
      <w:iCs w:val="0"/>
      <w:spacing w:val="-4"/>
      <w:w w:val="100"/>
      <w:sz w:val="28"/>
      <w:szCs w:val="28"/>
      <w:lang w:val="tr-TR" w:eastAsia="en-US" w:bidi="ar-SA"/>
    </w:rPr>
  </w:style>
  <w:style w:type="character" w:customStyle="1" w:styleId="WW8Num23z3">
    <w:name w:val="WW8Num23z3"/>
    <w:rsid w:val="005255EA"/>
    <w:rPr>
      <w:rFonts w:ascii="Symbol" w:hAnsi="Symbol" w:cs="Symbol"/>
      <w:lang w:val="tr-TR" w:eastAsia="en-US" w:bidi="ar-SA"/>
    </w:rPr>
  </w:style>
  <w:style w:type="character" w:customStyle="1" w:styleId="WW8Num24z0">
    <w:name w:val="WW8Num24z0"/>
    <w:rsid w:val="005255EA"/>
    <w:rPr>
      <w:spacing w:val="0"/>
      <w:w w:val="93"/>
      <w:lang w:val="tr-TR" w:eastAsia="en-US" w:bidi="ar-SA"/>
    </w:rPr>
  </w:style>
  <w:style w:type="character" w:customStyle="1" w:styleId="WW8Num24z1">
    <w:name w:val="WW8Num24z1"/>
    <w:rsid w:val="005255EA"/>
    <w:rPr>
      <w:rFonts w:eastAsia="Cambria" w:cs="Cambria"/>
      <w:b/>
      <w:bCs/>
      <w:i w:val="0"/>
      <w:iCs w:val="0"/>
      <w:spacing w:val="0"/>
      <w:w w:val="99"/>
      <w:sz w:val="32"/>
      <w:szCs w:val="32"/>
      <w:lang w:val="tr-TR" w:eastAsia="en-US" w:bidi="ar-SA"/>
    </w:rPr>
  </w:style>
  <w:style w:type="character" w:customStyle="1" w:styleId="WW8Num24z2">
    <w:name w:val="WW8Num24z2"/>
    <w:rsid w:val="005255EA"/>
    <w:rPr>
      <w:rFonts w:eastAsia="Cambria" w:cs="Cambria"/>
      <w:b/>
      <w:bCs/>
      <w:i w:val="0"/>
      <w:iCs w:val="0"/>
      <w:spacing w:val="-4"/>
      <w:w w:val="100"/>
      <w:sz w:val="28"/>
      <w:szCs w:val="28"/>
      <w:lang w:val="tr-TR" w:eastAsia="en-US" w:bidi="ar-SA"/>
    </w:rPr>
  </w:style>
  <w:style w:type="character" w:customStyle="1" w:styleId="WW8Num24z3">
    <w:name w:val="WW8Num24z3"/>
    <w:rsid w:val="005255EA"/>
    <w:rPr>
      <w:rFonts w:ascii="Symbol" w:hAnsi="Symbol" w:cs="Symbol"/>
      <w:lang w:val="tr-TR" w:eastAsia="en-US" w:bidi="ar-SA"/>
    </w:rPr>
  </w:style>
  <w:style w:type="character" w:customStyle="1" w:styleId="WW8Num25z0">
    <w:name w:val="WW8Num25z0"/>
    <w:rsid w:val="005255EA"/>
    <w:rPr>
      <w:spacing w:val="0"/>
      <w:w w:val="93"/>
      <w:lang w:val="tr-TR" w:eastAsia="en-US" w:bidi="ar-SA"/>
    </w:rPr>
  </w:style>
  <w:style w:type="character" w:customStyle="1" w:styleId="WW8Num25z1">
    <w:name w:val="WW8Num25z1"/>
    <w:rsid w:val="005255EA"/>
    <w:rPr>
      <w:rFonts w:eastAsia="Cambria" w:cs="Cambria"/>
      <w:b/>
      <w:bCs/>
      <w:i w:val="0"/>
      <w:iCs w:val="0"/>
      <w:spacing w:val="0"/>
      <w:w w:val="99"/>
      <w:sz w:val="32"/>
      <w:szCs w:val="32"/>
      <w:lang w:val="tr-TR" w:eastAsia="en-US" w:bidi="ar-SA"/>
    </w:rPr>
  </w:style>
  <w:style w:type="character" w:customStyle="1" w:styleId="WW8Num25z2">
    <w:name w:val="WW8Num25z2"/>
    <w:rsid w:val="005255EA"/>
    <w:rPr>
      <w:rFonts w:eastAsia="Cambria" w:cs="Cambria"/>
      <w:b/>
      <w:bCs/>
      <w:i w:val="0"/>
      <w:iCs w:val="0"/>
      <w:spacing w:val="-4"/>
      <w:w w:val="100"/>
      <w:sz w:val="28"/>
      <w:szCs w:val="28"/>
      <w:lang w:val="tr-TR" w:eastAsia="en-US" w:bidi="ar-SA"/>
    </w:rPr>
  </w:style>
  <w:style w:type="character" w:customStyle="1" w:styleId="WW8Num25z3">
    <w:name w:val="WW8Num25z3"/>
    <w:rsid w:val="005255EA"/>
    <w:rPr>
      <w:rFonts w:ascii="Symbol" w:hAnsi="Symbol" w:cs="Symbol"/>
      <w:lang w:val="tr-TR" w:eastAsia="en-US" w:bidi="ar-SA"/>
    </w:rPr>
  </w:style>
  <w:style w:type="character" w:customStyle="1" w:styleId="WW8Num26z0">
    <w:name w:val="WW8Num26z0"/>
    <w:rsid w:val="005255EA"/>
    <w:rPr>
      <w:spacing w:val="0"/>
      <w:w w:val="93"/>
      <w:lang w:val="tr-TR" w:eastAsia="en-US" w:bidi="ar-SA"/>
    </w:rPr>
  </w:style>
  <w:style w:type="character" w:customStyle="1" w:styleId="WW8Num26z1">
    <w:name w:val="WW8Num26z1"/>
    <w:rsid w:val="005255EA"/>
    <w:rPr>
      <w:rFonts w:eastAsia="Cambria" w:cs="Times New Roman"/>
      <w:b/>
      <w:bCs/>
      <w:i w:val="0"/>
      <w:iCs w:val="0"/>
      <w:spacing w:val="0"/>
      <w:w w:val="99"/>
      <w:sz w:val="24"/>
      <w:szCs w:val="24"/>
      <w:lang w:val="tr-TR" w:eastAsia="en-US" w:bidi="ar-SA"/>
    </w:rPr>
  </w:style>
  <w:style w:type="character" w:customStyle="1" w:styleId="WW8Num26z2">
    <w:name w:val="WW8Num26z2"/>
    <w:rsid w:val="005255EA"/>
    <w:rPr>
      <w:rFonts w:eastAsia="Cambria" w:cs="Cambria"/>
      <w:b/>
      <w:bCs/>
      <w:i w:val="0"/>
      <w:iCs w:val="0"/>
      <w:spacing w:val="-4"/>
      <w:w w:val="100"/>
      <w:sz w:val="28"/>
      <w:szCs w:val="28"/>
      <w:lang w:val="tr-TR" w:eastAsia="en-US" w:bidi="ar-SA"/>
    </w:rPr>
  </w:style>
  <w:style w:type="character" w:customStyle="1" w:styleId="WW8Num26z3">
    <w:name w:val="WW8Num26z3"/>
    <w:rsid w:val="005255EA"/>
    <w:rPr>
      <w:rFonts w:ascii="Symbol" w:hAnsi="Symbol" w:cs="Symbol"/>
      <w:lang w:val="tr-TR" w:eastAsia="en-US" w:bidi="ar-SA"/>
    </w:rPr>
  </w:style>
  <w:style w:type="character" w:customStyle="1" w:styleId="WW8Num27z0">
    <w:name w:val="WW8Num27z0"/>
    <w:rsid w:val="005255EA"/>
    <w:rPr>
      <w:spacing w:val="0"/>
      <w:w w:val="91"/>
      <w:lang w:val="tr-TR" w:eastAsia="en-US" w:bidi="ar-SA"/>
    </w:rPr>
  </w:style>
  <w:style w:type="character" w:customStyle="1" w:styleId="WW8Num27z1">
    <w:name w:val="WW8Num27z1"/>
    <w:rsid w:val="005255EA"/>
    <w:rPr>
      <w:spacing w:val="-1"/>
      <w:w w:val="98"/>
      <w:lang w:val="tr-TR" w:eastAsia="en-US" w:bidi="ar-SA"/>
    </w:rPr>
  </w:style>
  <w:style w:type="character" w:customStyle="1" w:styleId="WW8Num27z2">
    <w:name w:val="WW8Num27z2"/>
    <w:rsid w:val="005255EA"/>
    <w:rPr>
      <w:rFonts w:ascii="Symbol" w:hAnsi="Symbol" w:cs="Symbol"/>
      <w:b w:val="0"/>
      <w:bCs w:val="0"/>
      <w:i w:val="0"/>
      <w:iCs w:val="0"/>
      <w:spacing w:val="0"/>
      <w:w w:val="100"/>
      <w:sz w:val="24"/>
      <w:szCs w:val="24"/>
      <w:lang w:val="tr-TR" w:eastAsia="en-US" w:bidi="ar-SA"/>
    </w:rPr>
  </w:style>
  <w:style w:type="character" w:customStyle="1" w:styleId="WW8Num27z3">
    <w:name w:val="WW8Num27z3"/>
    <w:rsid w:val="005255EA"/>
    <w:rPr>
      <w:rFonts w:ascii="Symbol" w:hAnsi="Symbol" w:cs="Symbol"/>
      <w:lang w:val="tr-TR" w:eastAsia="en-US" w:bidi="ar-SA"/>
    </w:rPr>
  </w:style>
  <w:style w:type="character" w:customStyle="1" w:styleId="WW8Num28z0">
    <w:name w:val="WW8Num28z0"/>
    <w:rsid w:val="005255EA"/>
    <w:rPr>
      <w:spacing w:val="0"/>
      <w:w w:val="91"/>
      <w:lang w:val="tr-TR" w:eastAsia="en-US" w:bidi="ar-SA"/>
    </w:rPr>
  </w:style>
  <w:style w:type="character" w:customStyle="1" w:styleId="WW8Num28z1">
    <w:name w:val="WW8Num28z1"/>
    <w:rsid w:val="005255EA"/>
    <w:rPr>
      <w:spacing w:val="-1"/>
      <w:w w:val="98"/>
      <w:lang w:val="tr-TR" w:eastAsia="en-US" w:bidi="ar-SA"/>
    </w:rPr>
  </w:style>
  <w:style w:type="character" w:customStyle="1" w:styleId="WW8Num28z2">
    <w:name w:val="WW8Num28z2"/>
    <w:rsid w:val="005255EA"/>
    <w:rPr>
      <w:rFonts w:ascii="Symbol" w:hAnsi="Symbol" w:cs="Symbol"/>
      <w:b w:val="0"/>
      <w:bCs w:val="0"/>
      <w:i w:val="0"/>
      <w:iCs w:val="0"/>
      <w:spacing w:val="0"/>
      <w:w w:val="100"/>
      <w:sz w:val="24"/>
      <w:szCs w:val="24"/>
      <w:lang w:val="tr-TR" w:eastAsia="en-US" w:bidi="ar-SA"/>
    </w:rPr>
  </w:style>
  <w:style w:type="character" w:customStyle="1" w:styleId="WW8Num28z3">
    <w:name w:val="WW8Num28z3"/>
    <w:rsid w:val="005255EA"/>
    <w:rPr>
      <w:rFonts w:ascii="Symbol" w:hAnsi="Symbol" w:cs="Symbol"/>
      <w:lang w:val="tr-TR" w:eastAsia="en-US" w:bidi="ar-SA"/>
    </w:rPr>
  </w:style>
  <w:style w:type="character" w:customStyle="1" w:styleId="WW8Num29z0">
    <w:name w:val="WW8Num29z0"/>
    <w:rsid w:val="005255EA"/>
    <w:rPr>
      <w:spacing w:val="0"/>
      <w:w w:val="91"/>
      <w:lang w:val="tr-TR" w:eastAsia="en-US" w:bidi="ar-SA"/>
    </w:rPr>
  </w:style>
  <w:style w:type="character" w:customStyle="1" w:styleId="WW8Num29z1">
    <w:name w:val="WW8Num29z1"/>
    <w:rsid w:val="005255EA"/>
    <w:rPr>
      <w:spacing w:val="-1"/>
      <w:w w:val="98"/>
      <w:lang w:val="tr-TR" w:eastAsia="en-US" w:bidi="ar-SA"/>
    </w:rPr>
  </w:style>
  <w:style w:type="character" w:customStyle="1" w:styleId="WW8Num29z2">
    <w:name w:val="WW8Num29z2"/>
    <w:rsid w:val="005255EA"/>
    <w:rPr>
      <w:rFonts w:ascii="Symbol" w:hAnsi="Symbol" w:cs="Symbol"/>
      <w:b w:val="0"/>
      <w:bCs w:val="0"/>
      <w:i w:val="0"/>
      <w:iCs w:val="0"/>
      <w:spacing w:val="0"/>
      <w:w w:val="100"/>
      <w:sz w:val="24"/>
      <w:szCs w:val="24"/>
      <w:lang w:val="tr-TR" w:eastAsia="en-US" w:bidi="ar-SA"/>
    </w:rPr>
  </w:style>
  <w:style w:type="character" w:customStyle="1" w:styleId="WW8Num29z3">
    <w:name w:val="WW8Num29z3"/>
    <w:rsid w:val="005255EA"/>
    <w:rPr>
      <w:rFonts w:ascii="Symbol" w:hAnsi="Symbol" w:cs="Symbol"/>
      <w:lang w:val="tr-TR" w:eastAsia="en-US" w:bidi="ar-SA"/>
    </w:rPr>
  </w:style>
  <w:style w:type="character" w:customStyle="1" w:styleId="WW8Num30z0">
    <w:name w:val="WW8Num30z0"/>
    <w:rsid w:val="005255EA"/>
    <w:rPr>
      <w:spacing w:val="0"/>
      <w:w w:val="91"/>
      <w:lang w:val="tr-TR" w:eastAsia="en-US" w:bidi="ar-SA"/>
    </w:rPr>
  </w:style>
  <w:style w:type="character" w:customStyle="1" w:styleId="WW8Num30z1">
    <w:name w:val="WW8Num30z1"/>
    <w:rsid w:val="005255EA"/>
    <w:rPr>
      <w:spacing w:val="-1"/>
      <w:w w:val="98"/>
      <w:lang w:val="tr-TR" w:eastAsia="en-US" w:bidi="ar-SA"/>
    </w:rPr>
  </w:style>
  <w:style w:type="character" w:customStyle="1" w:styleId="WW8Num30z2">
    <w:name w:val="WW8Num30z2"/>
    <w:rsid w:val="005255EA"/>
    <w:rPr>
      <w:rFonts w:ascii="Symbol" w:hAnsi="Symbol" w:cs="Symbol"/>
      <w:b w:val="0"/>
      <w:bCs w:val="0"/>
      <w:i w:val="0"/>
      <w:iCs w:val="0"/>
      <w:spacing w:val="0"/>
      <w:w w:val="100"/>
      <w:sz w:val="24"/>
      <w:szCs w:val="24"/>
      <w:lang w:val="tr-TR" w:eastAsia="en-US" w:bidi="ar-SA"/>
    </w:rPr>
  </w:style>
  <w:style w:type="character" w:customStyle="1" w:styleId="WW8Num30z3">
    <w:name w:val="WW8Num30z3"/>
    <w:rsid w:val="005255EA"/>
    <w:rPr>
      <w:rFonts w:ascii="Symbol" w:hAnsi="Symbol" w:cs="Symbol"/>
      <w:lang w:val="tr-TR" w:eastAsia="en-US" w:bidi="ar-SA"/>
    </w:rPr>
  </w:style>
  <w:style w:type="character" w:customStyle="1" w:styleId="WW8Num31z0">
    <w:name w:val="WW8Num31z0"/>
    <w:rsid w:val="005255EA"/>
    <w:rPr>
      <w:spacing w:val="0"/>
      <w:w w:val="93"/>
    </w:rPr>
  </w:style>
  <w:style w:type="character" w:customStyle="1" w:styleId="WW8Num31z1">
    <w:name w:val="WW8Num31z1"/>
    <w:rsid w:val="005255EA"/>
    <w:rPr>
      <w:rFonts w:ascii="Times New Roman" w:eastAsia="Cambria" w:hAnsi="Times New Roman" w:cs="Cambria"/>
      <w:b/>
      <w:bCs/>
      <w:i w:val="0"/>
      <w:iCs w:val="0"/>
      <w:spacing w:val="0"/>
      <w:w w:val="99"/>
      <w:sz w:val="32"/>
      <w:szCs w:val="32"/>
    </w:rPr>
  </w:style>
  <w:style w:type="character" w:customStyle="1" w:styleId="WW8Num31z2">
    <w:name w:val="WW8Num31z2"/>
    <w:rsid w:val="005255EA"/>
    <w:rPr>
      <w:rFonts w:eastAsia="Cambria" w:cs="Cambria"/>
      <w:b/>
      <w:bCs/>
      <w:i w:val="0"/>
      <w:iCs w:val="0"/>
      <w:spacing w:val="-4"/>
      <w:w w:val="100"/>
      <w:sz w:val="28"/>
      <w:szCs w:val="28"/>
    </w:rPr>
  </w:style>
  <w:style w:type="character" w:customStyle="1" w:styleId="WW8Num31z3">
    <w:name w:val="WW8Num31z3"/>
    <w:rsid w:val="005255EA"/>
    <w:rPr>
      <w:rFonts w:ascii="Symbol" w:hAnsi="Symbol" w:cs="Symbol"/>
    </w:rPr>
  </w:style>
  <w:style w:type="character" w:customStyle="1" w:styleId="WW8Num32z0">
    <w:name w:val="WW8Num32z0"/>
    <w:rsid w:val="005255EA"/>
  </w:style>
  <w:style w:type="character" w:customStyle="1" w:styleId="WW8Num32z1">
    <w:name w:val="WW8Num32z1"/>
    <w:rsid w:val="005255EA"/>
    <w:rPr>
      <w:sz w:val="24"/>
      <w:szCs w:val="24"/>
    </w:rPr>
  </w:style>
  <w:style w:type="character" w:customStyle="1" w:styleId="WW8Num32z2">
    <w:name w:val="WW8Num32z2"/>
    <w:rsid w:val="005255EA"/>
  </w:style>
  <w:style w:type="character" w:customStyle="1" w:styleId="WW8Num32z3">
    <w:name w:val="WW8Num32z3"/>
    <w:rsid w:val="005255EA"/>
  </w:style>
  <w:style w:type="character" w:customStyle="1" w:styleId="WW8Num32z4">
    <w:name w:val="WW8Num32z4"/>
    <w:rsid w:val="005255EA"/>
  </w:style>
  <w:style w:type="character" w:customStyle="1" w:styleId="WW8Num32z5">
    <w:name w:val="WW8Num32z5"/>
    <w:rsid w:val="005255EA"/>
  </w:style>
  <w:style w:type="character" w:customStyle="1" w:styleId="WW8Num32z6">
    <w:name w:val="WW8Num32z6"/>
    <w:rsid w:val="005255EA"/>
  </w:style>
  <w:style w:type="character" w:customStyle="1" w:styleId="WW8Num32z7">
    <w:name w:val="WW8Num32z7"/>
    <w:rsid w:val="005255EA"/>
  </w:style>
  <w:style w:type="character" w:customStyle="1" w:styleId="WW8Num32z8">
    <w:name w:val="WW8Num32z8"/>
    <w:rsid w:val="005255EA"/>
  </w:style>
  <w:style w:type="character" w:customStyle="1" w:styleId="WW8Num33z0">
    <w:name w:val="WW8Num33z0"/>
    <w:rsid w:val="005255EA"/>
    <w:rPr>
      <w:rFonts w:ascii="Symbol" w:hAnsi="Symbol" w:cs="Symbol"/>
      <w:spacing w:val="-2"/>
      <w:lang w:val="tr-TR" w:eastAsia="en-US" w:bidi="ar-SA"/>
    </w:rPr>
  </w:style>
  <w:style w:type="character" w:customStyle="1" w:styleId="WW8Num33z1">
    <w:name w:val="WW8Num33z1"/>
    <w:rsid w:val="005255EA"/>
    <w:rPr>
      <w:rFonts w:ascii="Courier New" w:hAnsi="Courier New" w:cs="Courier New"/>
    </w:rPr>
  </w:style>
  <w:style w:type="character" w:customStyle="1" w:styleId="WW8Num33z2">
    <w:name w:val="WW8Num33z2"/>
    <w:rsid w:val="005255EA"/>
    <w:rPr>
      <w:rFonts w:ascii="Wingdings" w:hAnsi="Wingdings" w:cs="Wingdings"/>
    </w:rPr>
  </w:style>
  <w:style w:type="character" w:customStyle="1" w:styleId="WW8Num33z3">
    <w:name w:val="WW8Num33z3"/>
    <w:rsid w:val="005255EA"/>
    <w:rPr>
      <w:rFonts w:ascii="Symbol" w:hAnsi="Symbol" w:cs="Symbol"/>
    </w:rPr>
  </w:style>
  <w:style w:type="character" w:customStyle="1" w:styleId="WW8Num34z0">
    <w:name w:val="WW8Num34z0"/>
    <w:rsid w:val="005255EA"/>
    <w:rPr>
      <w:rFonts w:ascii="Symbol" w:hAnsi="Symbol" w:cs="Symbol"/>
      <w:spacing w:val="-2"/>
      <w:lang w:val="tr-TR" w:eastAsia="en-US" w:bidi="ar-SA"/>
    </w:rPr>
  </w:style>
  <w:style w:type="character" w:customStyle="1" w:styleId="WW8Num34z1">
    <w:name w:val="WW8Num34z1"/>
    <w:rsid w:val="005255EA"/>
    <w:rPr>
      <w:rFonts w:ascii="Courier New" w:hAnsi="Courier New" w:cs="Courier New"/>
    </w:rPr>
  </w:style>
  <w:style w:type="character" w:customStyle="1" w:styleId="WW8Num34z2">
    <w:name w:val="WW8Num34z2"/>
    <w:rsid w:val="005255EA"/>
    <w:rPr>
      <w:rFonts w:ascii="Wingdings" w:hAnsi="Wingdings" w:cs="Wingdings"/>
    </w:rPr>
  </w:style>
  <w:style w:type="character" w:customStyle="1" w:styleId="WW8Num34z3">
    <w:name w:val="WW8Num34z3"/>
    <w:rsid w:val="005255EA"/>
    <w:rPr>
      <w:rFonts w:ascii="Symbol" w:hAnsi="Symbol" w:cs="Symbol"/>
    </w:rPr>
  </w:style>
  <w:style w:type="character" w:customStyle="1" w:styleId="WW8Num35z0">
    <w:name w:val="WW8Num35z0"/>
    <w:rsid w:val="005255EA"/>
  </w:style>
  <w:style w:type="character" w:customStyle="1" w:styleId="WW8Num35z1">
    <w:name w:val="WW8Num35z1"/>
    <w:rsid w:val="005255EA"/>
  </w:style>
  <w:style w:type="character" w:customStyle="1" w:styleId="WW8Num35z2">
    <w:name w:val="WW8Num35z2"/>
    <w:rsid w:val="005255EA"/>
  </w:style>
  <w:style w:type="character" w:customStyle="1" w:styleId="WW8Num35z3">
    <w:name w:val="WW8Num35z3"/>
    <w:rsid w:val="005255EA"/>
  </w:style>
  <w:style w:type="character" w:customStyle="1" w:styleId="WW8Num35z4">
    <w:name w:val="WW8Num35z4"/>
    <w:rsid w:val="005255EA"/>
  </w:style>
  <w:style w:type="character" w:customStyle="1" w:styleId="WW8Num35z5">
    <w:name w:val="WW8Num35z5"/>
    <w:rsid w:val="005255EA"/>
  </w:style>
  <w:style w:type="character" w:customStyle="1" w:styleId="WW8Num35z6">
    <w:name w:val="WW8Num35z6"/>
    <w:rsid w:val="005255EA"/>
  </w:style>
  <w:style w:type="character" w:customStyle="1" w:styleId="WW8Num35z7">
    <w:name w:val="WW8Num35z7"/>
    <w:rsid w:val="005255EA"/>
  </w:style>
  <w:style w:type="character" w:customStyle="1" w:styleId="WW8Num35z8">
    <w:name w:val="WW8Num35z8"/>
    <w:rsid w:val="005255EA"/>
  </w:style>
  <w:style w:type="character" w:customStyle="1" w:styleId="WW8Num36z0">
    <w:name w:val="WW8Num36z0"/>
    <w:rsid w:val="005255EA"/>
    <w:rPr>
      <w:rFonts w:ascii="Times New Roman" w:hAnsi="Times New Roman" w:cs="Times New Roman"/>
      <w:b/>
      <w:sz w:val="24"/>
      <w:szCs w:val="24"/>
    </w:rPr>
  </w:style>
  <w:style w:type="character" w:customStyle="1" w:styleId="WW8Num36z1">
    <w:name w:val="WW8Num36z1"/>
    <w:rsid w:val="005255EA"/>
    <w:rPr>
      <w:spacing w:val="-2"/>
      <w:sz w:val="24"/>
    </w:rPr>
  </w:style>
  <w:style w:type="character" w:customStyle="1" w:styleId="WW8Num36z2">
    <w:name w:val="WW8Num36z2"/>
    <w:rsid w:val="005255EA"/>
  </w:style>
  <w:style w:type="character" w:customStyle="1" w:styleId="WW8Num36z3">
    <w:name w:val="WW8Num36z3"/>
    <w:rsid w:val="005255EA"/>
  </w:style>
  <w:style w:type="character" w:customStyle="1" w:styleId="WW8Num36z4">
    <w:name w:val="WW8Num36z4"/>
    <w:rsid w:val="005255EA"/>
  </w:style>
  <w:style w:type="character" w:customStyle="1" w:styleId="WW8Num36z5">
    <w:name w:val="WW8Num36z5"/>
    <w:rsid w:val="005255EA"/>
  </w:style>
  <w:style w:type="character" w:customStyle="1" w:styleId="WW8Num36z6">
    <w:name w:val="WW8Num36z6"/>
    <w:rsid w:val="005255EA"/>
  </w:style>
  <w:style w:type="character" w:customStyle="1" w:styleId="WW8Num36z7">
    <w:name w:val="WW8Num36z7"/>
    <w:rsid w:val="005255EA"/>
  </w:style>
  <w:style w:type="character" w:customStyle="1" w:styleId="WW8Num36z8">
    <w:name w:val="WW8Num36z8"/>
    <w:rsid w:val="005255EA"/>
  </w:style>
  <w:style w:type="character" w:customStyle="1" w:styleId="Internetlink">
    <w:name w:val="Internet link"/>
    <w:rsid w:val="005255EA"/>
    <w:rPr>
      <w:color w:val="0000FF"/>
      <w:u w:val="single"/>
    </w:rPr>
  </w:style>
  <w:style w:type="character" w:customStyle="1" w:styleId="StrongEmphasis">
    <w:name w:val="Strong Emphasis"/>
    <w:rsid w:val="005255EA"/>
    <w:rPr>
      <w:b/>
      <w:bCs/>
    </w:rPr>
  </w:style>
  <w:style w:type="character" w:customStyle="1" w:styleId="NormalWebChar">
    <w:name w:val="Normal (Web) Char"/>
    <w:rsid w:val="005255EA"/>
    <w:rPr>
      <w:rFonts w:ascii="Times New Roman" w:eastAsia="Times New Roman" w:hAnsi="Times New Roman" w:cs="Times New Roman"/>
      <w:sz w:val="24"/>
      <w:szCs w:val="24"/>
      <w:lang w:val="tr-TR"/>
    </w:rPr>
  </w:style>
  <w:style w:type="character" w:customStyle="1" w:styleId="Balk5Char">
    <w:name w:val="Başlık 5 Char"/>
    <w:rsid w:val="005255EA"/>
    <w:rPr>
      <w:rFonts w:ascii="Cambria" w:eastAsia="Cambria" w:hAnsi="Cambria" w:cs="Cambria"/>
      <w:b/>
      <w:bCs/>
      <w:sz w:val="24"/>
      <w:szCs w:val="24"/>
      <w:lang w:val="tr-TR"/>
    </w:rPr>
  </w:style>
  <w:style w:type="character" w:customStyle="1" w:styleId="ListLabel1">
    <w:name w:val="ListLabel 1"/>
    <w:rsid w:val="005255EA"/>
    <w:rPr>
      <w:rFonts w:eastAsia="Symbol" w:cs="Symbol"/>
      <w:b w:val="0"/>
      <w:bCs w:val="0"/>
      <w:i w:val="0"/>
      <w:iCs w:val="0"/>
      <w:spacing w:val="0"/>
      <w:w w:val="100"/>
      <w:sz w:val="24"/>
      <w:szCs w:val="24"/>
      <w:lang w:val="tr-TR" w:bidi="ar-SA"/>
    </w:rPr>
  </w:style>
  <w:style w:type="character" w:customStyle="1" w:styleId="ListLabel2">
    <w:name w:val="ListLabel 2"/>
    <w:rsid w:val="005255EA"/>
    <w:rPr>
      <w:lang w:val="tr-TR" w:bidi="ar-SA"/>
    </w:rPr>
  </w:style>
  <w:style w:type="character" w:customStyle="1" w:styleId="ListLabel3">
    <w:name w:val="ListLabel 3"/>
    <w:rsid w:val="005255EA"/>
    <w:rPr>
      <w:rFonts w:eastAsia="Cambria" w:cs="Cambria"/>
      <w:b w:val="0"/>
      <w:bCs w:val="0"/>
      <w:i w:val="0"/>
      <w:iCs w:val="0"/>
      <w:spacing w:val="0"/>
      <w:w w:val="95"/>
      <w:sz w:val="18"/>
      <w:szCs w:val="18"/>
      <w:lang w:val="tr-TR" w:bidi="ar-SA"/>
    </w:rPr>
  </w:style>
  <w:style w:type="character" w:customStyle="1" w:styleId="ListLabel4">
    <w:name w:val="ListLabel 4"/>
    <w:rsid w:val="005255EA"/>
    <w:rPr>
      <w:rFonts w:eastAsia="Calibri" w:cs="Calibri"/>
      <w:b w:val="0"/>
      <w:bCs w:val="0"/>
      <w:i w:val="0"/>
      <w:iCs w:val="0"/>
      <w:spacing w:val="0"/>
      <w:w w:val="95"/>
      <w:sz w:val="18"/>
      <w:szCs w:val="18"/>
      <w:lang w:val="tr-TR" w:bidi="ar-SA"/>
    </w:rPr>
  </w:style>
  <w:style w:type="character" w:customStyle="1" w:styleId="ListLabel5">
    <w:name w:val="ListLabel 5"/>
    <w:rsid w:val="005255EA"/>
    <w:rPr>
      <w:rFonts w:eastAsia="Tahoma" w:cs="Tahoma"/>
      <w:b w:val="0"/>
      <w:bCs w:val="0"/>
      <w:i w:val="0"/>
      <w:iCs w:val="0"/>
      <w:spacing w:val="0"/>
      <w:w w:val="94"/>
      <w:sz w:val="28"/>
      <w:szCs w:val="28"/>
      <w:lang w:val="tr-TR" w:bidi="ar-SA"/>
    </w:rPr>
  </w:style>
  <w:style w:type="character" w:customStyle="1" w:styleId="ListLabel6">
    <w:name w:val="ListLabel 6"/>
    <w:rsid w:val="005255EA"/>
    <w:rPr>
      <w:spacing w:val="0"/>
      <w:w w:val="91"/>
      <w:sz w:val="32"/>
      <w:szCs w:val="32"/>
      <w:lang w:val="tr-TR" w:bidi="ar-SA"/>
    </w:rPr>
  </w:style>
  <w:style w:type="character" w:customStyle="1" w:styleId="ListLabel7">
    <w:name w:val="ListLabel 7"/>
    <w:rsid w:val="005255EA"/>
    <w:rPr>
      <w:spacing w:val="-1"/>
      <w:w w:val="98"/>
      <w:lang w:val="tr-TR" w:bidi="ar-SA"/>
    </w:rPr>
  </w:style>
  <w:style w:type="character" w:customStyle="1" w:styleId="ListLabel8">
    <w:name w:val="ListLabel 8"/>
    <w:rsid w:val="005255EA"/>
    <w:rPr>
      <w:rFonts w:eastAsia="Gadugi" w:cs="Gadugi"/>
      <w:b w:val="0"/>
      <w:bCs w:val="0"/>
      <w:i w:val="0"/>
      <w:iCs w:val="0"/>
      <w:spacing w:val="0"/>
      <w:w w:val="112"/>
      <w:sz w:val="20"/>
      <w:szCs w:val="20"/>
      <w:lang w:val="tr-TR" w:bidi="ar-SA"/>
    </w:rPr>
  </w:style>
  <w:style w:type="character" w:customStyle="1" w:styleId="ListLabel9">
    <w:name w:val="ListLabel 9"/>
    <w:rsid w:val="005255EA"/>
    <w:rPr>
      <w:spacing w:val="0"/>
      <w:w w:val="93"/>
      <w:sz w:val="28"/>
      <w:szCs w:val="28"/>
      <w:lang w:val="tr-TR" w:bidi="ar-SA"/>
    </w:rPr>
  </w:style>
  <w:style w:type="character" w:customStyle="1" w:styleId="ListLabel10">
    <w:name w:val="ListLabel 10"/>
    <w:rsid w:val="005255EA"/>
    <w:rPr>
      <w:rFonts w:eastAsia="Cambria" w:cs="Cambria"/>
      <w:b/>
      <w:bCs/>
      <w:i w:val="0"/>
      <w:iCs w:val="0"/>
      <w:spacing w:val="0"/>
      <w:w w:val="99"/>
      <w:sz w:val="32"/>
      <w:szCs w:val="32"/>
      <w:lang w:val="tr-TR" w:bidi="ar-SA"/>
    </w:rPr>
  </w:style>
  <w:style w:type="character" w:customStyle="1" w:styleId="ListLabel11">
    <w:name w:val="ListLabel 11"/>
    <w:rsid w:val="005255EA"/>
    <w:rPr>
      <w:rFonts w:eastAsia="Cambria" w:cs="Cambria"/>
      <w:b/>
      <w:bCs/>
      <w:i w:val="0"/>
      <w:iCs w:val="0"/>
      <w:spacing w:val="-4"/>
      <w:w w:val="100"/>
      <w:sz w:val="28"/>
      <w:szCs w:val="28"/>
      <w:lang w:val="tr-TR" w:bidi="ar-SA"/>
    </w:rPr>
  </w:style>
  <w:style w:type="character" w:customStyle="1" w:styleId="ListLabel12">
    <w:name w:val="ListLabel 12"/>
    <w:rsid w:val="005255EA"/>
    <w:rPr>
      <w:rFonts w:cs="Symbol"/>
      <w:b w:val="0"/>
      <w:bCs w:val="0"/>
      <w:i w:val="0"/>
      <w:iCs w:val="0"/>
      <w:spacing w:val="0"/>
      <w:w w:val="100"/>
      <w:sz w:val="24"/>
      <w:szCs w:val="24"/>
      <w:lang w:val="tr-TR" w:bidi="ar-SA"/>
    </w:rPr>
  </w:style>
  <w:style w:type="character" w:customStyle="1" w:styleId="ListLabel13">
    <w:name w:val="ListLabel 13"/>
    <w:rsid w:val="005255EA"/>
    <w:rPr>
      <w:rFonts w:cs="Courier New"/>
    </w:rPr>
  </w:style>
  <w:style w:type="character" w:customStyle="1" w:styleId="ListLabel14">
    <w:name w:val="ListLabel 14"/>
    <w:rsid w:val="005255EA"/>
    <w:rPr>
      <w:spacing w:val="0"/>
      <w:w w:val="93"/>
      <w:lang w:val="tr-TR" w:bidi="ar-SA"/>
    </w:rPr>
  </w:style>
  <w:style w:type="character" w:customStyle="1" w:styleId="ListLabel15">
    <w:name w:val="ListLabel 15"/>
    <w:rsid w:val="005255EA"/>
    <w:rPr>
      <w:b w:val="0"/>
      <w:bCs/>
      <w:i w:val="0"/>
      <w:iCs w:val="0"/>
      <w:spacing w:val="0"/>
      <w:w w:val="99"/>
      <w:sz w:val="24"/>
      <w:szCs w:val="24"/>
      <w:lang w:val="tr-TR" w:bidi="ar-SA"/>
    </w:rPr>
  </w:style>
  <w:style w:type="character" w:customStyle="1" w:styleId="ListLabel16">
    <w:name w:val="ListLabel 16"/>
    <w:rsid w:val="005255EA"/>
    <w:rPr>
      <w:rFonts w:eastAsia="Cambria" w:cs="Cambria"/>
      <w:b w:val="0"/>
      <w:bCs/>
      <w:i w:val="0"/>
      <w:iCs w:val="0"/>
      <w:spacing w:val="-4"/>
      <w:w w:val="100"/>
      <w:sz w:val="24"/>
      <w:szCs w:val="24"/>
      <w:lang w:val="tr-TR" w:bidi="ar-SA"/>
    </w:rPr>
  </w:style>
  <w:style w:type="character" w:customStyle="1" w:styleId="ListLabel17">
    <w:name w:val="ListLabel 17"/>
    <w:rsid w:val="005255EA"/>
    <w:rPr>
      <w:rFonts w:eastAsia="Cambria" w:cs="Times New Roman"/>
      <w:b/>
      <w:bCs/>
      <w:i w:val="0"/>
      <w:iCs w:val="0"/>
      <w:spacing w:val="0"/>
      <w:w w:val="99"/>
      <w:sz w:val="24"/>
      <w:szCs w:val="24"/>
      <w:lang w:val="tr-TR" w:bidi="ar-SA"/>
    </w:rPr>
  </w:style>
  <w:style w:type="character" w:customStyle="1" w:styleId="ListLabel18">
    <w:name w:val="ListLabel 18"/>
    <w:rsid w:val="005255EA"/>
    <w:rPr>
      <w:spacing w:val="0"/>
      <w:w w:val="91"/>
      <w:lang w:val="tr-TR" w:bidi="ar-SA"/>
    </w:rPr>
  </w:style>
  <w:style w:type="character" w:customStyle="1" w:styleId="ListLabel19">
    <w:name w:val="ListLabel 19"/>
    <w:rsid w:val="005255EA"/>
    <w:rPr>
      <w:spacing w:val="0"/>
      <w:w w:val="93"/>
    </w:rPr>
  </w:style>
  <w:style w:type="character" w:customStyle="1" w:styleId="ListLabel20">
    <w:name w:val="ListLabel 20"/>
    <w:rsid w:val="005255EA"/>
    <w:rPr>
      <w:rFonts w:eastAsia="Cambria" w:cs="Cambria"/>
      <w:b/>
      <w:bCs/>
      <w:i w:val="0"/>
      <w:iCs w:val="0"/>
      <w:spacing w:val="0"/>
      <w:w w:val="99"/>
      <w:sz w:val="32"/>
      <w:szCs w:val="32"/>
    </w:rPr>
  </w:style>
  <w:style w:type="character" w:customStyle="1" w:styleId="ListLabel21">
    <w:name w:val="ListLabel 21"/>
    <w:rsid w:val="005255EA"/>
    <w:rPr>
      <w:rFonts w:eastAsia="Cambria" w:cs="Cambria"/>
      <w:b/>
      <w:bCs/>
      <w:i w:val="0"/>
      <w:iCs w:val="0"/>
      <w:spacing w:val="-4"/>
      <w:w w:val="100"/>
      <w:sz w:val="28"/>
      <w:szCs w:val="28"/>
    </w:rPr>
  </w:style>
  <w:style w:type="character" w:customStyle="1" w:styleId="ListLabel22">
    <w:name w:val="ListLabel 22"/>
    <w:rsid w:val="005255EA"/>
    <w:rPr>
      <w:sz w:val="24"/>
      <w:szCs w:val="24"/>
    </w:rPr>
  </w:style>
  <w:style w:type="character" w:customStyle="1" w:styleId="ListLabel23">
    <w:name w:val="ListLabel 23"/>
    <w:rsid w:val="005255EA"/>
    <w:rPr>
      <w:b w:val="0"/>
    </w:rPr>
  </w:style>
  <w:style w:type="character" w:customStyle="1" w:styleId="ListLabel24">
    <w:name w:val="ListLabel 24"/>
    <w:rsid w:val="005255EA"/>
    <w:rPr>
      <w:rFonts w:eastAsia="Cambria" w:cs="Cambria"/>
      <w:b/>
      <w:bCs/>
      <w:i w:val="0"/>
      <w:iCs w:val="0"/>
      <w:spacing w:val="-1"/>
      <w:w w:val="100"/>
      <w:sz w:val="24"/>
      <w:szCs w:val="24"/>
      <w:lang w:val="tr-TR" w:bidi="ar-SA"/>
    </w:rPr>
  </w:style>
  <w:style w:type="character" w:customStyle="1" w:styleId="ListLabel25">
    <w:name w:val="ListLabel 25"/>
    <w:rsid w:val="005255EA"/>
    <w:rPr>
      <w:rFonts w:eastAsia="Cambria" w:cs="Cambria"/>
      <w:b w:val="0"/>
      <w:bCs w:val="0"/>
      <w:i w:val="0"/>
      <w:iCs w:val="0"/>
      <w:spacing w:val="-1"/>
      <w:w w:val="95"/>
      <w:sz w:val="24"/>
      <w:szCs w:val="24"/>
      <w:lang w:val="tr-TR" w:bidi="ar-SA"/>
    </w:rPr>
  </w:style>
  <w:style w:type="character" w:customStyle="1" w:styleId="ListLabel26">
    <w:name w:val="ListLabel 26"/>
    <w:rsid w:val="005255EA"/>
    <w:rPr>
      <w:rFonts w:eastAsia="Cambria" w:cs="Cambria"/>
      <w:b w:val="0"/>
      <w:bCs w:val="0"/>
      <w:i w:val="0"/>
      <w:iCs w:val="0"/>
      <w:spacing w:val="-1"/>
      <w:w w:val="100"/>
      <w:sz w:val="22"/>
      <w:szCs w:val="22"/>
      <w:lang w:val="tr-TR" w:bidi="ar-SA"/>
    </w:rPr>
  </w:style>
  <w:style w:type="character" w:customStyle="1" w:styleId="ListLabel27">
    <w:name w:val="ListLabel 27"/>
    <w:rsid w:val="005255EA"/>
    <w:rPr>
      <w:rFonts w:eastAsia="Times New Roman" w:cs="Times New Roman"/>
    </w:rPr>
  </w:style>
  <w:style w:type="character" w:customStyle="1" w:styleId="NumberingSymbols">
    <w:name w:val="Numbering Symbols"/>
    <w:rsid w:val="005255EA"/>
  </w:style>
  <w:style w:type="numbering" w:customStyle="1" w:styleId="WW8Num1">
    <w:name w:val="WW8Num1"/>
    <w:basedOn w:val="ListeYok"/>
    <w:rsid w:val="005255EA"/>
    <w:pPr>
      <w:numPr>
        <w:numId w:val="50"/>
      </w:numPr>
    </w:pPr>
  </w:style>
  <w:style w:type="numbering" w:customStyle="1" w:styleId="WW8Num2">
    <w:name w:val="WW8Num2"/>
    <w:basedOn w:val="ListeYok"/>
    <w:rsid w:val="005255EA"/>
    <w:pPr>
      <w:numPr>
        <w:numId w:val="51"/>
      </w:numPr>
    </w:pPr>
  </w:style>
  <w:style w:type="numbering" w:customStyle="1" w:styleId="WW8Num7">
    <w:name w:val="WW8Num7"/>
    <w:basedOn w:val="ListeYok"/>
    <w:rsid w:val="005255EA"/>
    <w:pPr>
      <w:numPr>
        <w:numId w:val="52"/>
      </w:numPr>
    </w:pPr>
  </w:style>
  <w:style w:type="numbering" w:customStyle="1" w:styleId="WW8Num15">
    <w:name w:val="WW8Num15"/>
    <w:basedOn w:val="ListeYok"/>
    <w:rsid w:val="005255EA"/>
    <w:pPr>
      <w:numPr>
        <w:numId w:val="53"/>
      </w:numPr>
    </w:pPr>
  </w:style>
  <w:style w:type="numbering" w:customStyle="1" w:styleId="WW8Num16">
    <w:name w:val="WW8Num16"/>
    <w:basedOn w:val="ListeYok"/>
    <w:rsid w:val="005255EA"/>
    <w:pPr>
      <w:numPr>
        <w:numId w:val="54"/>
      </w:numPr>
    </w:pPr>
  </w:style>
  <w:style w:type="numbering" w:customStyle="1" w:styleId="WW8Num17">
    <w:name w:val="WW8Num17"/>
    <w:basedOn w:val="ListeYok"/>
    <w:rsid w:val="005255EA"/>
    <w:pPr>
      <w:numPr>
        <w:numId w:val="55"/>
      </w:numPr>
    </w:pPr>
  </w:style>
  <w:style w:type="numbering" w:customStyle="1" w:styleId="WW8Num18">
    <w:name w:val="WW8Num18"/>
    <w:basedOn w:val="ListeYok"/>
    <w:rsid w:val="005255EA"/>
    <w:pPr>
      <w:numPr>
        <w:numId w:val="56"/>
      </w:numPr>
    </w:pPr>
  </w:style>
  <w:style w:type="numbering" w:customStyle="1" w:styleId="WW8Num19">
    <w:name w:val="WW8Num19"/>
    <w:basedOn w:val="ListeYok"/>
    <w:rsid w:val="005255EA"/>
    <w:pPr>
      <w:numPr>
        <w:numId w:val="57"/>
      </w:numPr>
    </w:pPr>
  </w:style>
  <w:style w:type="numbering" w:customStyle="1" w:styleId="WW8Num20">
    <w:name w:val="WW8Num20"/>
    <w:basedOn w:val="ListeYok"/>
    <w:rsid w:val="005255EA"/>
    <w:pPr>
      <w:numPr>
        <w:numId w:val="58"/>
      </w:numPr>
    </w:pPr>
  </w:style>
  <w:style w:type="numbering" w:customStyle="1" w:styleId="WW8Num21">
    <w:name w:val="WW8Num21"/>
    <w:basedOn w:val="ListeYok"/>
    <w:rsid w:val="005255EA"/>
    <w:pPr>
      <w:numPr>
        <w:numId w:val="59"/>
      </w:numPr>
    </w:pPr>
  </w:style>
  <w:style w:type="numbering" w:customStyle="1" w:styleId="WW8Num23">
    <w:name w:val="WW8Num23"/>
    <w:basedOn w:val="ListeYok"/>
    <w:rsid w:val="005255EA"/>
    <w:pPr>
      <w:numPr>
        <w:numId w:val="60"/>
      </w:numPr>
    </w:pPr>
  </w:style>
  <w:style w:type="numbering" w:customStyle="1" w:styleId="WW8Num24">
    <w:name w:val="WW8Num24"/>
    <w:basedOn w:val="ListeYok"/>
    <w:rsid w:val="005255EA"/>
    <w:pPr>
      <w:numPr>
        <w:numId w:val="61"/>
      </w:numPr>
    </w:pPr>
  </w:style>
  <w:style w:type="numbering" w:customStyle="1" w:styleId="WW8Num25">
    <w:name w:val="WW8Num25"/>
    <w:basedOn w:val="ListeYok"/>
    <w:rsid w:val="005255EA"/>
    <w:pPr>
      <w:numPr>
        <w:numId w:val="62"/>
      </w:numPr>
    </w:pPr>
  </w:style>
  <w:style w:type="numbering" w:customStyle="1" w:styleId="WW8Num28">
    <w:name w:val="WW8Num28"/>
    <w:basedOn w:val="ListeYok"/>
    <w:rsid w:val="005255EA"/>
    <w:pPr>
      <w:numPr>
        <w:numId w:val="63"/>
      </w:numPr>
    </w:pPr>
  </w:style>
  <w:style w:type="numbering" w:customStyle="1" w:styleId="WW8Num29">
    <w:name w:val="WW8Num29"/>
    <w:basedOn w:val="ListeYok"/>
    <w:rsid w:val="005255EA"/>
    <w:pPr>
      <w:numPr>
        <w:numId w:val="64"/>
      </w:numPr>
    </w:pPr>
  </w:style>
  <w:style w:type="numbering" w:customStyle="1" w:styleId="WW8Num30">
    <w:name w:val="WW8Num30"/>
    <w:basedOn w:val="ListeYok"/>
    <w:rsid w:val="005255EA"/>
    <w:pPr>
      <w:numPr>
        <w:numId w:val="65"/>
      </w:numPr>
    </w:pPr>
  </w:style>
  <w:style w:type="numbering" w:customStyle="1" w:styleId="WW8Num31">
    <w:name w:val="WW8Num31"/>
    <w:basedOn w:val="ListeYok"/>
    <w:rsid w:val="005255EA"/>
    <w:pPr>
      <w:numPr>
        <w:numId w:val="66"/>
      </w:numPr>
    </w:pPr>
  </w:style>
  <w:style w:type="numbering" w:customStyle="1" w:styleId="WW8Num32">
    <w:name w:val="WW8Num32"/>
    <w:basedOn w:val="ListeYok"/>
    <w:rsid w:val="005255EA"/>
    <w:pPr>
      <w:numPr>
        <w:numId w:val="67"/>
      </w:numPr>
    </w:pPr>
  </w:style>
  <w:style w:type="numbering" w:customStyle="1" w:styleId="WW8Num33">
    <w:name w:val="WW8Num33"/>
    <w:basedOn w:val="ListeYok"/>
    <w:rsid w:val="005255EA"/>
    <w:pPr>
      <w:numPr>
        <w:numId w:val="68"/>
      </w:numPr>
    </w:pPr>
  </w:style>
  <w:style w:type="numbering" w:customStyle="1" w:styleId="WW8Num34">
    <w:name w:val="WW8Num34"/>
    <w:basedOn w:val="ListeYok"/>
    <w:rsid w:val="005255EA"/>
    <w:pPr>
      <w:numPr>
        <w:numId w:val="69"/>
      </w:numPr>
    </w:pPr>
  </w:style>
  <w:style w:type="numbering" w:customStyle="1" w:styleId="WW8Num35">
    <w:name w:val="WW8Num35"/>
    <w:basedOn w:val="ListeYok"/>
    <w:rsid w:val="005255EA"/>
    <w:pPr>
      <w:numPr>
        <w:numId w:val="70"/>
      </w:numPr>
    </w:pPr>
  </w:style>
  <w:style w:type="numbering" w:customStyle="1" w:styleId="WW8Num36">
    <w:name w:val="WW8Num36"/>
    <w:basedOn w:val="ListeYok"/>
    <w:rsid w:val="005255EA"/>
    <w:pPr>
      <w:numPr>
        <w:numId w:val="7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666E"/>
    <w:rPr>
      <w:rFonts w:ascii="Cambria" w:eastAsia="Cambria" w:hAnsi="Cambria" w:cs="Cambria"/>
      <w:lang w:val="tr-TR"/>
    </w:rPr>
  </w:style>
  <w:style w:type="paragraph" w:styleId="Balk1">
    <w:name w:val="heading 1"/>
    <w:basedOn w:val="Normal"/>
    <w:link w:val="Balk1Char"/>
    <w:qFormat/>
    <w:pPr>
      <w:numPr>
        <w:numId w:val="7"/>
      </w:numPr>
      <w:spacing w:before="79"/>
      <w:outlineLvl w:val="0"/>
    </w:pPr>
    <w:rPr>
      <w:b/>
      <w:bCs/>
      <w:sz w:val="36"/>
      <w:szCs w:val="36"/>
    </w:rPr>
  </w:style>
  <w:style w:type="paragraph" w:styleId="Balk2">
    <w:name w:val="heading 2"/>
    <w:basedOn w:val="Normal"/>
    <w:link w:val="Balk2Char"/>
    <w:qFormat/>
    <w:pPr>
      <w:numPr>
        <w:ilvl w:val="1"/>
        <w:numId w:val="7"/>
      </w:numPr>
      <w:spacing w:before="80"/>
      <w:outlineLvl w:val="1"/>
    </w:pPr>
    <w:rPr>
      <w:b/>
      <w:bCs/>
      <w:sz w:val="32"/>
      <w:szCs w:val="32"/>
    </w:rPr>
  </w:style>
  <w:style w:type="paragraph" w:styleId="Balk3">
    <w:name w:val="heading 3"/>
    <w:basedOn w:val="Normal"/>
    <w:qFormat/>
    <w:pPr>
      <w:numPr>
        <w:ilvl w:val="2"/>
        <w:numId w:val="7"/>
      </w:numPr>
      <w:outlineLvl w:val="2"/>
    </w:pPr>
    <w:rPr>
      <w:b/>
      <w:bCs/>
      <w:sz w:val="28"/>
      <w:szCs w:val="28"/>
    </w:rPr>
  </w:style>
  <w:style w:type="paragraph" w:styleId="Balk4">
    <w:name w:val="heading 4"/>
    <w:basedOn w:val="Normal"/>
    <w:qFormat/>
    <w:pPr>
      <w:numPr>
        <w:ilvl w:val="3"/>
        <w:numId w:val="7"/>
      </w:numPr>
      <w:jc w:val="center"/>
      <w:outlineLvl w:val="3"/>
    </w:pPr>
    <w:rPr>
      <w:b/>
      <w:bCs/>
      <w:sz w:val="24"/>
      <w:szCs w:val="24"/>
    </w:rPr>
  </w:style>
  <w:style w:type="paragraph" w:styleId="Balk5">
    <w:name w:val="heading 5"/>
    <w:basedOn w:val="Normal"/>
    <w:qFormat/>
    <w:pPr>
      <w:numPr>
        <w:ilvl w:val="4"/>
        <w:numId w:val="7"/>
      </w:numPr>
      <w:outlineLvl w:val="4"/>
    </w:pPr>
    <w:rPr>
      <w:b/>
      <w:bCs/>
      <w:sz w:val="24"/>
      <w:szCs w:val="24"/>
    </w:rPr>
  </w:style>
  <w:style w:type="paragraph" w:styleId="Balk6">
    <w:name w:val="heading 6"/>
    <w:basedOn w:val="Normal"/>
    <w:next w:val="Normal"/>
    <w:link w:val="Balk6Char"/>
    <w:unhideWhenUsed/>
    <w:qFormat/>
    <w:rsid w:val="009A7F00"/>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9A7F00"/>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9A7F00"/>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9A7F00"/>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68"/>
      <w:ind w:left="2558" w:hanging="359"/>
    </w:pPr>
    <w:rPr>
      <w:b/>
      <w:bCs/>
    </w:rPr>
  </w:style>
  <w:style w:type="paragraph" w:styleId="T2">
    <w:name w:val="toc 2"/>
    <w:basedOn w:val="Normal"/>
    <w:uiPriority w:val="39"/>
    <w:qFormat/>
    <w:pPr>
      <w:spacing w:before="68"/>
      <w:ind w:left="2582" w:hanging="383"/>
    </w:pPr>
  </w:style>
  <w:style w:type="paragraph" w:styleId="T3">
    <w:name w:val="toc 3"/>
    <w:basedOn w:val="Normal"/>
    <w:uiPriority w:val="39"/>
    <w:qFormat/>
    <w:pPr>
      <w:spacing w:before="68"/>
      <w:ind w:left="2582" w:hanging="383"/>
    </w:p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ind w:left="1678" w:hanging="360"/>
    </w:pPr>
  </w:style>
  <w:style w:type="paragraph" w:customStyle="1" w:styleId="TableParagraph">
    <w:name w:val="Table Paragraph"/>
    <w:basedOn w:val="Normal"/>
    <w:qFormat/>
  </w:style>
  <w:style w:type="paragraph" w:styleId="BalonMetni">
    <w:name w:val="Balloon Text"/>
    <w:basedOn w:val="Normal"/>
    <w:link w:val="BalonMetniChar"/>
    <w:unhideWhenUsed/>
    <w:rsid w:val="00AC598A"/>
    <w:rPr>
      <w:rFonts w:ascii="Tahoma" w:hAnsi="Tahoma" w:cs="Tahoma"/>
      <w:sz w:val="16"/>
      <w:szCs w:val="16"/>
    </w:rPr>
  </w:style>
  <w:style w:type="character" w:customStyle="1" w:styleId="BalonMetniChar">
    <w:name w:val="Balon Metni Char"/>
    <w:basedOn w:val="VarsaylanParagrafYazTipi"/>
    <w:link w:val="BalonMetni"/>
    <w:rsid w:val="00AC598A"/>
    <w:rPr>
      <w:rFonts w:ascii="Tahoma" w:eastAsia="Cambria" w:hAnsi="Tahoma" w:cs="Tahoma"/>
      <w:sz w:val="16"/>
      <w:szCs w:val="16"/>
      <w:lang w:val="tr-TR"/>
    </w:rPr>
  </w:style>
  <w:style w:type="character" w:styleId="Kpr">
    <w:name w:val="Hyperlink"/>
    <w:uiPriority w:val="99"/>
    <w:unhideWhenUsed/>
    <w:rsid w:val="00DB501D"/>
    <w:rPr>
      <w:color w:val="0000FF"/>
      <w:u w:val="single"/>
    </w:rPr>
  </w:style>
  <w:style w:type="table" w:customStyle="1" w:styleId="TableNormal1">
    <w:name w:val="Table Normal1"/>
    <w:uiPriority w:val="2"/>
    <w:semiHidden/>
    <w:unhideWhenUsed/>
    <w:qFormat/>
    <w:rsid w:val="00DB501D"/>
    <w:rPr>
      <w:rFonts w:ascii="Calibri" w:eastAsia="Times New Roman" w:hAnsi="Calibri" w:cs="Times New Roman"/>
      <w:sz w:val="21"/>
      <w:szCs w:val="21"/>
    </w:rPr>
    <w:tblPr>
      <w:tblInd w:w="0" w:type="dxa"/>
      <w:tblCellMar>
        <w:top w:w="0" w:type="dxa"/>
        <w:left w:w="0" w:type="dxa"/>
        <w:bottom w:w="0" w:type="dxa"/>
        <w:right w:w="0" w:type="dxa"/>
      </w:tblCellMar>
    </w:tblPr>
  </w:style>
  <w:style w:type="paragraph" w:styleId="AralkYok">
    <w:name w:val="No Spacing"/>
    <w:link w:val="AralkYokChar"/>
    <w:qFormat/>
    <w:rsid w:val="003D1AB6"/>
    <w:rPr>
      <w:rFonts w:ascii="Cambria" w:eastAsia="Cambria" w:hAnsi="Cambria" w:cs="Cambria"/>
      <w:lang w:val="tr-TR"/>
    </w:rPr>
  </w:style>
  <w:style w:type="character" w:styleId="YerTutucuMetni">
    <w:name w:val="Placeholder Text"/>
    <w:basedOn w:val="VarsaylanParagrafYazTipi"/>
    <w:rsid w:val="00DA5ADA"/>
    <w:rPr>
      <w:color w:val="808080"/>
    </w:rPr>
  </w:style>
  <w:style w:type="character" w:customStyle="1" w:styleId="ListeParagrafChar">
    <w:name w:val="Liste Paragraf Char"/>
    <w:aliases w:val="içindekiler vb Char,List Paragraph Char"/>
    <w:link w:val="ListeParagraf"/>
    <w:locked/>
    <w:rsid w:val="005E1DAF"/>
    <w:rPr>
      <w:rFonts w:ascii="Cambria" w:eastAsia="Cambria" w:hAnsi="Cambria" w:cs="Cambria"/>
      <w:lang w:val="tr-TR"/>
    </w:rPr>
  </w:style>
  <w:style w:type="paragraph" w:customStyle="1" w:styleId="TabloTema">
    <w:name w:val="Tablo Tema"/>
    <w:basedOn w:val="Normal"/>
    <w:link w:val="TabloTemaChar"/>
    <w:qFormat/>
    <w:rsid w:val="006D1716"/>
    <w:pPr>
      <w:spacing w:before="46"/>
      <w:ind w:left="110"/>
    </w:pPr>
    <w:rPr>
      <w:rFonts w:ascii="Calibri" w:eastAsia="Times New Roman" w:hAnsi="Calibri" w:cs="Calibri"/>
      <w:b/>
      <w:sz w:val="24"/>
      <w:szCs w:val="24"/>
    </w:rPr>
  </w:style>
  <w:style w:type="paragraph" w:customStyle="1" w:styleId="TabloOkulKurum">
    <w:name w:val="Tablo Okul/Kurum"/>
    <w:basedOn w:val="Normal"/>
    <w:link w:val="TabloOkulKurumChar"/>
    <w:qFormat/>
    <w:rsid w:val="006D1716"/>
    <w:pPr>
      <w:spacing w:before="70"/>
      <w:ind w:left="110"/>
    </w:pPr>
    <w:rPr>
      <w:rFonts w:ascii="Calibri" w:eastAsia="Times New Roman" w:hAnsi="Calibri" w:cs="Calibri"/>
      <w:b/>
      <w:lang w:val="en-US"/>
    </w:rPr>
  </w:style>
  <w:style w:type="character" w:customStyle="1" w:styleId="TabloTemaChar">
    <w:name w:val="Tablo Tema Char"/>
    <w:link w:val="TabloTema"/>
    <w:rsid w:val="006D1716"/>
    <w:rPr>
      <w:rFonts w:ascii="Calibri" w:eastAsia="Times New Roman" w:hAnsi="Calibri" w:cs="Calibri"/>
      <w:b/>
      <w:sz w:val="24"/>
      <w:szCs w:val="24"/>
      <w:lang w:val="tr-TR"/>
    </w:rPr>
  </w:style>
  <w:style w:type="paragraph" w:customStyle="1" w:styleId="TabloGvde">
    <w:name w:val="Tablo Gövde"/>
    <w:basedOn w:val="Normal"/>
    <w:link w:val="TabloGvdeChar"/>
    <w:qFormat/>
    <w:rsid w:val="006D1716"/>
    <w:pPr>
      <w:ind w:right="3486"/>
    </w:pPr>
    <w:rPr>
      <w:rFonts w:ascii="Calibri" w:eastAsia="Times New Roman" w:hAnsi="Calibri" w:cs="Times New Roman"/>
      <w:sz w:val="20"/>
      <w:szCs w:val="21"/>
    </w:rPr>
  </w:style>
  <w:style w:type="character" w:customStyle="1" w:styleId="TabloOkulKurumChar">
    <w:name w:val="Tablo Okul/Kurum Char"/>
    <w:link w:val="TabloOkulKurum"/>
    <w:rsid w:val="006D1716"/>
    <w:rPr>
      <w:rFonts w:ascii="Calibri" w:eastAsia="Times New Roman" w:hAnsi="Calibri" w:cs="Calibri"/>
      <w:b/>
    </w:rPr>
  </w:style>
  <w:style w:type="character" w:customStyle="1" w:styleId="TabloGvdeChar">
    <w:name w:val="Tablo Gövde Char"/>
    <w:link w:val="TabloGvde"/>
    <w:rsid w:val="006D1716"/>
    <w:rPr>
      <w:rFonts w:ascii="Calibri" w:eastAsia="Times New Roman" w:hAnsi="Calibri" w:cs="Times New Roman"/>
      <w:sz w:val="20"/>
      <w:szCs w:val="21"/>
      <w:lang w:val="tr-TR"/>
    </w:rPr>
  </w:style>
  <w:style w:type="character" w:customStyle="1" w:styleId="Balk2Char">
    <w:name w:val="Başlık 2 Char"/>
    <w:basedOn w:val="VarsaylanParagrafYazTipi"/>
    <w:link w:val="Balk2"/>
    <w:rsid w:val="007761A0"/>
    <w:rPr>
      <w:rFonts w:ascii="Cambria" w:eastAsia="Cambria" w:hAnsi="Cambria" w:cs="Cambria"/>
      <w:b/>
      <w:bCs/>
      <w:sz w:val="32"/>
      <w:szCs w:val="32"/>
      <w:lang w:val="tr-TR"/>
    </w:rPr>
  </w:style>
  <w:style w:type="character" w:customStyle="1" w:styleId="GvdeMetniChar">
    <w:name w:val="Gövde Metni Char"/>
    <w:basedOn w:val="VarsaylanParagrafYazTipi"/>
    <w:link w:val="GvdeMetni"/>
    <w:rsid w:val="007761A0"/>
    <w:rPr>
      <w:rFonts w:ascii="Cambria" w:eastAsia="Cambria" w:hAnsi="Cambria" w:cs="Cambria"/>
      <w:sz w:val="24"/>
      <w:szCs w:val="24"/>
      <w:lang w:val="tr-TR"/>
    </w:rPr>
  </w:style>
  <w:style w:type="paragraph" w:styleId="stbilgi">
    <w:name w:val="header"/>
    <w:basedOn w:val="Normal"/>
    <w:link w:val="stbilgiChar"/>
    <w:unhideWhenUsed/>
    <w:rsid w:val="00C608EF"/>
    <w:pPr>
      <w:tabs>
        <w:tab w:val="center" w:pos="4536"/>
        <w:tab w:val="right" w:pos="9072"/>
      </w:tabs>
    </w:pPr>
  </w:style>
  <w:style w:type="character" w:customStyle="1" w:styleId="stbilgiChar">
    <w:name w:val="Üstbilgi Char"/>
    <w:basedOn w:val="VarsaylanParagrafYazTipi"/>
    <w:link w:val="stbilgi"/>
    <w:rsid w:val="00C608EF"/>
    <w:rPr>
      <w:rFonts w:ascii="Cambria" w:eastAsia="Cambria" w:hAnsi="Cambria" w:cs="Cambria"/>
      <w:lang w:val="tr-TR"/>
    </w:rPr>
  </w:style>
  <w:style w:type="paragraph" w:styleId="Altbilgi">
    <w:name w:val="footer"/>
    <w:basedOn w:val="Normal"/>
    <w:link w:val="AltbilgiChar"/>
    <w:unhideWhenUsed/>
    <w:rsid w:val="00C608EF"/>
    <w:pPr>
      <w:tabs>
        <w:tab w:val="center" w:pos="4536"/>
        <w:tab w:val="right" w:pos="9072"/>
      </w:tabs>
    </w:pPr>
  </w:style>
  <w:style w:type="character" w:customStyle="1" w:styleId="AltbilgiChar">
    <w:name w:val="Altbilgi Char"/>
    <w:basedOn w:val="VarsaylanParagrafYazTipi"/>
    <w:link w:val="Altbilgi"/>
    <w:rsid w:val="00C608EF"/>
    <w:rPr>
      <w:rFonts w:ascii="Cambria" w:eastAsia="Cambria" w:hAnsi="Cambria" w:cs="Cambria"/>
      <w:lang w:val="tr-TR"/>
    </w:rPr>
  </w:style>
  <w:style w:type="character" w:customStyle="1" w:styleId="zmlenmeyenBahsetme1">
    <w:name w:val="Çözümlenmeyen Bahsetme1"/>
    <w:basedOn w:val="VarsaylanParagrafYazTipi"/>
    <w:unhideWhenUsed/>
    <w:rsid w:val="00C608EF"/>
    <w:rPr>
      <w:color w:val="605E5C"/>
      <w:shd w:val="clear" w:color="auto" w:fill="E1DFDD"/>
    </w:rPr>
  </w:style>
  <w:style w:type="paragraph" w:styleId="TBal">
    <w:name w:val="TOC Heading"/>
    <w:basedOn w:val="Balk1"/>
    <w:next w:val="Normal"/>
    <w:uiPriority w:val="39"/>
    <w:unhideWhenUsed/>
    <w:qFormat/>
    <w:rsid w:val="000912C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tr-TR"/>
    </w:rPr>
  </w:style>
  <w:style w:type="character" w:customStyle="1" w:styleId="Balk6Char">
    <w:name w:val="Başlık 6 Char"/>
    <w:basedOn w:val="VarsaylanParagrafYazTipi"/>
    <w:link w:val="Balk6"/>
    <w:rsid w:val="009A7F00"/>
    <w:rPr>
      <w:rFonts w:asciiTheme="majorHAnsi" w:eastAsiaTheme="majorEastAsia" w:hAnsiTheme="majorHAnsi" w:cstheme="majorBidi"/>
      <w:i/>
      <w:iCs/>
      <w:color w:val="243F60" w:themeColor="accent1" w:themeShade="7F"/>
      <w:lang w:val="tr-TR"/>
    </w:rPr>
  </w:style>
  <w:style w:type="character" w:customStyle="1" w:styleId="Balk7Char">
    <w:name w:val="Başlık 7 Char"/>
    <w:basedOn w:val="VarsaylanParagrafYazTipi"/>
    <w:link w:val="Balk7"/>
    <w:rsid w:val="009A7F00"/>
    <w:rPr>
      <w:rFonts w:asciiTheme="majorHAnsi" w:eastAsiaTheme="majorEastAsia" w:hAnsiTheme="majorHAnsi" w:cstheme="majorBidi"/>
      <w:i/>
      <w:iCs/>
      <w:color w:val="404040" w:themeColor="text1" w:themeTint="BF"/>
      <w:lang w:val="tr-TR"/>
    </w:rPr>
  </w:style>
  <w:style w:type="character" w:customStyle="1" w:styleId="Balk8Char">
    <w:name w:val="Başlık 8 Char"/>
    <w:basedOn w:val="VarsaylanParagrafYazTipi"/>
    <w:link w:val="Balk8"/>
    <w:rsid w:val="009A7F00"/>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rsid w:val="009A7F00"/>
    <w:rPr>
      <w:rFonts w:asciiTheme="majorHAnsi" w:eastAsiaTheme="majorEastAsia" w:hAnsiTheme="majorHAnsi" w:cstheme="majorBidi"/>
      <w:i/>
      <w:iCs/>
      <w:color w:val="404040" w:themeColor="text1" w:themeTint="BF"/>
      <w:sz w:val="20"/>
      <w:szCs w:val="20"/>
      <w:lang w:val="tr-TR"/>
    </w:rPr>
  </w:style>
  <w:style w:type="character" w:customStyle="1" w:styleId="Balk1Char">
    <w:name w:val="Başlık 1 Char"/>
    <w:basedOn w:val="VarsaylanParagrafYazTipi"/>
    <w:link w:val="Balk1"/>
    <w:rsid w:val="00457392"/>
    <w:rPr>
      <w:rFonts w:ascii="Cambria" w:eastAsia="Cambria" w:hAnsi="Cambria" w:cs="Cambria"/>
      <w:b/>
      <w:bCs/>
      <w:sz w:val="36"/>
      <w:szCs w:val="36"/>
      <w:lang w:val="tr-TR"/>
    </w:rPr>
  </w:style>
  <w:style w:type="character" w:customStyle="1" w:styleId="AralkYokChar">
    <w:name w:val="Aralık Yok Char"/>
    <w:basedOn w:val="VarsaylanParagrafYazTipi"/>
    <w:link w:val="AralkYok"/>
    <w:rsid w:val="00095B94"/>
    <w:rPr>
      <w:rFonts w:ascii="Cambria" w:eastAsia="Cambria" w:hAnsi="Cambria" w:cs="Cambria"/>
      <w:lang w:val="tr-TR"/>
    </w:rPr>
  </w:style>
  <w:style w:type="table" w:styleId="AkListe-Vurgu2">
    <w:name w:val="Light List Accent 2"/>
    <w:basedOn w:val="NormalTablo"/>
    <w:uiPriority w:val="61"/>
    <w:rsid w:val="00095B94"/>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AralkYok1">
    <w:name w:val="Aralık Yok1"/>
    <w:rsid w:val="004B2FA0"/>
    <w:pPr>
      <w:widowControl/>
      <w:suppressAutoHyphens/>
      <w:autoSpaceDE/>
      <w:autoSpaceDN/>
    </w:pPr>
    <w:rPr>
      <w:rFonts w:ascii="Cambria" w:eastAsia="Cambria" w:hAnsi="Cambria" w:cs="Cambria"/>
      <w:lang w:val="tr-TR" w:eastAsia="ar-SA"/>
    </w:rPr>
  </w:style>
  <w:style w:type="paragraph" w:styleId="NormalWeb">
    <w:name w:val="Normal (Web)"/>
    <w:basedOn w:val="Normal"/>
    <w:rsid w:val="00923E53"/>
    <w:pPr>
      <w:widowControl/>
      <w:suppressAutoHyphens/>
      <w:autoSpaceDE/>
      <w:autoSpaceDN/>
      <w:spacing w:before="100" w:after="100"/>
    </w:pPr>
    <w:rPr>
      <w:rFonts w:ascii="Times New Roman" w:eastAsia="Times New Roman" w:hAnsi="Times New Roman" w:cs="Times New Roman"/>
      <w:sz w:val="24"/>
      <w:szCs w:val="24"/>
      <w:lang w:eastAsia="ar-SA"/>
    </w:rPr>
  </w:style>
  <w:style w:type="paragraph" w:customStyle="1" w:styleId="Standard">
    <w:name w:val="Standard"/>
    <w:rsid w:val="00A06729"/>
    <w:pPr>
      <w:widowControl/>
      <w:suppressAutoHyphens/>
      <w:autoSpaceDE/>
      <w:textAlignment w:val="baseline"/>
    </w:pPr>
    <w:rPr>
      <w:rFonts w:ascii="Cambria" w:eastAsia="Cambria" w:hAnsi="Cambria" w:cs="Cambria"/>
      <w:kern w:val="3"/>
      <w:lang w:val="tr-TR" w:eastAsia="zh-CN"/>
    </w:rPr>
  </w:style>
  <w:style w:type="numbering" w:customStyle="1" w:styleId="WW8Num22">
    <w:name w:val="WW8Num22"/>
    <w:basedOn w:val="ListeYok"/>
    <w:rsid w:val="0096308C"/>
    <w:pPr>
      <w:numPr>
        <w:numId w:val="24"/>
      </w:numPr>
    </w:pPr>
  </w:style>
  <w:style w:type="numbering" w:customStyle="1" w:styleId="WW8Num14">
    <w:name w:val="WW8Num14"/>
    <w:basedOn w:val="ListeYok"/>
    <w:rsid w:val="004D1A07"/>
    <w:pPr>
      <w:numPr>
        <w:numId w:val="25"/>
      </w:numPr>
    </w:pPr>
  </w:style>
  <w:style w:type="paragraph" w:customStyle="1" w:styleId="Textbody">
    <w:name w:val="Text body"/>
    <w:basedOn w:val="Standard"/>
    <w:rsid w:val="0094464E"/>
    <w:rPr>
      <w:sz w:val="24"/>
      <w:szCs w:val="24"/>
    </w:rPr>
  </w:style>
  <w:style w:type="numbering" w:customStyle="1" w:styleId="WW8Num9">
    <w:name w:val="WW8Num9"/>
    <w:basedOn w:val="ListeYok"/>
    <w:rsid w:val="005B47A2"/>
    <w:pPr>
      <w:numPr>
        <w:numId w:val="26"/>
      </w:numPr>
    </w:pPr>
  </w:style>
  <w:style w:type="numbering" w:customStyle="1" w:styleId="WW8Num10">
    <w:name w:val="WW8Num10"/>
    <w:basedOn w:val="ListeYok"/>
    <w:rsid w:val="005B47A2"/>
    <w:pPr>
      <w:numPr>
        <w:numId w:val="27"/>
      </w:numPr>
    </w:pPr>
  </w:style>
  <w:style w:type="numbering" w:customStyle="1" w:styleId="WW8Num11">
    <w:name w:val="WW8Num11"/>
    <w:basedOn w:val="ListeYok"/>
    <w:rsid w:val="005B47A2"/>
    <w:pPr>
      <w:numPr>
        <w:numId w:val="28"/>
      </w:numPr>
    </w:pPr>
  </w:style>
  <w:style w:type="numbering" w:customStyle="1" w:styleId="WW8Num12">
    <w:name w:val="WW8Num12"/>
    <w:basedOn w:val="ListeYok"/>
    <w:rsid w:val="005B47A2"/>
    <w:pPr>
      <w:numPr>
        <w:numId w:val="29"/>
      </w:numPr>
    </w:pPr>
  </w:style>
  <w:style w:type="numbering" w:customStyle="1" w:styleId="WW8Num13">
    <w:name w:val="WW8Num13"/>
    <w:basedOn w:val="ListeYok"/>
    <w:rsid w:val="005B47A2"/>
    <w:pPr>
      <w:numPr>
        <w:numId w:val="30"/>
      </w:numPr>
    </w:pPr>
  </w:style>
  <w:style w:type="numbering" w:customStyle="1" w:styleId="WW8Num26">
    <w:name w:val="WW8Num26"/>
    <w:basedOn w:val="ListeYok"/>
    <w:rsid w:val="005B47A2"/>
    <w:pPr>
      <w:numPr>
        <w:numId w:val="31"/>
      </w:numPr>
    </w:pPr>
  </w:style>
  <w:style w:type="character" w:customStyle="1" w:styleId="fontstyle01">
    <w:name w:val="fontstyle01"/>
    <w:rsid w:val="007F5B5A"/>
    <w:rPr>
      <w:rFonts w:ascii="Calibri" w:hAnsi="Calibri" w:cs="Calibri"/>
      <w:b w:val="0"/>
      <w:bCs w:val="0"/>
      <w:i w:val="0"/>
      <w:iCs w:val="0"/>
      <w:color w:val="000000"/>
      <w:sz w:val="20"/>
      <w:szCs w:val="20"/>
    </w:rPr>
  </w:style>
  <w:style w:type="numbering" w:customStyle="1" w:styleId="WW8Num8">
    <w:name w:val="WW8Num8"/>
    <w:basedOn w:val="ListeYok"/>
    <w:rsid w:val="007F5B5A"/>
    <w:pPr>
      <w:numPr>
        <w:numId w:val="38"/>
      </w:numPr>
    </w:pPr>
  </w:style>
  <w:style w:type="numbering" w:customStyle="1" w:styleId="WW8Num27">
    <w:name w:val="WW8Num27"/>
    <w:basedOn w:val="ListeYok"/>
    <w:rsid w:val="007F5B5A"/>
    <w:pPr>
      <w:numPr>
        <w:numId w:val="39"/>
      </w:numPr>
    </w:pPr>
  </w:style>
  <w:style w:type="numbering" w:customStyle="1" w:styleId="WW8Num6">
    <w:name w:val="WW8Num6"/>
    <w:basedOn w:val="ListeYok"/>
    <w:rsid w:val="00294F98"/>
    <w:pPr>
      <w:numPr>
        <w:numId w:val="41"/>
      </w:numPr>
    </w:pPr>
  </w:style>
  <w:style w:type="numbering" w:customStyle="1" w:styleId="WW8Num5">
    <w:name w:val="WW8Num5"/>
    <w:basedOn w:val="ListeYok"/>
    <w:rsid w:val="00294F98"/>
    <w:pPr>
      <w:numPr>
        <w:numId w:val="43"/>
      </w:numPr>
    </w:pPr>
  </w:style>
  <w:style w:type="numbering" w:customStyle="1" w:styleId="WW8Num3">
    <w:name w:val="WW8Num3"/>
    <w:basedOn w:val="ListeYok"/>
    <w:rsid w:val="00294F98"/>
    <w:pPr>
      <w:numPr>
        <w:numId w:val="45"/>
      </w:numPr>
    </w:pPr>
  </w:style>
  <w:style w:type="numbering" w:customStyle="1" w:styleId="WW8Num4">
    <w:name w:val="WW8Num4"/>
    <w:basedOn w:val="ListeYok"/>
    <w:rsid w:val="00294F98"/>
    <w:pPr>
      <w:numPr>
        <w:numId w:val="46"/>
      </w:numPr>
    </w:pPr>
  </w:style>
  <w:style w:type="numbering" w:customStyle="1" w:styleId="WWOutlineListStyle">
    <w:name w:val="WW_OutlineListStyle"/>
    <w:basedOn w:val="ListeYok"/>
    <w:rsid w:val="005255EA"/>
    <w:pPr>
      <w:numPr>
        <w:numId w:val="49"/>
      </w:numPr>
    </w:pPr>
  </w:style>
  <w:style w:type="paragraph" w:customStyle="1" w:styleId="Heading">
    <w:name w:val="Heading"/>
    <w:basedOn w:val="Standard"/>
    <w:next w:val="Textbody"/>
    <w:rsid w:val="005255EA"/>
    <w:pPr>
      <w:keepNext/>
      <w:spacing w:before="240" w:after="120"/>
    </w:pPr>
    <w:rPr>
      <w:rFonts w:ascii="Arial" w:eastAsia="Microsoft YaHei" w:hAnsi="Arial" w:cs="Lucida Sans"/>
      <w:sz w:val="28"/>
      <w:szCs w:val="28"/>
    </w:rPr>
  </w:style>
  <w:style w:type="paragraph" w:styleId="Liste">
    <w:name w:val="List"/>
    <w:basedOn w:val="Textbody"/>
    <w:rsid w:val="005255EA"/>
    <w:rPr>
      <w:rFonts w:cs="Lucida Sans"/>
    </w:rPr>
  </w:style>
  <w:style w:type="paragraph" w:styleId="KonuBal">
    <w:name w:val="Title"/>
    <w:basedOn w:val="Standard"/>
    <w:link w:val="KonuBalChar"/>
    <w:rsid w:val="005255EA"/>
    <w:pPr>
      <w:suppressLineNumbers/>
      <w:spacing w:before="120" w:after="120"/>
    </w:pPr>
    <w:rPr>
      <w:rFonts w:cs="Lucida Sans"/>
      <w:i/>
      <w:iCs/>
      <w:sz w:val="24"/>
      <w:szCs w:val="24"/>
    </w:rPr>
  </w:style>
  <w:style w:type="character" w:customStyle="1" w:styleId="KonuBalChar">
    <w:name w:val="Konu Başlığı Char"/>
    <w:basedOn w:val="VarsaylanParagrafYazTipi"/>
    <w:link w:val="KonuBal"/>
    <w:rsid w:val="005255EA"/>
    <w:rPr>
      <w:rFonts w:ascii="Cambria" w:eastAsia="Cambria" w:hAnsi="Cambria" w:cs="Lucida Sans"/>
      <w:i/>
      <w:iCs/>
      <w:kern w:val="3"/>
      <w:sz w:val="24"/>
      <w:szCs w:val="24"/>
      <w:lang w:val="tr-TR" w:eastAsia="zh-CN"/>
    </w:rPr>
  </w:style>
  <w:style w:type="paragraph" w:customStyle="1" w:styleId="Index">
    <w:name w:val="Index"/>
    <w:basedOn w:val="Standard"/>
    <w:rsid w:val="005255EA"/>
    <w:pPr>
      <w:suppressLineNumbers/>
    </w:pPr>
    <w:rPr>
      <w:rFonts w:cs="Lucida Sans"/>
    </w:rPr>
  </w:style>
  <w:style w:type="paragraph" w:customStyle="1" w:styleId="Contents1">
    <w:name w:val="Contents 1"/>
    <w:basedOn w:val="Standard"/>
    <w:rsid w:val="005255EA"/>
    <w:pPr>
      <w:tabs>
        <w:tab w:val="right" w:leader="dot" w:pos="12196"/>
      </w:tabs>
      <w:spacing w:before="68"/>
      <w:ind w:left="2558" w:hanging="359"/>
    </w:pPr>
    <w:rPr>
      <w:b/>
      <w:bCs/>
    </w:rPr>
  </w:style>
  <w:style w:type="paragraph" w:customStyle="1" w:styleId="Contents2">
    <w:name w:val="Contents 2"/>
    <w:basedOn w:val="Standard"/>
    <w:rsid w:val="005255EA"/>
    <w:pPr>
      <w:tabs>
        <w:tab w:val="right" w:leader="dot" w:pos="11937"/>
      </w:tabs>
      <w:spacing w:before="68"/>
      <w:ind w:left="2582" w:hanging="383"/>
    </w:pPr>
  </w:style>
  <w:style w:type="paragraph" w:customStyle="1" w:styleId="Contents3">
    <w:name w:val="Contents 3"/>
    <w:basedOn w:val="Standard"/>
    <w:rsid w:val="005255EA"/>
    <w:pPr>
      <w:tabs>
        <w:tab w:val="right" w:leader="dot" w:pos="11654"/>
      </w:tabs>
      <w:spacing w:before="68"/>
      <w:ind w:left="2582" w:hanging="383"/>
    </w:pPr>
  </w:style>
  <w:style w:type="paragraph" w:customStyle="1" w:styleId="ContentsHeading">
    <w:name w:val="Contents Heading"/>
    <w:basedOn w:val="Balk1"/>
    <w:rsid w:val="005255EA"/>
    <w:pPr>
      <w:keepNext/>
      <w:keepLines/>
      <w:widowControl/>
      <w:numPr>
        <w:numId w:val="0"/>
      </w:numPr>
      <w:suppressLineNumbers/>
      <w:suppressAutoHyphens/>
      <w:autoSpaceDE/>
      <w:spacing w:before="480" w:line="276" w:lineRule="auto"/>
      <w:textAlignment w:val="baseline"/>
    </w:pPr>
    <w:rPr>
      <w:rFonts w:cs="Times New Roman"/>
      <w:color w:val="365F91"/>
      <w:kern w:val="3"/>
      <w:sz w:val="28"/>
      <w:szCs w:val="28"/>
      <w:lang w:eastAsia="zh-CN"/>
    </w:rPr>
  </w:style>
  <w:style w:type="paragraph" w:customStyle="1" w:styleId="TableContents">
    <w:name w:val="Table Contents"/>
    <w:basedOn w:val="Standard"/>
    <w:rsid w:val="005255EA"/>
    <w:pPr>
      <w:suppressLineNumbers/>
    </w:pPr>
  </w:style>
  <w:style w:type="paragraph" w:customStyle="1" w:styleId="TableHeading">
    <w:name w:val="Table Heading"/>
    <w:basedOn w:val="TableContents"/>
    <w:rsid w:val="005255EA"/>
    <w:pPr>
      <w:jc w:val="center"/>
    </w:pPr>
    <w:rPr>
      <w:b/>
      <w:bCs/>
    </w:rPr>
  </w:style>
  <w:style w:type="character" w:customStyle="1" w:styleId="WW8Num1z0">
    <w:name w:val="WW8Num1z0"/>
    <w:rsid w:val="005255EA"/>
  </w:style>
  <w:style w:type="character" w:customStyle="1" w:styleId="WW8Num1z1">
    <w:name w:val="WW8Num1z1"/>
    <w:rsid w:val="005255EA"/>
  </w:style>
  <w:style w:type="character" w:customStyle="1" w:styleId="WW8Num1z2">
    <w:name w:val="WW8Num1z2"/>
    <w:rsid w:val="005255EA"/>
  </w:style>
  <w:style w:type="character" w:customStyle="1" w:styleId="WW8Num1z3">
    <w:name w:val="WW8Num1z3"/>
    <w:rsid w:val="005255EA"/>
  </w:style>
  <w:style w:type="character" w:customStyle="1" w:styleId="WW8Num1z4">
    <w:name w:val="WW8Num1z4"/>
    <w:rsid w:val="005255EA"/>
  </w:style>
  <w:style w:type="character" w:customStyle="1" w:styleId="WW8Num1z5">
    <w:name w:val="WW8Num1z5"/>
    <w:rsid w:val="005255EA"/>
  </w:style>
  <w:style w:type="character" w:customStyle="1" w:styleId="WW8Num1z6">
    <w:name w:val="WW8Num1z6"/>
    <w:rsid w:val="005255EA"/>
  </w:style>
  <w:style w:type="character" w:customStyle="1" w:styleId="WW8Num1z7">
    <w:name w:val="WW8Num1z7"/>
    <w:rsid w:val="005255EA"/>
  </w:style>
  <w:style w:type="character" w:customStyle="1" w:styleId="WW8Num1z8">
    <w:name w:val="WW8Num1z8"/>
    <w:rsid w:val="005255EA"/>
  </w:style>
  <w:style w:type="character" w:customStyle="1" w:styleId="WW8Num2z0">
    <w:name w:val="WW8Num2z0"/>
    <w:rsid w:val="005255EA"/>
    <w:rPr>
      <w:rFonts w:ascii="Symbol" w:hAnsi="Symbol" w:cs="Symbol"/>
      <w:b w:val="0"/>
      <w:bCs w:val="0"/>
      <w:i w:val="0"/>
      <w:iCs w:val="0"/>
      <w:spacing w:val="0"/>
      <w:w w:val="100"/>
      <w:sz w:val="24"/>
      <w:szCs w:val="24"/>
      <w:lang w:val="tr-TR" w:eastAsia="en-US" w:bidi="ar-SA"/>
    </w:rPr>
  </w:style>
  <w:style w:type="character" w:customStyle="1" w:styleId="WW8Num2z1">
    <w:name w:val="WW8Num2z1"/>
    <w:rsid w:val="005255EA"/>
    <w:rPr>
      <w:rFonts w:ascii="Symbol" w:hAnsi="Symbol" w:cs="Symbol"/>
      <w:lang w:val="tr-TR" w:eastAsia="en-US" w:bidi="ar-SA"/>
    </w:rPr>
  </w:style>
  <w:style w:type="character" w:customStyle="1" w:styleId="WW8Num3z0">
    <w:name w:val="WW8Num3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3z1">
    <w:name w:val="WW8Num3z1"/>
    <w:rsid w:val="005255EA"/>
    <w:rPr>
      <w:rFonts w:ascii="Symbol" w:hAnsi="Symbol" w:cs="Symbol"/>
      <w:lang w:val="tr-TR" w:eastAsia="en-US" w:bidi="ar-SA"/>
    </w:rPr>
  </w:style>
  <w:style w:type="character" w:customStyle="1" w:styleId="WW8Num4z0">
    <w:name w:val="WW8Num4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4z1">
    <w:name w:val="WW8Num4z1"/>
    <w:rsid w:val="005255EA"/>
    <w:rPr>
      <w:rFonts w:ascii="Symbol" w:hAnsi="Symbol" w:cs="Symbol"/>
      <w:lang w:val="tr-TR" w:eastAsia="en-US" w:bidi="ar-SA"/>
    </w:rPr>
  </w:style>
  <w:style w:type="character" w:customStyle="1" w:styleId="WW8Num5z0">
    <w:name w:val="WW8Num5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5z1">
    <w:name w:val="WW8Num5z1"/>
    <w:rsid w:val="005255EA"/>
    <w:rPr>
      <w:rFonts w:ascii="Symbol" w:hAnsi="Symbol" w:cs="Symbol"/>
      <w:lang w:val="tr-TR" w:eastAsia="en-US" w:bidi="ar-SA"/>
    </w:rPr>
  </w:style>
  <w:style w:type="character" w:customStyle="1" w:styleId="WW8Num6z0">
    <w:name w:val="WW8Num6z0"/>
    <w:rsid w:val="005255EA"/>
    <w:rPr>
      <w:rFonts w:ascii="Times New Roman" w:eastAsia="Calibri" w:hAnsi="Times New Roman" w:cs="Calibri"/>
      <w:b w:val="0"/>
      <w:bCs w:val="0"/>
      <w:i w:val="0"/>
      <w:iCs w:val="0"/>
      <w:spacing w:val="0"/>
      <w:w w:val="95"/>
      <w:sz w:val="18"/>
      <w:szCs w:val="18"/>
      <w:lang w:val="tr-TR" w:eastAsia="en-US" w:bidi="ar-SA"/>
    </w:rPr>
  </w:style>
  <w:style w:type="character" w:customStyle="1" w:styleId="WW8Num6z1">
    <w:name w:val="WW8Num6z1"/>
    <w:rsid w:val="005255EA"/>
    <w:rPr>
      <w:rFonts w:ascii="Symbol" w:hAnsi="Symbol" w:cs="Symbol"/>
      <w:lang w:val="tr-TR" w:eastAsia="en-US" w:bidi="ar-SA"/>
    </w:rPr>
  </w:style>
  <w:style w:type="character" w:customStyle="1" w:styleId="WW8Num7z0">
    <w:name w:val="WW8Num7z0"/>
    <w:rsid w:val="005255EA"/>
    <w:rPr>
      <w:rFonts w:eastAsia="Tahoma" w:cs="Tahoma"/>
      <w:b w:val="0"/>
      <w:bCs w:val="0"/>
      <w:i w:val="0"/>
      <w:iCs w:val="0"/>
      <w:spacing w:val="0"/>
      <w:w w:val="94"/>
      <w:sz w:val="28"/>
      <w:szCs w:val="28"/>
      <w:lang w:val="tr-TR" w:eastAsia="en-US" w:bidi="ar-SA"/>
    </w:rPr>
  </w:style>
  <w:style w:type="character" w:customStyle="1" w:styleId="WW8Num7z1">
    <w:name w:val="WW8Num7z1"/>
    <w:rsid w:val="005255EA"/>
    <w:rPr>
      <w:rFonts w:ascii="Symbol" w:hAnsi="Symbol" w:cs="Symbol"/>
      <w:lang w:val="tr-TR" w:eastAsia="en-US" w:bidi="ar-SA"/>
    </w:rPr>
  </w:style>
  <w:style w:type="character" w:customStyle="1" w:styleId="WW8Num8z0">
    <w:name w:val="WW8Num8z0"/>
    <w:rsid w:val="005255EA"/>
    <w:rPr>
      <w:spacing w:val="0"/>
      <w:w w:val="91"/>
      <w:sz w:val="32"/>
      <w:szCs w:val="32"/>
      <w:lang w:val="tr-TR" w:eastAsia="en-US" w:bidi="ar-SA"/>
    </w:rPr>
  </w:style>
  <w:style w:type="character" w:customStyle="1" w:styleId="WW8Num8z1">
    <w:name w:val="WW8Num8z1"/>
    <w:rsid w:val="005255EA"/>
    <w:rPr>
      <w:spacing w:val="-1"/>
      <w:w w:val="98"/>
      <w:lang w:val="tr-TR" w:eastAsia="en-US" w:bidi="ar-SA"/>
    </w:rPr>
  </w:style>
  <w:style w:type="character" w:customStyle="1" w:styleId="WW8Num8z2">
    <w:name w:val="WW8Num8z2"/>
    <w:rsid w:val="005255EA"/>
    <w:rPr>
      <w:rFonts w:ascii="Symbol" w:hAnsi="Symbol" w:cs="Symbol"/>
      <w:b w:val="0"/>
      <w:bCs w:val="0"/>
      <w:i w:val="0"/>
      <w:iCs w:val="0"/>
      <w:spacing w:val="0"/>
      <w:w w:val="100"/>
      <w:sz w:val="24"/>
      <w:szCs w:val="24"/>
      <w:lang w:val="tr-TR" w:eastAsia="en-US" w:bidi="ar-SA"/>
    </w:rPr>
  </w:style>
  <w:style w:type="character" w:customStyle="1" w:styleId="WW8Num8z3">
    <w:name w:val="WW8Num8z3"/>
    <w:rsid w:val="005255EA"/>
    <w:rPr>
      <w:rFonts w:ascii="Symbol" w:hAnsi="Symbol" w:cs="Symbol"/>
      <w:lang w:val="tr-TR" w:eastAsia="en-US" w:bidi="ar-SA"/>
    </w:rPr>
  </w:style>
  <w:style w:type="character" w:customStyle="1" w:styleId="WW8Num9z0">
    <w:name w:val="WW8Num9z0"/>
    <w:rsid w:val="005255EA"/>
    <w:rPr>
      <w:rFonts w:ascii="Gadugi" w:hAnsi="Gadugi" w:cs="Gadugi"/>
      <w:b w:val="0"/>
      <w:bCs w:val="0"/>
      <w:i w:val="0"/>
      <w:iCs w:val="0"/>
      <w:spacing w:val="0"/>
      <w:w w:val="112"/>
      <w:sz w:val="20"/>
      <w:szCs w:val="20"/>
      <w:lang w:val="tr-TR" w:eastAsia="en-US" w:bidi="ar-SA"/>
    </w:rPr>
  </w:style>
  <w:style w:type="character" w:customStyle="1" w:styleId="WW8Num9z1">
    <w:name w:val="WW8Num9z1"/>
    <w:rsid w:val="005255EA"/>
    <w:rPr>
      <w:rFonts w:ascii="Symbol" w:hAnsi="Symbol" w:cs="Symbol"/>
      <w:lang w:val="tr-TR" w:eastAsia="en-US" w:bidi="ar-SA"/>
    </w:rPr>
  </w:style>
  <w:style w:type="character" w:customStyle="1" w:styleId="WW8Num10z0">
    <w:name w:val="WW8Num10z0"/>
    <w:rsid w:val="005255EA"/>
    <w:rPr>
      <w:rFonts w:ascii="Gadugi" w:hAnsi="Gadugi" w:cs="Gadugi"/>
      <w:b w:val="0"/>
      <w:bCs w:val="0"/>
      <w:i w:val="0"/>
      <w:iCs w:val="0"/>
      <w:spacing w:val="0"/>
      <w:w w:val="112"/>
      <w:sz w:val="20"/>
      <w:szCs w:val="20"/>
      <w:lang w:val="tr-TR" w:eastAsia="en-US" w:bidi="ar-SA"/>
    </w:rPr>
  </w:style>
  <w:style w:type="character" w:customStyle="1" w:styleId="WW8Num10z1">
    <w:name w:val="WW8Num10z1"/>
    <w:rsid w:val="005255EA"/>
    <w:rPr>
      <w:rFonts w:ascii="Symbol" w:hAnsi="Symbol" w:cs="Symbol"/>
      <w:lang w:val="tr-TR" w:eastAsia="en-US" w:bidi="ar-SA"/>
    </w:rPr>
  </w:style>
  <w:style w:type="character" w:customStyle="1" w:styleId="WW8Num11z0">
    <w:name w:val="WW8Num11z0"/>
    <w:rsid w:val="005255EA"/>
    <w:rPr>
      <w:rFonts w:ascii="Gadugi" w:hAnsi="Gadugi" w:cs="Gadugi"/>
      <w:b w:val="0"/>
      <w:bCs w:val="0"/>
      <w:i w:val="0"/>
      <w:iCs w:val="0"/>
      <w:spacing w:val="0"/>
      <w:w w:val="112"/>
      <w:sz w:val="20"/>
      <w:szCs w:val="20"/>
      <w:lang w:val="tr-TR" w:eastAsia="en-US" w:bidi="ar-SA"/>
    </w:rPr>
  </w:style>
  <w:style w:type="character" w:customStyle="1" w:styleId="WW8Num11z1">
    <w:name w:val="WW8Num11z1"/>
    <w:rsid w:val="005255EA"/>
    <w:rPr>
      <w:rFonts w:ascii="Symbol" w:hAnsi="Symbol" w:cs="Symbol"/>
      <w:lang w:val="tr-TR" w:eastAsia="en-US" w:bidi="ar-SA"/>
    </w:rPr>
  </w:style>
  <w:style w:type="character" w:customStyle="1" w:styleId="WW8Num12z0">
    <w:name w:val="WW8Num12z0"/>
    <w:rsid w:val="005255EA"/>
    <w:rPr>
      <w:rFonts w:ascii="Gadugi" w:hAnsi="Gadugi" w:cs="Gadugi"/>
      <w:b w:val="0"/>
      <w:bCs w:val="0"/>
      <w:i w:val="0"/>
      <w:iCs w:val="0"/>
      <w:spacing w:val="0"/>
      <w:w w:val="112"/>
      <w:sz w:val="20"/>
      <w:szCs w:val="20"/>
      <w:lang w:val="tr-TR" w:eastAsia="en-US" w:bidi="ar-SA"/>
    </w:rPr>
  </w:style>
  <w:style w:type="character" w:customStyle="1" w:styleId="WW8Num12z1">
    <w:name w:val="WW8Num12z1"/>
    <w:rsid w:val="005255EA"/>
    <w:rPr>
      <w:rFonts w:ascii="Symbol" w:hAnsi="Symbol" w:cs="Symbol"/>
      <w:lang w:val="tr-TR" w:eastAsia="en-US" w:bidi="ar-SA"/>
    </w:rPr>
  </w:style>
  <w:style w:type="character" w:customStyle="1" w:styleId="WW8Num13z0">
    <w:name w:val="WW8Num13z0"/>
    <w:rsid w:val="005255EA"/>
    <w:rPr>
      <w:rFonts w:ascii="Gadugi" w:hAnsi="Gadugi" w:cs="Gadugi"/>
      <w:b w:val="0"/>
      <w:bCs w:val="0"/>
      <w:i w:val="0"/>
      <w:iCs w:val="0"/>
      <w:spacing w:val="0"/>
      <w:w w:val="112"/>
      <w:sz w:val="20"/>
      <w:szCs w:val="20"/>
      <w:lang w:val="tr-TR" w:eastAsia="en-US" w:bidi="ar-SA"/>
    </w:rPr>
  </w:style>
  <w:style w:type="character" w:customStyle="1" w:styleId="WW8Num13z1">
    <w:name w:val="WW8Num13z1"/>
    <w:rsid w:val="005255EA"/>
    <w:rPr>
      <w:rFonts w:ascii="Symbol" w:hAnsi="Symbol" w:cs="Symbol"/>
      <w:lang w:val="tr-TR" w:eastAsia="en-US" w:bidi="ar-SA"/>
    </w:rPr>
  </w:style>
  <w:style w:type="character" w:customStyle="1" w:styleId="WW8Num14z0">
    <w:name w:val="WW8Num14z0"/>
    <w:rsid w:val="005255EA"/>
    <w:rPr>
      <w:rFonts w:cs="Times New Roman"/>
      <w:b/>
      <w:color w:val="00B0F0"/>
      <w:spacing w:val="0"/>
      <w:w w:val="93"/>
      <w:sz w:val="28"/>
      <w:szCs w:val="28"/>
      <w:lang w:val="tr-TR" w:eastAsia="en-US" w:bidi="ar-SA"/>
    </w:rPr>
  </w:style>
  <w:style w:type="character" w:customStyle="1" w:styleId="WW8Num14z1">
    <w:name w:val="WW8Num14z1"/>
    <w:rsid w:val="005255EA"/>
    <w:rPr>
      <w:rFonts w:ascii="Times New Roman" w:eastAsia="Cambria" w:hAnsi="Times New Roman" w:cs="Cambria"/>
      <w:b/>
      <w:bCs/>
      <w:i w:val="0"/>
      <w:iCs w:val="0"/>
      <w:spacing w:val="0"/>
      <w:w w:val="99"/>
      <w:sz w:val="32"/>
      <w:szCs w:val="32"/>
      <w:lang w:val="tr-TR" w:eastAsia="en-US" w:bidi="ar-SA"/>
    </w:rPr>
  </w:style>
  <w:style w:type="character" w:customStyle="1" w:styleId="WW8Num14z2">
    <w:name w:val="WW8Num14z2"/>
    <w:rsid w:val="005255EA"/>
    <w:rPr>
      <w:rFonts w:eastAsia="Cambria" w:cs="Cambria"/>
      <w:b/>
      <w:bCs/>
      <w:i w:val="0"/>
      <w:iCs w:val="0"/>
      <w:spacing w:val="-4"/>
      <w:w w:val="100"/>
      <w:sz w:val="28"/>
      <w:szCs w:val="28"/>
      <w:lang w:val="tr-TR" w:eastAsia="en-US" w:bidi="ar-SA"/>
    </w:rPr>
  </w:style>
  <w:style w:type="character" w:customStyle="1" w:styleId="WW8Num14z3">
    <w:name w:val="WW8Num14z3"/>
    <w:rsid w:val="005255EA"/>
    <w:rPr>
      <w:rFonts w:ascii="Symbol" w:hAnsi="Symbol" w:cs="Symbol"/>
      <w:lang w:val="tr-TR" w:eastAsia="en-US" w:bidi="ar-SA"/>
    </w:rPr>
  </w:style>
  <w:style w:type="character" w:customStyle="1" w:styleId="WW8Num15z0">
    <w:name w:val="WW8Num15z0"/>
    <w:rsid w:val="005255EA"/>
  </w:style>
  <w:style w:type="character" w:customStyle="1" w:styleId="WW8Num15z1">
    <w:name w:val="WW8Num15z1"/>
    <w:rsid w:val="005255EA"/>
  </w:style>
  <w:style w:type="character" w:customStyle="1" w:styleId="WW8Num15z2">
    <w:name w:val="WW8Num15z2"/>
    <w:rsid w:val="005255EA"/>
  </w:style>
  <w:style w:type="character" w:customStyle="1" w:styleId="WW8Num15z3">
    <w:name w:val="WW8Num15z3"/>
    <w:rsid w:val="005255EA"/>
  </w:style>
  <w:style w:type="character" w:customStyle="1" w:styleId="WW8Num15z4">
    <w:name w:val="WW8Num15z4"/>
    <w:rsid w:val="005255EA"/>
  </w:style>
  <w:style w:type="character" w:customStyle="1" w:styleId="WW8Num15z5">
    <w:name w:val="WW8Num15z5"/>
    <w:rsid w:val="005255EA"/>
  </w:style>
  <w:style w:type="character" w:customStyle="1" w:styleId="WW8Num15z6">
    <w:name w:val="WW8Num15z6"/>
    <w:rsid w:val="005255EA"/>
  </w:style>
  <w:style w:type="character" w:customStyle="1" w:styleId="WW8Num15z7">
    <w:name w:val="WW8Num15z7"/>
    <w:rsid w:val="005255EA"/>
  </w:style>
  <w:style w:type="character" w:customStyle="1" w:styleId="WW8Num15z8">
    <w:name w:val="WW8Num15z8"/>
    <w:rsid w:val="005255EA"/>
  </w:style>
  <w:style w:type="character" w:customStyle="1" w:styleId="WW8Num16z0">
    <w:name w:val="WW8Num16z0"/>
    <w:rsid w:val="005255EA"/>
    <w:rPr>
      <w:rFonts w:cs="Times New Roman"/>
      <w:color w:val="000000"/>
    </w:rPr>
  </w:style>
  <w:style w:type="character" w:customStyle="1" w:styleId="WW8Num16z1">
    <w:name w:val="WW8Num16z1"/>
    <w:rsid w:val="005255EA"/>
  </w:style>
  <w:style w:type="character" w:customStyle="1" w:styleId="WW8Num16z2">
    <w:name w:val="WW8Num16z2"/>
    <w:rsid w:val="005255EA"/>
  </w:style>
  <w:style w:type="character" w:customStyle="1" w:styleId="WW8Num16z3">
    <w:name w:val="WW8Num16z3"/>
    <w:rsid w:val="005255EA"/>
  </w:style>
  <w:style w:type="character" w:customStyle="1" w:styleId="WW8Num16z4">
    <w:name w:val="WW8Num16z4"/>
    <w:rsid w:val="005255EA"/>
  </w:style>
  <w:style w:type="character" w:customStyle="1" w:styleId="WW8Num16z5">
    <w:name w:val="WW8Num16z5"/>
    <w:rsid w:val="005255EA"/>
  </w:style>
  <w:style w:type="character" w:customStyle="1" w:styleId="WW8Num16z6">
    <w:name w:val="WW8Num16z6"/>
    <w:rsid w:val="005255EA"/>
  </w:style>
  <w:style w:type="character" w:customStyle="1" w:styleId="WW8Num16z7">
    <w:name w:val="WW8Num16z7"/>
    <w:rsid w:val="005255EA"/>
  </w:style>
  <w:style w:type="character" w:customStyle="1" w:styleId="WW8Num16z8">
    <w:name w:val="WW8Num16z8"/>
    <w:rsid w:val="005255EA"/>
  </w:style>
  <w:style w:type="character" w:customStyle="1" w:styleId="WW8Num17z0">
    <w:name w:val="WW8Num17z0"/>
    <w:rsid w:val="005255EA"/>
    <w:rPr>
      <w:rFonts w:eastAsia="Calibri"/>
      <w:color w:val="000000"/>
    </w:rPr>
  </w:style>
  <w:style w:type="character" w:customStyle="1" w:styleId="WW8Num17z1">
    <w:name w:val="WW8Num17z1"/>
    <w:rsid w:val="005255EA"/>
  </w:style>
  <w:style w:type="character" w:customStyle="1" w:styleId="WW8Num17z2">
    <w:name w:val="WW8Num17z2"/>
    <w:rsid w:val="005255EA"/>
  </w:style>
  <w:style w:type="character" w:customStyle="1" w:styleId="WW8Num17z3">
    <w:name w:val="WW8Num17z3"/>
    <w:rsid w:val="005255EA"/>
  </w:style>
  <w:style w:type="character" w:customStyle="1" w:styleId="WW8Num17z4">
    <w:name w:val="WW8Num17z4"/>
    <w:rsid w:val="005255EA"/>
  </w:style>
  <w:style w:type="character" w:customStyle="1" w:styleId="WW8Num17z5">
    <w:name w:val="WW8Num17z5"/>
    <w:rsid w:val="005255EA"/>
  </w:style>
  <w:style w:type="character" w:customStyle="1" w:styleId="WW8Num17z6">
    <w:name w:val="WW8Num17z6"/>
    <w:rsid w:val="005255EA"/>
  </w:style>
  <w:style w:type="character" w:customStyle="1" w:styleId="WW8Num17z7">
    <w:name w:val="WW8Num17z7"/>
    <w:rsid w:val="005255EA"/>
  </w:style>
  <w:style w:type="character" w:customStyle="1" w:styleId="WW8Num17z8">
    <w:name w:val="WW8Num17z8"/>
    <w:rsid w:val="005255EA"/>
  </w:style>
  <w:style w:type="character" w:customStyle="1" w:styleId="WW8Num18z0">
    <w:name w:val="WW8Num18z0"/>
    <w:rsid w:val="005255EA"/>
    <w:rPr>
      <w:spacing w:val="0"/>
      <w:w w:val="93"/>
      <w:lang w:val="tr-TR" w:eastAsia="en-US" w:bidi="ar-SA"/>
    </w:rPr>
  </w:style>
  <w:style w:type="character" w:customStyle="1" w:styleId="WW8Num18z1">
    <w:name w:val="WW8Num18z1"/>
    <w:rsid w:val="005255EA"/>
    <w:rPr>
      <w:b w:val="0"/>
      <w:bCs/>
      <w:i w:val="0"/>
      <w:iCs w:val="0"/>
      <w:spacing w:val="0"/>
      <w:w w:val="99"/>
      <w:sz w:val="24"/>
      <w:szCs w:val="24"/>
      <w:lang w:val="tr-TR" w:eastAsia="en-US" w:bidi="ar-SA"/>
    </w:rPr>
  </w:style>
  <w:style w:type="character" w:customStyle="1" w:styleId="WW8Num18z2">
    <w:name w:val="WW8Num18z2"/>
    <w:rsid w:val="005255EA"/>
    <w:rPr>
      <w:rFonts w:eastAsia="Cambria" w:cs="Cambria"/>
      <w:b w:val="0"/>
      <w:bCs/>
      <w:i w:val="0"/>
      <w:iCs w:val="0"/>
      <w:spacing w:val="-4"/>
      <w:w w:val="100"/>
      <w:sz w:val="24"/>
      <w:szCs w:val="24"/>
      <w:lang w:val="tr-TR" w:eastAsia="en-US" w:bidi="ar-SA"/>
    </w:rPr>
  </w:style>
  <w:style w:type="character" w:customStyle="1" w:styleId="WW8Num18z3">
    <w:name w:val="WW8Num18z3"/>
    <w:rsid w:val="005255EA"/>
    <w:rPr>
      <w:rFonts w:ascii="Symbol" w:hAnsi="Symbol" w:cs="Symbol"/>
      <w:lang w:val="tr-TR" w:eastAsia="en-US" w:bidi="ar-SA"/>
    </w:rPr>
  </w:style>
  <w:style w:type="character" w:customStyle="1" w:styleId="WW8Num19z0">
    <w:name w:val="WW8Num19z0"/>
    <w:rsid w:val="005255EA"/>
    <w:rPr>
      <w:rFonts w:cs="Times New Roman"/>
      <w:sz w:val="24"/>
      <w:szCs w:val="24"/>
    </w:rPr>
  </w:style>
  <w:style w:type="character" w:customStyle="1" w:styleId="WW8Num19z1">
    <w:name w:val="WW8Num19z1"/>
    <w:rsid w:val="005255EA"/>
  </w:style>
  <w:style w:type="character" w:customStyle="1" w:styleId="WW8Num19z2">
    <w:name w:val="WW8Num19z2"/>
    <w:rsid w:val="005255EA"/>
  </w:style>
  <w:style w:type="character" w:customStyle="1" w:styleId="WW8Num19z3">
    <w:name w:val="WW8Num19z3"/>
    <w:rsid w:val="005255EA"/>
  </w:style>
  <w:style w:type="character" w:customStyle="1" w:styleId="WW8Num19z4">
    <w:name w:val="WW8Num19z4"/>
    <w:rsid w:val="005255EA"/>
  </w:style>
  <w:style w:type="character" w:customStyle="1" w:styleId="WW8Num19z5">
    <w:name w:val="WW8Num19z5"/>
    <w:rsid w:val="005255EA"/>
  </w:style>
  <w:style w:type="character" w:customStyle="1" w:styleId="WW8Num19z6">
    <w:name w:val="WW8Num19z6"/>
    <w:rsid w:val="005255EA"/>
  </w:style>
  <w:style w:type="character" w:customStyle="1" w:styleId="WW8Num19z7">
    <w:name w:val="WW8Num19z7"/>
    <w:rsid w:val="005255EA"/>
  </w:style>
  <w:style w:type="character" w:customStyle="1" w:styleId="WW8Num19z8">
    <w:name w:val="WW8Num19z8"/>
    <w:rsid w:val="005255EA"/>
  </w:style>
  <w:style w:type="character" w:customStyle="1" w:styleId="WW8Num20z0">
    <w:name w:val="WW8Num20z0"/>
    <w:rsid w:val="005255EA"/>
    <w:rPr>
      <w:rFonts w:ascii="Wingdings" w:hAnsi="Wingdings" w:cs="Wingdings"/>
      <w:spacing w:val="-2"/>
      <w:sz w:val="24"/>
      <w:szCs w:val="24"/>
    </w:rPr>
  </w:style>
  <w:style w:type="character" w:customStyle="1" w:styleId="WW8Num20z1">
    <w:name w:val="WW8Num20z1"/>
    <w:rsid w:val="005255EA"/>
    <w:rPr>
      <w:rFonts w:ascii="Courier New" w:hAnsi="Courier New" w:cs="Courier New"/>
    </w:rPr>
  </w:style>
  <w:style w:type="character" w:customStyle="1" w:styleId="WW8Num20z3">
    <w:name w:val="WW8Num20z3"/>
    <w:rsid w:val="005255EA"/>
    <w:rPr>
      <w:rFonts w:ascii="Symbol" w:hAnsi="Symbol" w:cs="Symbol"/>
    </w:rPr>
  </w:style>
  <w:style w:type="character" w:customStyle="1" w:styleId="WW8Num21z0">
    <w:name w:val="WW8Num21z0"/>
    <w:rsid w:val="005255EA"/>
    <w:rPr>
      <w:spacing w:val="0"/>
      <w:w w:val="93"/>
      <w:lang w:val="tr-TR" w:eastAsia="en-US" w:bidi="ar-SA"/>
    </w:rPr>
  </w:style>
  <w:style w:type="character" w:customStyle="1" w:styleId="WW8Num21z1">
    <w:name w:val="WW8Num21z1"/>
    <w:rsid w:val="005255EA"/>
    <w:rPr>
      <w:rFonts w:eastAsia="Cambria" w:cs="Cambria"/>
      <w:b/>
      <w:bCs/>
      <w:i w:val="0"/>
      <w:iCs w:val="0"/>
      <w:spacing w:val="0"/>
      <w:w w:val="99"/>
      <w:sz w:val="32"/>
      <w:szCs w:val="32"/>
      <w:lang w:val="tr-TR" w:eastAsia="en-US" w:bidi="ar-SA"/>
    </w:rPr>
  </w:style>
  <w:style w:type="character" w:customStyle="1" w:styleId="WW8Num21z2">
    <w:name w:val="WW8Num21z2"/>
    <w:rsid w:val="005255EA"/>
    <w:rPr>
      <w:rFonts w:eastAsia="Cambria" w:cs="Cambria"/>
      <w:b/>
      <w:bCs/>
      <w:i w:val="0"/>
      <w:iCs w:val="0"/>
      <w:spacing w:val="-4"/>
      <w:w w:val="100"/>
      <w:sz w:val="28"/>
      <w:szCs w:val="28"/>
      <w:lang w:val="tr-TR" w:eastAsia="en-US" w:bidi="ar-SA"/>
    </w:rPr>
  </w:style>
  <w:style w:type="character" w:customStyle="1" w:styleId="WW8Num21z3">
    <w:name w:val="WW8Num21z3"/>
    <w:rsid w:val="005255EA"/>
    <w:rPr>
      <w:rFonts w:ascii="Symbol" w:hAnsi="Symbol" w:cs="Symbol"/>
      <w:lang w:val="tr-TR" w:eastAsia="en-US" w:bidi="ar-SA"/>
    </w:rPr>
  </w:style>
  <w:style w:type="character" w:customStyle="1" w:styleId="WW8Num22z0">
    <w:name w:val="WW8Num22z0"/>
    <w:rsid w:val="005255EA"/>
    <w:rPr>
      <w:spacing w:val="0"/>
      <w:w w:val="93"/>
      <w:lang w:val="tr-TR" w:eastAsia="en-US" w:bidi="ar-SA"/>
    </w:rPr>
  </w:style>
  <w:style w:type="character" w:customStyle="1" w:styleId="WW8Num22z1">
    <w:name w:val="WW8Num22z1"/>
    <w:rsid w:val="005255EA"/>
    <w:rPr>
      <w:rFonts w:eastAsia="Cambria" w:cs="Cambria"/>
      <w:b/>
      <w:bCs/>
      <w:i w:val="0"/>
      <w:iCs w:val="0"/>
      <w:spacing w:val="0"/>
      <w:w w:val="99"/>
      <w:sz w:val="32"/>
      <w:szCs w:val="32"/>
      <w:lang w:val="tr-TR" w:eastAsia="en-US" w:bidi="ar-SA"/>
    </w:rPr>
  </w:style>
  <w:style w:type="character" w:customStyle="1" w:styleId="WW8Num22z2">
    <w:name w:val="WW8Num22z2"/>
    <w:rsid w:val="005255EA"/>
    <w:rPr>
      <w:rFonts w:eastAsia="Cambria" w:cs="Cambria"/>
      <w:b/>
      <w:bCs/>
      <w:i w:val="0"/>
      <w:iCs w:val="0"/>
      <w:spacing w:val="-4"/>
      <w:w w:val="100"/>
      <w:sz w:val="28"/>
      <w:szCs w:val="28"/>
      <w:lang w:val="tr-TR" w:eastAsia="en-US" w:bidi="ar-SA"/>
    </w:rPr>
  </w:style>
  <w:style w:type="character" w:customStyle="1" w:styleId="WW8Num22z3">
    <w:name w:val="WW8Num22z3"/>
    <w:rsid w:val="005255EA"/>
    <w:rPr>
      <w:rFonts w:ascii="Symbol" w:hAnsi="Symbol" w:cs="Symbol"/>
      <w:lang w:val="tr-TR" w:eastAsia="en-US" w:bidi="ar-SA"/>
    </w:rPr>
  </w:style>
  <w:style w:type="character" w:customStyle="1" w:styleId="WW8Num23z0">
    <w:name w:val="WW8Num23z0"/>
    <w:rsid w:val="005255EA"/>
    <w:rPr>
      <w:spacing w:val="0"/>
      <w:w w:val="93"/>
      <w:lang w:val="tr-TR" w:eastAsia="en-US" w:bidi="ar-SA"/>
    </w:rPr>
  </w:style>
  <w:style w:type="character" w:customStyle="1" w:styleId="WW8Num23z1">
    <w:name w:val="WW8Num23z1"/>
    <w:rsid w:val="005255EA"/>
    <w:rPr>
      <w:rFonts w:eastAsia="Cambria" w:cs="Cambria"/>
      <w:b/>
      <w:bCs/>
      <w:i w:val="0"/>
      <w:iCs w:val="0"/>
      <w:spacing w:val="0"/>
      <w:w w:val="99"/>
      <w:sz w:val="32"/>
      <w:szCs w:val="32"/>
      <w:lang w:val="tr-TR" w:eastAsia="en-US" w:bidi="ar-SA"/>
    </w:rPr>
  </w:style>
  <w:style w:type="character" w:customStyle="1" w:styleId="WW8Num23z2">
    <w:name w:val="WW8Num23z2"/>
    <w:rsid w:val="005255EA"/>
    <w:rPr>
      <w:rFonts w:eastAsia="Cambria" w:cs="Cambria"/>
      <w:b/>
      <w:bCs/>
      <w:i w:val="0"/>
      <w:iCs w:val="0"/>
      <w:spacing w:val="-4"/>
      <w:w w:val="100"/>
      <w:sz w:val="28"/>
      <w:szCs w:val="28"/>
      <w:lang w:val="tr-TR" w:eastAsia="en-US" w:bidi="ar-SA"/>
    </w:rPr>
  </w:style>
  <w:style w:type="character" w:customStyle="1" w:styleId="WW8Num23z3">
    <w:name w:val="WW8Num23z3"/>
    <w:rsid w:val="005255EA"/>
    <w:rPr>
      <w:rFonts w:ascii="Symbol" w:hAnsi="Symbol" w:cs="Symbol"/>
      <w:lang w:val="tr-TR" w:eastAsia="en-US" w:bidi="ar-SA"/>
    </w:rPr>
  </w:style>
  <w:style w:type="character" w:customStyle="1" w:styleId="WW8Num24z0">
    <w:name w:val="WW8Num24z0"/>
    <w:rsid w:val="005255EA"/>
    <w:rPr>
      <w:spacing w:val="0"/>
      <w:w w:val="93"/>
      <w:lang w:val="tr-TR" w:eastAsia="en-US" w:bidi="ar-SA"/>
    </w:rPr>
  </w:style>
  <w:style w:type="character" w:customStyle="1" w:styleId="WW8Num24z1">
    <w:name w:val="WW8Num24z1"/>
    <w:rsid w:val="005255EA"/>
    <w:rPr>
      <w:rFonts w:eastAsia="Cambria" w:cs="Cambria"/>
      <w:b/>
      <w:bCs/>
      <w:i w:val="0"/>
      <w:iCs w:val="0"/>
      <w:spacing w:val="0"/>
      <w:w w:val="99"/>
      <w:sz w:val="32"/>
      <w:szCs w:val="32"/>
      <w:lang w:val="tr-TR" w:eastAsia="en-US" w:bidi="ar-SA"/>
    </w:rPr>
  </w:style>
  <w:style w:type="character" w:customStyle="1" w:styleId="WW8Num24z2">
    <w:name w:val="WW8Num24z2"/>
    <w:rsid w:val="005255EA"/>
    <w:rPr>
      <w:rFonts w:eastAsia="Cambria" w:cs="Cambria"/>
      <w:b/>
      <w:bCs/>
      <w:i w:val="0"/>
      <w:iCs w:val="0"/>
      <w:spacing w:val="-4"/>
      <w:w w:val="100"/>
      <w:sz w:val="28"/>
      <w:szCs w:val="28"/>
      <w:lang w:val="tr-TR" w:eastAsia="en-US" w:bidi="ar-SA"/>
    </w:rPr>
  </w:style>
  <w:style w:type="character" w:customStyle="1" w:styleId="WW8Num24z3">
    <w:name w:val="WW8Num24z3"/>
    <w:rsid w:val="005255EA"/>
    <w:rPr>
      <w:rFonts w:ascii="Symbol" w:hAnsi="Symbol" w:cs="Symbol"/>
      <w:lang w:val="tr-TR" w:eastAsia="en-US" w:bidi="ar-SA"/>
    </w:rPr>
  </w:style>
  <w:style w:type="character" w:customStyle="1" w:styleId="WW8Num25z0">
    <w:name w:val="WW8Num25z0"/>
    <w:rsid w:val="005255EA"/>
    <w:rPr>
      <w:spacing w:val="0"/>
      <w:w w:val="93"/>
      <w:lang w:val="tr-TR" w:eastAsia="en-US" w:bidi="ar-SA"/>
    </w:rPr>
  </w:style>
  <w:style w:type="character" w:customStyle="1" w:styleId="WW8Num25z1">
    <w:name w:val="WW8Num25z1"/>
    <w:rsid w:val="005255EA"/>
    <w:rPr>
      <w:rFonts w:eastAsia="Cambria" w:cs="Cambria"/>
      <w:b/>
      <w:bCs/>
      <w:i w:val="0"/>
      <w:iCs w:val="0"/>
      <w:spacing w:val="0"/>
      <w:w w:val="99"/>
      <w:sz w:val="32"/>
      <w:szCs w:val="32"/>
      <w:lang w:val="tr-TR" w:eastAsia="en-US" w:bidi="ar-SA"/>
    </w:rPr>
  </w:style>
  <w:style w:type="character" w:customStyle="1" w:styleId="WW8Num25z2">
    <w:name w:val="WW8Num25z2"/>
    <w:rsid w:val="005255EA"/>
    <w:rPr>
      <w:rFonts w:eastAsia="Cambria" w:cs="Cambria"/>
      <w:b/>
      <w:bCs/>
      <w:i w:val="0"/>
      <w:iCs w:val="0"/>
      <w:spacing w:val="-4"/>
      <w:w w:val="100"/>
      <w:sz w:val="28"/>
      <w:szCs w:val="28"/>
      <w:lang w:val="tr-TR" w:eastAsia="en-US" w:bidi="ar-SA"/>
    </w:rPr>
  </w:style>
  <w:style w:type="character" w:customStyle="1" w:styleId="WW8Num25z3">
    <w:name w:val="WW8Num25z3"/>
    <w:rsid w:val="005255EA"/>
    <w:rPr>
      <w:rFonts w:ascii="Symbol" w:hAnsi="Symbol" w:cs="Symbol"/>
      <w:lang w:val="tr-TR" w:eastAsia="en-US" w:bidi="ar-SA"/>
    </w:rPr>
  </w:style>
  <w:style w:type="character" w:customStyle="1" w:styleId="WW8Num26z0">
    <w:name w:val="WW8Num26z0"/>
    <w:rsid w:val="005255EA"/>
    <w:rPr>
      <w:spacing w:val="0"/>
      <w:w w:val="93"/>
      <w:lang w:val="tr-TR" w:eastAsia="en-US" w:bidi="ar-SA"/>
    </w:rPr>
  </w:style>
  <w:style w:type="character" w:customStyle="1" w:styleId="WW8Num26z1">
    <w:name w:val="WW8Num26z1"/>
    <w:rsid w:val="005255EA"/>
    <w:rPr>
      <w:rFonts w:eastAsia="Cambria" w:cs="Times New Roman"/>
      <w:b/>
      <w:bCs/>
      <w:i w:val="0"/>
      <w:iCs w:val="0"/>
      <w:spacing w:val="0"/>
      <w:w w:val="99"/>
      <w:sz w:val="24"/>
      <w:szCs w:val="24"/>
      <w:lang w:val="tr-TR" w:eastAsia="en-US" w:bidi="ar-SA"/>
    </w:rPr>
  </w:style>
  <w:style w:type="character" w:customStyle="1" w:styleId="WW8Num26z2">
    <w:name w:val="WW8Num26z2"/>
    <w:rsid w:val="005255EA"/>
    <w:rPr>
      <w:rFonts w:eastAsia="Cambria" w:cs="Cambria"/>
      <w:b/>
      <w:bCs/>
      <w:i w:val="0"/>
      <w:iCs w:val="0"/>
      <w:spacing w:val="-4"/>
      <w:w w:val="100"/>
      <w:sz w:val="28"/>
      <w:szCs w:val="28"/>
      <w:lang w:val="tr-TR" w:eastAsia="en-US" w:bidi="ar-SA"/>
    </w:rPr>
  </w:style>
  <w:style w:type="character" w:customStyle="1" w:styleId="WW8Num26z3">
    <w:name w:val="WW8Num26z3"/>
    <w:rsid w:val="005255EA"/>
    <w:rPr>
      <w:rFonts w:ascii="Symbol" w:hAnsi="Symbol" w:cs="Symbol"/>
      <w:lang w:val="tr-TR" w:eastAsia="en-US" w:bidi="ar-SA"/>
    </w:rPr>
  </w:style>
  <w:style w:type="character" w:customStyle="1" w:styleId="WW8Num27z0">
    <w:name w:val="WW8Num27z0"/>
    <w:rsid w:val="005255EA"/>
    <w:rPr>
      <w:spacing w:val="0"/>
      <w:w w:val="91"/>
      <w:lang w:val="tr-TR" w:eastAsia="en-US" w:bidi="ar-SA"/>
    </w:rPr>
  </w:style>
  <w:style w:type="character" w:customStyle="1" w:styleId="WW8Num27z1">
    <w:name w:val="WW8Num27z1"/>
    <w:rsid w:val="005255EA"/>
    <w:rPr>
      <w:spacing w:val="-1"/>
      <w:w w:val="98"/>
      <w:lang w:val="tr-TR" w:eastAsia="en-US" w:bidi="ar-SA"/>
    </w:rPr>
  </w:style>
  <w:style w:type="character" w:customStyle="1" w:styleId="WW8Num27z2">
    <w:name w:val="WW8Num27z2"/>
    <w:rsid w:val="005255EA"/>
    <w:rPr>
      <w:rFonts w:ascii="Symbol" w:hAnsi="Symbol" w:cs="Symbol"/>
      <w:b w:val="0"/>
      <w:bCs w:val="0"/>
      <w:i w:val="0"/>
      <w:iCs w:val="0"/>
      <w:spacing w:val="0"/>
      <w:w w:val="100"/>
      <w:sz w:val="24"/>
      <w:szCs w:val="24"/>
      <w:lang w:val="tr-TR" w:eastAsia="en-US" w:bidi="ar-SA"/>
    </w:rPr>
  </w:style>
  <w:style w:type="character" w:customStyle="1" w:styleId="WW8Num27z3">
    <w:name w:val="WW8Num27z3"/>
    <w:rsid w:val="005255EA"/>
    <w:rPr>
      <w:rFonts w:ascii="Symbol" w:hAnsi="Symbol" w:cs="Symbol"/>
      <w:lang w:val="tr-TR" w:eastAsia="en-US" w:bidi="ar-SA"/>
    </w:rPr>
  </w:style>
  <w:style w:type="character" w:customStyle="1" w:styleId="WW8Num28z0">
    <w:name w:val="WW8Num28z0"/>
    <w:rsid w:val="005255EA"/>
    <w:rPr>
      <w:spacing w:val="0"/>
      <w:w w:val="91"/>
      <w:lang w:val="tr-TR" w:eastAsia="en-US" w:bidi="ar-SA"/>
    </w:rPr>
  </w:style>
  <w:style w:type="character" w:customStyle="1" w:styleId="WW8Num28z1">
    <w:name w:val="WW8Num28z1"/>
    <w:rsid w:val="005255EA"/>
    <w:rPr>
      <w:spacing w:val="-1"/>
      <w:w w:val="98"/>
      <w:lang w:val="tr-TR" w:eastAsia="en-US" w:bidi="ar-SA"/>
    </w:rPr>
  </w:style>
  <w:style w:type="character" w:customStyle="1" w:styleId="WW8Num28z2">
    <w:name w:val="WW8Num28z2"/>
    <w:rsid w:val="005255EA"/>
    <w:rPr>
      <w:rFonts w:ascii="Symbol" w:hAnsi="Symbol" w:cs="Symbol"/>
      <w:b w:val="0"/>
      <w:bCs w:val="0"/>
      <w:i w:val="0"/>
      <w:iCs w:val="0"/>
      <w:spacing w:val="0"/>
      <w:w w:val="100"/>
      <w:sz w:val="24"/>
      <w:szCs w:val="24"/>
      <w:lang w:val="tr-TR" w:eastAsia="en-US" w:bidi="ar-SA"/>
    </w:rPr>
  </w:style>
  <w:style w:type="character" w:customStyle="1" w:styleId="WW8Num28z3">
    <w:name w:val="WW8Num28z3"/>
    <w:rsid w:val="005255EA"/>
    <w:rPr>
      <w:rFonts w:ascii="Symbol" w:hAnsi="Symbol" w:cs="Symbol"/>
      <w:lang w:val="tr-TR" w:eastAsia="en-US" w:bidi="ar-SA"/>
    </w:rPr>
  </w:style>
  <w:style w:type="character" w:customStyle="1" w:styleId="WW8Num29z0">
    <w:name w:val="WW8Num29z0"/>
    <w:rsid w:val="005255EA"/>
    <w:rPr>
      <w:spacing w:val="0"/>
      <w:w w:val="91"/>
      <w:lang w:val="tr-TR" w:eastAsia="en-US" w:bidi="ar-SA"/>
    </w:rPr>
  </w:style>
  <w:style w:type="character" w:customStyle="1" w:styleId="WW8Num29z1">
    <w:name w:val="WW8Num29z1"/>
    <w:rsid w:val="005255EA"/>
    <w:rPr>
      <w:spacing w:val="-1"/>
      <w:w w:val="98"/>
      <w:lang w:val="tr-TR" w:eastAsia="en-US" w:bidi="ar-SA"/>
    </w:rPr>
  </w:style>
  <w:style w:type="character" w:customStyle="1" w:styleId="WW8Num29z2">
    <w:name w:val="WW8Num29z2"/>
    <w:rsid w:val="005255EA"/>
    <w:rPr>
      <w:rFonts w:ascii="Symbol" w:hAnsi="Symbol" w:cs="Symbol"/>
      <w:b w:val="0"/>
      <w:bCs w:val="0"/>
      <w:i w:val="0"/>
      <w:iCs w:val="0"/>
      <w:spacing w:val="0"/>
      <w:w w:val="100"/>
      <w:sz w:val="24"/>
      <w:szCs w:val="24"/>
      <w:lang w:val="tr-TR" w:eastAsia="en-US" w:bidi="ar-SA"/>
    </w:rPr>
  </w:style>
  <w:style w:type="character" w:customStyle="1" w:styleId="WW8Num29z3">
    <w:name w:val="WW8Num29z3"/>
    <w:rsid w:val="005255EA"/>
    <w:rPr>
      <w:rFonts w:ascii="Symbol" w:hAnsi="Symbol" w:cs="Symbol"/>
      <w:lang w:val="tr-TR" w:eastAsia="en-US" w:bidi="ar-SA"/>
    </w:rPr>
  </w:style>
  <w:style w:type="character" w:customStyle="1" w:styleId="WW8Num30z0">
    <w:name w:val="WW8Num30z0"/>
    <w:rsid w:val="005255EA"/>
    <w:rPr>
      <w:spacing w:val="0"/>
      <w:w w:val="91"/>
      <w:lang w:val="tr-TR" w:eastAsia="en-US" w:bidi="ar-SA"/>
    </w:rPr>
  </w:style>
  <w:style w:type="character" w:customStyle="1" w:styleId="WW8Num30z1">
    <w:name w:val="WW8Num30z1"/>
    <w:rsid w:val="005255EA"/>
    <w:rPr>
      <w:spacing w:val="-1"/>
      <w:w w:val="98"/>
      <w:lang w:val="tr-TR" w:eastAsia="en-US" w:bidi="ar-SA"/>
    </w:rPr>
  </w:style>
  <w:style w:type="character" w:customStyle="1" w:styleId="WW8Num30z2">
    <w:name w:val="WW8Num30z2"/>
    <w:rsid w:val="005255EA"/>
    <w:rPr>
      <w:rFonts w:ascii="Symbol" w:hAnsi="Symbol" w:cs="Symbol"/>
      <w:b w:val="0"/>
      <w:bCs w:val="0"/>
      <w:i w:val="0"/>
      <w:iCs w:val="0"/>
      <w:spacing w:val="0"/>
      <w:w w:val="100"/>
      <w:sz w:val="24"/>
      <w:szCs w:val="24"/>
      <w:lang w:val="tr-TR" w:eastAsia="en-US" w:bidi="ar-SA"/>
    </w:rPr>
  </w:style>
  <w:style w:type="character" w:customStyle="1" w:styleId="WW8Num30z3">
    <w:name w:val="WW8Num30z3"/>
    <w:rsid w:val="005255EA"/>
    <w:rPr>
      <w:rFonts w:ascii="Symbol" w:hAnsi="Symbol" w:cs="Symbol"/>
      <w:lang w:val="tr-TR" w:eastAsia="en-US" w:bidi="ar-SA"/>
    </w:rPr>
  </w:style>
  <w:style w:type="character" w:customStyle="1" w:styleId="WW8Num31z0">
    <w:name w:val="WW8Num31z0"/>
    <w:rsid w:val="005255EA"/>
    <w:rPr>
      <w:spacing w:val="0"/>
      <w:w w:val="93"/>
    </w:rPr>
  </w:style>
  <w:style w:type="character" w:customStyle="1" w:styleId="WW8Num31z1">
    <w:name w:val="WW8Num31z1"/>
    <w:rsid w:val="005255EA"/>
    <w:rPr>
      <w:rFonts w:ascii="Times New Roman" w:eastAsia="Cambria" w:hAnsi="Times New Roman" w:cs="Cambria"/>
      <w:b/>
      <w:bCs/>
      <w:i w:val="0"/>
      <w:iCs w:val="0"/>
      <w:spacing w:val="0"/>
      <w:w w:val="99"/>
      <w:sz w:val="32"/>
      <w:szCs w:val="32"/>
    </w:rPr>
  </w:style>
  <w:style w:type="character" w:customStyle="1" w:styleId="WW8Num31z2">
    <w:name w:val="WW8Num31z2"/>
    <w:rsid w:val="005255EA"/>
    <w:rPr>
      <w:rFonts w:eastAsia="Cambria" w:cs="Cambria"/>
      <w:b/>
      <w:bCs/>
      <w:i w:val="0"/>
      <w:iCs w:val="0"/>
      <w:spacing w:val="-4"/>
      <w:w w:val="100"/>
      <w:sz w:val="28"/>
      <w:szCs w:val="28"/>
    </w:rPr>
  </w:style>
  <w:style w:type="character" w:customStyle="1" w:styleId="WW8Num31z3">
    <w:name w:val="WW8Num31z3"/>
    <w:rsid w:val="005255EA"/>
    <w:rPr>
      <w:rFonts w:ascii="Symbol" w:hAnsi="Symbol" w:cs="Symbol"/>
    </w:rPr>
  </w:style>
  <w:style w:type="character" w:customStyle="1" w:styleId="WW8Num32z0">
    <w:name w:val="WW8Num32z0"/>
    <w:rsid w:val="005255EA"/>
  </w:style>
  <w:style w:type="character" w:customStyle="1" w:styleId="WW8Num32z1">
    <w:name w:val="WW8Num32z1"/>
    <w:rsid w:val="005255EA"/>
    <w:rPr>
      <w:sz w:val="24"/>
      <w:szCs w:val="24"/>
    </w:rPr>
  </w:style>
  <w:style w:type="character" w:customStyle="1" w:styleId="WW8Num32z2">
    <w:name w:val="WW8Num32z2"/>
    <w:rsid w:val="005255EA"/>
  </w:style>
  <w:style w:type="character" w:customStyle="1" w:styleId="WW8Num32z3">
    <w:name w:val="WW8Num32z3"/>
    <w:rsid w:val="005255EA"/>
  </w:style>
  <w:style w:type="character" w:customStyle="1" w:styleId="WW8Num32z4">
    <w:name w:val="WW8Num32z4"/>
    <w:rsid w:val="005255EA"/>
  </w:style>
  <w:style w:type="character" w:customStyle="1" w:styleId="WW8Num32z5">
    <w:name w:val="WW8Num32z5"/>
    <w:rsid w:val="005255EA"/>
  </w:style>
  <w:style w:type="character" w:customStyle="1" w:styleId="WW8Num32z6">
    <w:name w:val="WW8Num32z6"/>
    <w:rsid w:val="005255EA"/>
  </w:style>
  <w:style w:type="character" w:customStyle="1" w:styleId="WW8Num32z7">
    <w:name w:val="WW8Num32z7"/>
    <w:rsid w:val="005255EA"/>
  </w:style>
  <w:style w:type="character" w:customStyle="1" w:styleId="WW8Num32z8">
    <w:name w:val="WW8Num32z8"/>
    <w:rsid w:val="005255EA"/>
  </w:style>
  <w:style w:type="character" w:customStyle="1" w:styleId="WW8Num33z0">
    <w:name w:val="WW8Num33z0"/>
    <w:rsid w:val="005255EA"/>
    <w:rPr>
      <w:rFonts w:ascii="Symbol" w:hAnsi="Symbol" w:cs="Symbol"/>
      <w:spacing w:val="-2"/>
      <w:lang w:val="tr-TR" w:eastAsia="en-US" w:bidi="ar-SA"/>
    </w:rPr>
  </w:style>
  <w:style w:type="character" w:customStyle="1" w:styleId="WW8Num33z1">
    <w:name w:val="WW8Num33z1"/>
    <w:rsid w:val="005255EA"/>
    <w:rPr>
      <w:rFonts w:ascii="Courier New" w:hAnsi="Courier New" w:cs="Courier New"/>
    </w:rPr>
  </w:style>
  <w:style w:type="character" w:customStyle="1" w:styleId="WW8Num33z2">
    <w:name w:val="WW8Num33z2"/>
    <w:rsid w:val="005255EA"/>
    <w:rPr>
      <w:rFonts w:ascii="Wingdings" w:hAnsi="Wingdings" w:cs="Wingdings"/>
    </w:rPr>
  </w:style>
  <w:style w:type="character" w:customStyle="1" w:styleId="WW8Num33z3">
    <w:name w:val="WW8Num33z3"/>
    <w:rsid w:val="005255EA"/>
    <w:rPr>
      <w:rFonts w:ascii="Symbol" w:hAnsi="Symbol" w:cs="Symbol"/>
    </w:rPr>
  </w:style>
  <w:style w:type="character" w:customStyle="1" w:styleId="WW8Num34z0">
    <w:name w:val="WW8Num34z0"/>
    <w:rsid w:val="005255EA"/>
    <w:rPr>
      <w:rFonts w:ascii="Symbol" w:hAnsi="Symbol" w:cs="Symbol"/>
      <w:spacing w:val="-2"/>
      <w:lang w:val="tr-TR" w:eastAsia="en-US" w:bidi="ar-SA"/>
    </w:rPr>
  </w:style>
  <w:style w:type="character" w:customStyle="1" w:styleId="WW8Num34z1">
    <w:name w:val="WW8Num34z1"/>
    <w:rsid w:val="005255EA"/>
    <w:rPr>
      <w:rFonts w:ascii="Courier New" w:hAnsi="Courier New" w:cs="Courier New"/>
    </w:rPr>
  </w:style>
  <w:style w:type="character" w:customStyle="1" w:styleId="WW8Num34z2">
    <w:name w:val="WW8Num34z2"/>
    <w:rsid w:val="005255EA"/>
    <w:rPr>
      <w:rFonts w:ascii="Wingdings" w:hAnsi="Wingdings" w:cs="Wingdings"/>
    </w:rPr>
  </w:style>
  <w:style w:type="character" w:customStyle="1" w:styleId="WW8Num34z3">
    <w:name w:val="WW8Num34z3"/>
    <w:rsid w:val="005255EA"/>
    <w:rPr>
      <w:rFonts w:ascii="Symbol" w:hAnsi="Symbol" w:cs="Symbol"/>
    </w:rPr>
  </w:style>
  <w:style w:type="character" w:customStyle="1" w:styleId="WW8Num35z0">
    <w:name w:val="WW8Num35z0"/>
    <w:rsid w:val="005255EA"/>
  </w:style>
  <w:style w:type="character" w:customStyle="1" w:styleId="WW8Num35z1">
    <w:name w:val="WW8Num35z1"/>
    <w:rsid w:val="005255EA"/>
  </w:style>
  <w:style w:type="character" w:customStyle="1" w:styleId="WW8Num35z2">
    <w:name w:val="WW8Num35z2"/>
    <w:rsid w:val="005255EA"/>
  </w:style>
  <w:style w:type="character" w:customStyle="1" w:styleId="WW8Num35z3">
    <w:name w:val="WW8Num35z3"/>
    <w:rsid w:val="005255EA"/>
  </w:style>
  <w:style w:type="character" w:customStyle="1" w:styleId="WW8Num35z4">
    <w:name w:val="WW8Num35z4"/>
    <w:rsid w:val="005255EA"/>
  </w:style>
  <w:style w:type="character" w:customStyle="1" w:styleId="WW8Num35z5">
    <w:name w:val="WW8Num35z5"/>
    <w:rsid w:val="005255EA"/>
  </w:style>
  <w:style w:type="character" w:customStyle="1" w:styleId="WW8Num35z6">
    <w:name w:val="WW8Num35z6"/>
    <w:rsid w:val="005255EA"/>
  </w:style>
  <w:style w:type="character" w:customStyle="1" w:styleId="WW8Num35z7">
    <w:name w:val="WW8Num35z7"/>
    <w:rsid w:val="005255EA"/>
  </w:style>
  <w:style w:type="character" w:customStyle="1" w:styleId="WW8Num35z8">
    <w:name w:val="WW8Num35z8"/>
    <w:rsid w:val="005255EA"/>
  </w:style>
  <w:style w:type="character" w:customStyle="1" w:styleId="WW8Num36z0">
    <w:name w:val="WW8Num36z0"/>
    <w:rsid w:val="005255EA"/>
    <w:rPr>
      <w:rFonts w:ascii="Times New Roman" w:hAnsi="Times New Roman" w:cs="Times New Roman"/>
      <w:b/>
      <w:sz w:val="24"/>
      <w:szCs w:val="24"/>
    </w:rPr>
  </w:style>
  <w:style w:type="character" w:customStyle="1" w:styleId="WW8Num36z1">
    <w:name w:val="WW8Num36z1"/>
    <w:rsid w:val="005255EA"/>
    <w:rPr>
      <w:spacing w:val="-2"/>
      <w:sz w:val="24"/>
    </w:rPr>
  </w:style>
  <w:style w:type="character" w:customStyle="1" w:styleId="WW8Num36z2">
    <w:name w:val="WW8Num36z2"/>
    <w:rsid w:val="005255EA"/>
  </w:style>
  <w:style w:type="character" w:customStyle="1" w:styleId="WW8Num36z3">
    <w:name w:val="WW8Num36z3"/>
    <w:rsid w:val="005255EA"/>
  </w:style>
  <w:style w:type="character" w:customStyle="1" w:styleId="WW8Num36z4">
    <w:name w:val="WW8Num36z4"/>
    <w:rsid w:val="005255EA"/>
  </w:style>
  <w:style w:type="character" w:customStyle="1" w:styleId="WW8Num36z5">
    <w:name w:val="WW8Num36z5"/>
    <w:rsid w:val="005255EA"/>
  </w:style>
  <w:style w:type="character" w:customStyle="1" w:styleId="WW8Num36z6">
    <w:name w:val="WW8Num36z6"/>
    <w:rsid w:val="005255EA"/>
  </w:style>
  <w:style w:type="character" w:customStyle="1" w:styleId="WW8Num36z7">
    <w:name w:val="WW8Num36z7"/>
    <w:rsid w:val="005255EA"/>
  </w:style>
  <w:style w:type="character" w:customStyle="1" w:styleId="WW8Num36z8">
    <w:name w:val="WW8Num36z8"/>
    <w:rsid w:val="005255EA"/>
  </w:style>
  <w:style w:type="character" w:customStyle="1" w:styleId="Internetlink">
    <w:name w:val="Internet link"/>
    <w:rsid w:val="005255EA"/>
    <w:rPr>
      <w:color w:val="0000FF"/>
      <w:u w:val="single"/>
    </w:rPr>
  </w:style>
  <w:style w:type="character" w:customStyle="1" w:styleId="StrongEmphasis">
    <w:name w:val="Strong Emphasis"/>
    <w:rsid w:val="005255EA"/>
    <w:rPr>
      <w:b/>
      <w:bCs/>
    </w:rPr>
  </w:style>
  <w:style w:type="character" w:customStyle="1" w:styleId="NormalWebChar">
    <w:name w:val="Normal (Web) Char"/>
    <w:rsid w:val="005255EA"/>
    <w:rPr>
      <w:rFonts w:ascii="Times New Roman" w:eastAsia="Times New Roman" w:hAnsi="Times New Roman" w:cs="Times New Roman"/>
      <w:sz w:val="24"/>
      <w:szCs w:val="24"/>
      <w:lang w:val="tr-TR"/>
    </w:rPr>
  </w:style>
  <w:style w:type="character" w:customStyle="1" w:styleId="Balk5Char">
    <w:name w:val="Başlık 5 Char"/>
    <w:rsid w:val="005255EA"/>
    <w:rPr>
      <w:rFonts w:ascii="Cambria" w:eastAsia="Cambria" w:hAnsi="Cambria" w:cs="Cambria"/>
      <w:b/>
      <w:bCs/>
      <w:sz w:val="24"/>
      <w:szCs w:val="24"/>
      <w:lang w:val="tr-TR"/>
    </w:rPr>
  </w:style>
  <w:style w:type="character" w:customStyle="1" w:styleId="ListLabel1">
    <w:name w:val="ListLabel 1"/>
    <w:rsid w:val="005255EA"/>
    <w:rPr>
      <w:rFonts w:eastAsia="Symbol" w:cs="Symbol"/>
      <w:b w:val="0"/>
      <w:bCs w:val="0"/>
      <w:i w:val="0"/>
      <w:iCs w:val="0"/>
      <w:spacing w:val="0"/>
      <w:w w:val="100"/>
      <w:sz w:val="24"/>
      <w:szCs w:val="24"/>
      <w:lang w:val="tr-TR" w:bidi="ar-SA"/>
    </w:rPr>
  </w:style>
  <w:style w:type="character" w:customStyle="1" w:styleId="ListLabel2">
    <w:name w:val="ListLabel 2"/>
    <w:rsid w:val="005255EA"/>
    <w:rPr>
      <w:lang w:val="tr-TR" w:bidi="ar-SA"/>
    </w:rPr>
  </w:style>
  <w:style w:type="character" w:customStyle="1" w:styleId="ListLabel3">
    <w:name w:val="ListLabel 3"/>
    <w:rsid w:val="005255EA"/>
    <w:rPr>
      <w:rFonts w:eastAsia="Cambria" w:cs="Cambria"/>
      <w:b w:val="0"/>
      <w:bCs w:val="0"/>
      <w:i w:val="0"/>
      <w:iCs w:val="0"/>
      <w:spacing w:val="0"/>
      <w:w w:val="95"/>
      <w:sz w:val="18"/>
      <w:szCs w:val="18"/>
      <w:lang w:val="tr-TR" w:bidi="ar-SA"/>
    </w:rPr>
  </w:style>
  <w:style w:type="character" w:customStyle="1" w:styleId="ListLabel4">
    <w:name w:val="ListLabel 4"/>
    <w:rsid w:val="005255EA"/>
    <w:rPr>
      <w:rFonts w:eastAsia="Calibri" w:cs="Calibri"/>
      <w:b w:val="0"/>
      <w:bCs w:val="0"/>
      <w:i w:val="0"/>
      <w:iCs w:val="0"/>
      <w:spacing w:val="0"/>
      <w:w w:val="95"/>
      <w:sz w:val="18"/>
      <w:szCs w:val="18"/>
      <w:lang w:val="tr-TR" w:bidi="ar-SA"/>
    </w:rPr>
  </w:style>
  <w:style w:type="character" w:customStyle="1" w:styleId="ListLabel5">
    <w:name w:val="ListLabel 5"/>
    <w:rsid w:val="005255EA"/>
    <w:rPr>
      <w:rFonts w:eastAsia="Tahoma" w:cs="Tahoma"/>
      <w:b w:val="0"/>
      <w:bCs w:val="0"/>
      <w:i w:val="0"/>
      <w:iCs w:val="0"/>
      <w:spacing w:val="0"/>
      <w:w w:val="94"/>
      <w:sz w:val="28"/>
      <w:szCs w:val="28"/>
      <w:lang w:val="tr-TR" w:bidi="ar-SA"/>
    </w:rPr>
  </w:style>
  <w:style w:type="character" w:customStyle="1" w:styleId="ListLabel6">
    <w:name w:val="ListLabel 6"/>
    <w:rsid w:val="005255EA"/>
    <w:rPr>
      <w:spacing w:val="0"/>
      <w:w w:val="91"/>
      <w:sz w:val="32"/>
      <w:szCs w:val="32"/>
      <w:lang w:val="tr-TR" w:bidi="ar-SA"/>
    </w:rPr>
  </w:style>
  <w:style w:type="character" w:customStyle="1" w:styleId="ListLabel7">
    <w:name w:val="ListLabel 7"/>
    <w:rsid w:val="005255EA"/>
    <w:rPr>
      <w:spacing w:val="-1"/>
      <w:w w:val="98"/>
      <w:lang w:val="tr-TR" w:bidi="ar-SA"/>
    </w:rPr>
  </w:style>
  <w:style w:type="character" w:customStyle="1" w:styleId="ListLabel8">
    <w:name w:val="ListLabel 8"/>
    <w:rsid w:val="005255EA"/>
    <w:rPr>
      <w:rFonts w:eastAsia="Gadugi" w:cs="Gadugi"/>
      <w:b w:val="0"/>
      <w:bCs w:val="0"/>
      <w:i w:val="0"/>
      <w:iCs w:val="0"/>
      <w:spacing w:val="0"/>
      <w:w w:val="112"/>
      <w:sz w:val="20"/>
      <w:szCs w:val="20"/>
      <w:lang w:val="tr-TR" w:bidi="ar-SA"/>
    </w:rPr>
  </w:style>
  <w:style w:type="character" w:customStyle="1" w:styleId="ListLabel9">
    <w:name w:val="ListLabel 9"/>
    <w:rsid w:val="005255EA"/>
    <w:rPr>
      <w:spacing w:val="0"/>
      <w:w w:val="93"/>
      <w:sz w:val="28"/>
      <w:szCs w:val="28"/>
      <w:lang w:val="tr-TR" w:bidi="ar-SA"/>
    </w:rPr>
  </w:style>
  <w:style w:type="character" w:customStyle="1" w:styleId="ListLabel10">
    <w:name w:val="ListLabel 10"/>
    <w:rsid w:val="005255EA"/>
    <w:rPr>
      <w:rFonts w:eastAsia="Cambria" w:cs="Cambria"/>
      <w:b/>
      <w:bCs/>
      <w:i w:val="0"/>
      <w:iCs w:val="0"/>
      <w:spacing w:val="0"/>
      <w:w w:val="99"/>
      <w:sz w:val="32"/>
      <w:szCs w:val="32"/>
      <w:lang w:val="tr-TR" w:bidi="ar-SA"/>
    </w:rPr>
  </w:style>
  <w:style w:type="character" w:customStyle="1" w:styleId="ListLabel11">
    <w:name w:val="ListLabel 11"/>
    <w:rsid w:val="005255EA"/>
    <w:rPr>
      <w:rFonts w:eastAsia="Cambria" w:cs="Cambria"/>
      <w:b/>
      <w:bCs/>
      <w:i w:val="0"/>
      <w:iCs w:val="0"/>
      <w:spacing w:val="-4"/>
      <w:w w:val="100"/>
      <w:sz w:val="28"/>
      <w:szCs w:val="28"/>
      <w:lang w:val="tr-TR" w:bidi="ar-SA"/>
    </w:rPr>
  </w:style>
  <w:style w:type="character" w:customStyle="1" w:styleId="ListLabel12">
    <w:name w:val="ListLabel 12"/>
    <w:rsid w:val="005255EA"/>
    <w:rPr>
      <w:rFonts w:cs="Symbol"/>
      <w:b w:val="0"/>
      <w:bCs w:val="0"/>
      <w:i w:val="0"/>
      <w:iCs w:val="0"/>
      <w:spacing w:val="0"/>
      <w:w w:val="100"/>
      <w:sz w:val="24"/>
      <w:szCs w:val="24"/>
      <w:lang w:val="tr-TR" w:bidi="ar-SA"/>
    </w:rPr>
  </w:style>
  <w:style w:type="character" w:customStyle="1" w:styleId="ListLabel13">
    <w:name w:val="ListLabel 13"/>
    <w:rsid w:val="005255EA"/>
    <w:rPr>
      <w:rFonts w:cs="Courier New"/>
    </w:rPr>
  </w:style>
  <w:style w:type="character" w:customStyle="1" w:styleId="ListLabel14">
    <w:name w:val="ListLabel 14"/>
    <w:rsid w:val="005255EA"/>
    <w:rPr>
      <w:spacing w:val="0"/>
      <w:w w:val="93"/>
      <w:lang w:val="tr-TR" w:bidi="ar-SA"/>
    </w:rPr>
  </w:style>
  <w:style w:type="character" w:customStyle="1" w:styleId="ListLabel15">
    <w:name w:val="ListLabel 15"/>
    <w:rsid w:val="005255EA"/>
    <w:rPr>
      <w:b w:val="0"/>
      <w:bCs/>
      <w:i w:val="0"/>
      <w:iCs w:val="0"/>
      <w:spacing w:val="0"/>
      <w:w w:val="99"/>
      <w:sz w:val="24"/>
      <w:szCs w:val="24"/>
      <w:lang w:val="tr-TR" w:bidi="ar-SA"/>
    </w:rPr>
  </w:style>
  <w:style w:type="character" w:customStyle="1" w:styleId="ListLabel16">
    <w:name w:val="ListLabel 16"/>
    <w:rsid w:val="005255EA"/>
    <w:rPr>
      <w:rFonts w:eastAsia="Cambria" w:cs="Cambria"/>
      <w:b w:val="0"/>
      <w:bCs/>
      <w:i w:val="0"/>
      <w:iCs w:val="0"/>
      <w:spacing w:val="-4"/>
      <w:w w:val="100"/>
      <w:sz w:val="24"/>
      <w:szCs w:val="24"/>
      <w:lang w:val="tr-TR" w:bidi="ar-SA"/>
    </w:rPr>
  </w:style>
  <w:style w:type="character" w:customStyle="1" w:styleId="ListLabel17">
    <w:name w:val="ListLabel 17"/>
    <w:rsid w:val="005255EA"/>
    <w:rPr>
      <w:rFonts w:eastAsia="Cambria" w:cs="Times New Roman"/>
      <w:b/>
      <w:bCs/>
      <w:i w:val="0"/>
      <w:iCs w:val="0"/>
      <w:spacing w:val="0"/>
      <w:w w:val="99"/>
      <w:sz w:val="24"/>
      <w:szCs w:val="24"/>
      <w:lang w:val="tr-TR" w:bidi="ar-SA"/>
    </w:rPr>
  </w:style>
  <w:style w:type="character" w:customStyle="1" w:styleId="ListLabel18">
    <w:name w:val="ListLabel 18"/>
    <w:rsid w:val="005255EA"/>
    <w:rPr>
      <w:spacing w:val="0"/>
      <w:w w:val="91"/>
      <w:lang w:val="tr-TR" w:bidi="ar-SA"/>
    </w:rPr>
  </w:style>
  <w:style w:type="character" w:customStyle="1" w:styleId="ListLabel19">
    <w:name w:val="ListLabel 19"/>
    <w:rsid w:val="005255EA"/>
    <w:rPr>
      <w:spacing w:val="0"/>
      <w:w w:val="93"/>
    </w:rPr>
  </w:style>
  <w:style w:type="character" w:customStyle="1" w:styleId="ListLabel20">
    <w:name w:val="ListLabel 20"/>
    <w:rsid w:val="005255EA"/>
    <w:rPr>
      <w:rFonts w:eastAsia="Cambria" w:cs="Cambria"/>
      <w:b/>
      <w:bCs/>
      <w:i w:val="0"/>
      <w:iCs w:val="0"/>
      <w:spacing w:val="0"/>
      <w:w w:val="99"/>
      <w:sz w:val="32"/>
      <w:szCs w:val="32"/>
    </w:rPr>
  </w:style>
  <w:style w:type="character" w:customStyle="1" w:styleId="ListLabel21">
    <w:name w:val="ListLabel 21"/>
    <w:rsid w:val="005255EA"/>
    <w:rPr>
      <w:rFonts w:eastAsia="Cambria" w:cs="Cambria"/>
      <w:b/>
      <w:bCs/>
      <w:i w:val="0"/>
      <w:iCs w:val="0"/>
      <w:spacing w:val="-4"/>
      <w:w w:val="100"/>
      <w:sz w:val="28"/>
      <w:szCs w:val="28"/>
    </w:rPr>
  </w:style>
  <w:style w:type="character" w:customStyle="1" w:styleId="ListLabel22">
    <w:name w:val="ListLabel 22"/>
    <w:rsid w:val="005255EA"/>
    <w:rPr>
      <w:sz w:val="24"/>
      <w:szCs w:val="24"/>
    </w:rPr>
  </w:style>
  <w:style w:type="character" w:customStyle="1" w:styleId="ListLabel23">
    <w:name w:val="ListLabel 23"/>
    <w:rsid w:val="005255EA"/>
    <w:rPr>
      <w:b w:val="0"/>
    </w:rPr>
  </w:style>
  <w:style w:type="character" w:customStyle="1" w:styleId="ListLabel24">
    <w:name w:val="ListLabel 24"/>
    <w:rsid w:val="005255EA"/>
    <w:rPr>
      <w:rFonts w:eastAsia="Cambria" w:cs="Cambria"/>
      <w:b/>
      <w:bCs/>
      <w:i w:val="0"/>
      <w:iCs w:val="0"/>
      <w:spacing w:val="-1"/>
      <w:w w:val="100"/>
      <w:sz w:val="24"/>
      <w:szCs w:val="24"/>
      <w:lang w:val="tr-TR" w:bidi="ar-SA"/>
    </w:rPr>
  </w:style>
  <w:style w:type="character" w:customStyle="1" w:styleId="ListLabel25">
    <w:name w:val="ListLabel 25"/>
    <w:rsid w:val="005255EA"/>
    <w:rPr>
      <w:rFonts w:eastAsia="Cambria" w:cs="Cambria"/>
      <w:b w:val="0"/>
      <w:bCs w:val="0"/>
      <w:i w:val="0"/>
      <w:iCs w:val="0"/>
      <w:spacing w:val="-1"/>
      <w:w w:val="95"/>
      <w:sz w:val="24"/>
      <w:szCs w:val="24"/>
      <w:lang w:val="tr-TR" w:bidi="ar-SA"/>
    </w:rPr>
  </w:style>
  <w:style w:type="character" w:customStyle="1" w:styleId="ListLabel26">
    <w:name w:val="ListLabel 26"/>
    <w:rsid w:val="005255EA"/>
    <w:rPr>
      <w:rFonts w:eastAsia="Cambria" w:cs="Cambria"/>
      <w:b w:val="0"/>
      <w:bCs w:val="0"/>
      <w:i w:val="0"/>
      <w:iCs w:val="0"/>
      <w:spacing w:val="-1"/>
      <w:w w:val="100"/>
      <w:sz w:val="22"/>
      <w:szCs w:val="22"/>
      <w:lang w:val="tr-TR" w:bidi="ar-SA"/>
    </w:rPr>
  </w:style>
  <w:style w:type="character" w:customStyle="1" w:styleId="ListLabel27">
    <w:name w:val="ListLabel 27"/>
    <w:rsid w:val="005255EA"/>
    <w:rPr>
      <w:rFonts w:eastAsia="Times New Roman" w:cs="Times New Roman"/>
    </w:rPr>
  </w:style>
  <w:style w:type="character" w:customStyle="1" w:styleId="NumberingSymbols">
    <w:name w:val="Numbering Symbols"/>
    <w:rsid w:val="005255EA"/>
  </w:style>
  <w:style w:type="numbering" w:customStyle="1" w:styleId="WW8Num1">
    <w:name w:val="WW8Num1"/>
    <w:basedOn w:val="ListeYok"/>
    <w:rsid w:val="005255EA"/>
    <w:pPr>
      <w:numPr>
        <w:numId w:val="50"/>
      </w:numPr>
    </w:pPr>
  </w:style>
  <w:style w:type="numbering" w:customStyle="1" w:styleId="WW8Num2">
    <w:name w:val="WW8Num2"/>
    <w:basedOn w:val="ListeYok"/>
    <w:rsid w:val="005255EA"/>
    <w:pPr>
      <w:numPr>
        <w:numId w:val="51"/>
      </w:numPr>
    </w:pPr>
  </w:style>
  <w:style w:type="numbering" w:customStyle="1" w:styleId="WW8Num7">
    <w:name w:val="WW8Num7"/>
    <w:basedOn w:val="ListeYok"/>
    <w:rsid w:val="005255EA"/>
    <w:pPr>
      <w:numPr>
        <w:numId w:val="52"/>
      </w:numPr>
    </w:pPr>
  </w:style>
  <w:style w:type="numbering" w:customStyle="1" w:styleId="WW8Num15">
    <w:name w:val="WW8Num15"/>
    <w:basedOn w:val="ListeYok"/>
    <w:rsid w:val="005255EA"/>
    <w:pPr>
      <w:numPr>
        <w:numId w:val="53"/>
      </w:numPr>
    </w:pPr>
  </w:style>
  <w:style w:type="numbering" w:customStyle="1" w:styleId="WW8Num16">
    <w:name w:val="WW8Num16"/>
    <w:basedOn w:val="ListeYok"/>
    <w:rsid w:val="005255EA"/>
    <w:pPr>
      <w:numPr>
        <w:numId w:val="54"/>
      </w:numPr>
    </w:pPr>
  </w:style>
  <w:style w:type="numbering" w:customStyle="1" w:styleId="WW8Num17">
    <w:name w:val="WW8Num17"/>
    <w:basedOn w:val="ListeYok"/>
    <w:rsid w:val="005255EA"/>
    <w:pPr>
      <w:numPr>
        <w:numId w:val="55"/>
      </w:numPr>
    </w:pPr>
  </w:style>
  <w:style w:type="numbering" w:customStyle="1" w:styleId="WW8Num18">
    <w:name w:val="WW8Num18"/>
    <w:basedOn w:val="ListeYok"/>
    <w:rsid w:val="005255EA"/>
    <w:pPr>
      <w:numPr>
        <w:numId w:val="56"/>
      </w:numPr>
    </w:pPr>
  </w:style>
  <w:style w:type="numbering" w:customStyle="1" w:styleId="WW8Num19">
    <w:name w:val="WW8Num19"/>
    <w:basedOn w:val="ListeYok"/>
    <w:rsid w:val="005255EA"/>
    <w:pPr>
      <w:numPr>
        <w:numId w:val="57"/>
      </w:numPr>
    </w:pPr>
  </w:style>
  <w:style w:type="numbering" w:customStyle="1" w:styleId="WW8Num20">
    <w:name w:val="WW8Num20"/>
    <w:basedOn w:val="ListeYok"/>
    <w:rsid w:val="005255EA"/>
    <w:pPr>
      <w:numPr>
        <w:numId w:val="58"/>
      </w:numPr>
    </w:pPr>
  </w:style>
  <w:style w:type="numbering" w:customStyle="1" w:styleId="WW8Num21">
    <w:name w:val="WW8Num21"/>
    <w:basedOn w:val="ListeYok"/>
    <w:rsid w:val="005255EA"/>
    <w:pPr>
      <w:numPr>
        <w:numId w:val="59"/>
      </w:numPr>
    </w:pPr>
  </w:style>
  <w:style w:type="numbering" w:customStyle="1" w:styleId="WW8Num23">
    <w:name w:val="WW8Num23"/>
    <w:basedOn w:val="ListeYok"/>
    <w:rsid w:val="005255EA"/>
    <w:pPr>
      <w:numPr>
        <w:numId w:val="60"/>
      </w:numPr>
    </w:pPr>
  </w:style>
  <w:style w:type="numbering" w:customStyle="1" w:styleId="WW8Num24">
    <w:name w:val="WW8Num24"/>
    <w:basedOn w:val="ListeYok"/>
    <w:rsid w:val="005255EA"/>
    <w:pPr>
      <w:numPr>
        <w:numId w:val="61"/>
      </w:numPr>
    </w:pPr>
  </w:style>
  <w:style w:type="numbering" w:customStyle="1" w:styleId="WW8Num25">
    <w:name w:val="WW8Num25"/>
    <w:basedOn w:val="ListeYok"/>
    <w:rsid w:val="005255EA"/>
    <w:pPr>
      <w:numPr>
        <w:numId w:val="62"/>
      </w:numPr>
    </w:pPr>
  </w:style>
  <w:style w:type="numbering" w:customStyle="1" w:styleId="WW8Num28">
    <w:name w:val="WW8Num28"/>
    <w:basedOn w:val="ListeYok"/>
    <w:rsid w:val="005255EA"/>
    <w:pPr>
      <w:numPr>
        <w:numId w:val="63"/>
      </w:numPr>
    </w:pPr>
  </w:style>
  <w:style w:type="numbering" w:customStyle="1" w:styleId="WW8Num29">
    <w:name w:val="WW8Num29"/>
    <w:basedOn w:val="ListeYok"/>
    <w:rsid w:val="005255EA"/>
    <w:pPr>
      <w:numPr>
        <w:numId w:val="64"/>
      </w:numPr>
    </w:pPr>
  </w:style>
  <w:style w:type="numbering" w:customStyle="1" w:styleId="WW8Num30">
    <w:name w:val="WW8Num30"/>
    <w:basedOn w:val="ListeYok"/>
    <w:rsid w:val="005255EA"/>
    <w:pPr>
      <w:numPr>
        <w:numId w:val="65"/>
      </w:numPr>
    </w:pPr>
  </w:style>
  <w:style w:type="numbering" w:customStyle="1" w:styleId="WW8Num31">
    <w:name w:val="WW8Num31"/>
    <w:basedOn w:val="ListeYok"/>
    <w:rsid w:val="005255EA"/>
    <w:pPr>
      <w:numPr>
        <w:numId w:val="66"/>
      </w:numPr>
    </w:pPr>
  </w:style>
  <w:style w:type="numbering" w:customStyle="1" w:styleId="WW8Num32">
    <w:name w:val="WW8Num32"/>
    <w:basedOn w:val="ListeYok"/>
    <w:rsid w:val="005255EA"/>
    <w:pPr>
      <w:numPr>
        <w:numId w:val="67"/>
      </w:numPr>
    </w:pPr>
  </w:style>
  <w:style w:type="numbering" w:customStyle="1" w:styleId="WW8Num33">
    <w:name w:val="WW8Num33"/>
    <w:basedOn w:val="ListeYok"/>
    <w:rsid w:val="005255EA"/>
    <w:pPr>
      <w:numPr>
        <w:numId w:val="68"/>
      </w:numPr>
    </w:pPr>
  </w:style>
  <w:style w:type="numbering" w:customStyle="1" w:styleId="WW8Num34">
    <w:name w:val="WW8Num34"/>
    <w:basedOn w:val="ListeYok"/>
    <w:rsid w:val="005255EA"/>
    <w:pPr>
      <w:numPr>
        <w:numId w:val="69"/>
      </w:numPr>
    </w:pPr>
  </w:style>
  <w:style w:type="numbering" w:customStyle="1" w:styleId="WW8Num35">
    <w:name w:val="WW8Num35"/>
    <w:basedOn w:val="ListeYok"/>
    <w:rsid w:val="005255EA"/>
    <w:pPr>
      <w:numPr>
        <w:numId w:val="70"/>
      </w:numPr>
    </w:pPr>
  </w:style>
  <w:style w:type="numbering" w:customStyle="1" w:styleId="WW8Num36">
    <w:name w:val="WW8Num36"/>
    <w:basedOn w:val="ListeYok"/>
    <w:rsid w:val="005255EA"/>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268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0.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23.pn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hyperlink" Target="http://borsml.meb.k12.t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962616@meb.k12.t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0.jpeg"/><Relationship Id="rId46" Type="http://schemas.openxmlformats.org/officeDocument/2006/relationships/image" Target="media/image30.jpeg"/><Relationship Id="rId59" Type="http://schemas.openxmlformats.org/officeDocument/2006/relationships/image" Target="media/image4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11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1212121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1313131313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34E-2"/>
          <c:y val="4.400811485642972E-2"/>
          <c:w val="0.69122385055227464"/>
          <c:h val="0.85669225967540819"/>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65</c:v>
                </c:pt>
                <c:pt idx="1">
                  <c:v>35</c:v>
                </c:pt>
                <c:pt idx="2">
                  <c:v>45</c:v>
                </c:pt>
                <c:pt idx="3">
                  <c:v>45</c:v>
                </c:pt>
                <c:pt idx="4">
                  <c:v>35</c:v>
                </c:pt>
                <c:pt idx="5">
                  <c:v>40</c:v>
                </c:pt>
                <c:pt idx="6">
                  <c:v>40</c:v>
                </c:pt>
                <c:pt idx="7">
                  <c:v>40</c:v>
                </c:pt>
                <c:pt idx="8">
                  <c:v>40</c:v>
                </c:pt>
                <c:pt idx="9">
                  <c:v>15</c:v>
                </c:pt>
                <c:pt idx="10">
                  <c:v>25</c:v>
                </c:pt>
                <c:pt idx="11">
                  <c:v>15</c:v>
                </c:pt>
                <c:pt idx="12">
                  <c:v>10</c:v>
                </c:pt>
              </c:numCache>
            </c:numRef>
          </c:val>
          <c:extLst xmlns:c16r2="http://schemas.microsoft.com/office/drawing/2015/06/chart">
            <c:ext xmlns:c16="http://schemas.microsoft.com/office/drawing/2014/chart" uri="{C3380CC4-5D6E-409C-BE32-E72D297353CC}">
              <c16:uniqueId val="{00000000-AE4E-4C03-880A-9B8B2D2C8168}"/>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76</c:v>
                </c:pt>
                <c:pt idx="1">
                  <c:v>68</c:v>
                </c:pt>
                <c:pt idx="2">
                  <c:v>52</c:v>
                </c:pt>
                <c:pt idx="3">
                  <c:v>60</c:v>
                </c:pt>
                <c:pt idx="4">
                  <c:v>52</c:v>
                </c:pt>
                <c:pt idx="5">
                  <c:v>52</c:v>
                </c:pt>
                <c:pt idx="6">
                  <c:v>76</c:v>
                </c:pt>
                <c:pt idx="7">
                  <c:v>72</c:v>
                </c:pt>
                <c:pt idx="8">
                  <c:v>68</c:v>
                </c:pt>
                <c:pt idx="9">
                  <c:v>64</c:v>
                </c:pt>
                <c:pt idx="10">
                  <c:v>64</c:v>
                </c:pt>
                <c:pt idx="11">
                  <c:v>60</c:v>
                </c:pt>
                <c:pt idx="12">
                  <c:v>64</c:v>
                </c:pt>
              </c:numCache>
            </c:numRef>
          </c:val>
          <c:extLst xmlns:c16r2="http://schemas.microsoft.com/office/drawing/2015/06/chart">
            <c:ext xmlns:c16="http://schemas.microsoft.com/office/drawing/2014/chart" uri="{C3380CC4-5D6E-409C-BE32-E72D297353CC}">
              <c16:uniqueId val="{00000001-AE4E-4C03-880A-9B8B2D2C8168}"/>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27</c:v>
                </c:pt>
                <c:pt idx="1">
                  <c:v>30</c:v>
                </c:pt>
                <c:pt idx="2">
                  <c:v>27</c:v>
                </c:pt>
                <c:pt idx="3">
                  <c:v>18</c:v>
                </c:pt>
                <c:pt idx="4">
                  <c:v>24</c:v>
                </c:pt>
                <c:pt idx="5">
                  <c:v>24</c:v>
                </c:pt>
                <c:pt idx="6">
                  <c:v>30</c:v>
                </c:pt>
                <c:pt idx="7">
                  <c:v>21</c:v>
                </c:pt>
                <c:pt idx="8">
                  <c:v>21</c:v>
                </c:pt>
                <c:pt idx="9">
                  <c:v>33</c:v>
                </c:pt>
                <c:pt idx="10">
                  <c:v>33</c:v>
                </c:pt>
                <c:pt idx="11">
                  <c:v>30</c:v>
                </c:pt>
                <c:pt idx="12">
                  <c:v>33</c:v>
                </c:pt>
              </c:numCache>
            </c:numRef>
          </c:val>
          <c:extLst xmlns:c16r2="http://schemas.microsoft.com/office/drawing/2015/06/chart">
            <c:ext xmlns:c16="http://schemas.microsoft.com/office/drawing/2014/chart" uri="{C3380CC4-5D6E-409C-BE32-E72D297353CC}">
              <c16:uniqueId val="{00000002-AE4E-4C03-880A-9B8B2D2C8168}"/>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8</c:v>
                </c:pt>
                <c:pt idx="1">
                  <c:v>16</c:v>
                </c:pt>
                <c:pt idx="2">
                  <c:v>10</c:v>
                </c:pt>
                <c:pt idx="3">
                  <c:v>10</c:v>
                </c:pt>
                <c:pt idx="4">
                  <c:v>18</c:v>
                </c:pt>
                <c:pt idx="5">
                  <c:v>16</c:v>
                </c:pt>
                <c:pt idx="6">
                  <c:v>10</c:v>
                </c:pt>
                <c:pt idx="7">
                  <c:v>14</c:v>
                </c:pt>
                <c:pt idx="8">
                  <c:v>20</c:v>
                </c:pt>
                <c:pt idx="9">
                  <c:v>18</c:v>
                </c:pt>
                <c:pt idx="10">
                  <c:v>16</c:v>
                </c:pt>
                <c:pt idx="11">
                  <c:v>22</c:v>
                </c:pt>
                <c:pt idx="12">
                  <c:v>22</c:v>
                </c:pt>
              </c:numCache>
            </c:numRef>
          </c:val>
          <c:extLst xmlns:c16r2="http://schemas.microsoft.com/office/drawing/2015/06/chart">
            <c:ext xmlns:c16="http://schemas.microsoft.com/office/drawing/2014/chart" uri="{C3380CC4-5D6E-409C-BE32-E72D297353CC}">
              <c16:uniqueId val="{00000003-AE4E-4C03-880A-9B8B2D2C8168}"/>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8</c:v>
                </c:pt>
                <c:pt idx="1">
                  <c:v>8</c:v>
                </c:pt>
                <c:pt idx="2">
                  <c:v>16</c:v>
                </c:pt>
                <c:pt idx="3">
                  <c:v>15</c:v>
                </c:pt>
                <c:pt idx="4">
                  <c:v>10</c:v>
                </c:pt>
                <c:pt idx="5">
                  <c:v>12</c:v>
                </c:pt>
                <c:pt idx="6">
                  <c:v>10</c:v>
                </c:pt>
                <c:pt idx="7">
                  <c:v>12</c:v>
                </c:pt>
                <c:pt idx="8">
                  <c:v>13</c:v>
                </c:pt>
                <c:pt idx="9">
                  <c:v>11</c:v>
                </c:pt>
                <c:pt idx="10">
                  <c:v>13</c:v>
                </c:pt>
                <c:pt idx="11">
                  <c:v>11</c:v>
                </c:pt>
                <c:pt idx="12">
                  <c:v>11</c:v>
                </c:pt>
              </c:numCache>
            </c:numRef>
          </c:val>
          <c:extLst xmlns:c16r2="http://schemas.microsoft.com/office/drawing/2015/06/chart">
            <c:ext xmlns:c16="http://schemas.microsoft.com/office/drawing/2014/chart" uri="{C3380CC4-5D6E-409C-BE32-E72D297353CC}">
              <c16:uniqueId val="{00000004-AE4E-4C03-880A-9B8B2D2C8168}"/>
            </c:ext>
          </c:extLst>
        </c:ser>
        <c:dLbls>
          <c:showLegendKey val="0"/>
          <c:showVal val="0"/>
          <c:showCatName val="0"/>
          <c:showSerName val="0"/>
          <c:showPercent val="0"/>
          <c:showBubbleSize val="0"/>
        </c:dLbls>
        <c:gapWidth val="150"/>
        <c:axId val="130535424"/>
        <c:axId val="130536960"/>
      </c:barChart>
      <c:catAx>
        <c:axId val="130535424"/>
        <c:scaling>
          <c:orientation val="minMax"/>
        </c:scaling>
        <c:delete val="0"/>
        <c:axPos val="b"/>
        <c:numFmt formatCode="General" sourceLinked="1"/>
        <c:majorTickMark val="out"/>
        <c:minorTickMark val="none"/>
        <c:tickLblPos val="nextTo"/>
        <c:crossAx val="130536960"/>
        <c:crosses val="autoZero"/>
        <c:auto val="1"/>
        <c:lblAlgn val="ctr"/>
        <c:lblOffset val="100"/>
        <c:noMultiLvlLbl val="0"/>
      </c:catAx>
      <c:valAx>
        <c:axId val="130536960"/>
        <c:scaling>
          <c:orientation val="minMax"/>
        </c:scaling>
        <c:delete val="0"/>
        <c:axPos val="l"/>
        <c:majorGridlines/>
        <c:numFmt formatCode="General" sourceLinked="1"/>
        <c:majorTickMark val="out"/>
        <c:minorTickMark val="none"/>
        <c:tickLblPos val="nextTo"/>
        <c:crossAx val="130535424"/>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346E-2"/>
          <c:y val="4.4057617797775499E-2"/>
          <c:w val="0.67687261865363713"/>
          <c:h val="0.85653105861767365"/>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10</c:v>
                </c:pt>
                <c:pt idx="1">
                  <c:v>20</c:v>
                </c:pt>
                <c:pt idx="2">
                  <c:v>10</c:v>
                </c:pt>
                <c:pt idx="3">
                  <c:v>15</c:v>
                </c:pt>
                <c:pt idx="4">
                  <c:v>5</c:v>
                </c:pt>
                <c:pt idx="5">
                  <c:v>0</c:v>
                </c:pt>
                <c:pt idx="6">
                  <c:v>0</c:v>
                </c:pt>
                <c:pt idx="7">
                  <c:v>10</c:v>
                </c:pt>
                <c:pt idx="8">
                  <c:v>0</c:v>
                </c:pt>
                <c:pt idx="9">
                  <c:v>10</c:v>
                </c:pt>
                <c:pt idx="10">
                  <c:v>5</c:v>
                </c:pt>
                <c:pt idx="11">
                  <c:v>5</c:v>
                </c:pt>
                <c:pt idx="12">
                  <c:v>20</c:v>
                </c:pt>
              </c:numCache>
            </c:numRef>
          </c:val>
          <c:extLst xmlns:c16r2="http://schemas.microsoft.com/office/drawing/2015/06/chart">
            <c:ext xmlns:c16="http://schemas.microsoft.com/office/drawing/2014/chart" uri="{C3380CC4-5D6E-409C-BE32-E72D297353CC}">
              <c16:uniqueId val="{00000000-8069-4CC2-A1AB-DD4BB3E30711}"/>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12</c:v>
                </c:pt>
                <c:pt idx="1">
                  <c:v>16</c:v>
                </c:pt>
                <c:pt idx="2">
                  <c:v>8</c:v>
                </c:pt>
                <c:pt idx="3">
                  <c:v>12</c:v>
                </c:pt>
                <c:pt idx="4">
                  <c:v>16</c:v>
                </c:pt>
                <c:pt idx="5">
                  <c:v>0</c:v>
                </c:pt>
                <c:pt idx="6">
                  <c:v>20</c:v>
                </c:pt>
                <c:pt idx="7">
                  <c:v>20</c:v>
                </c:pt>
                <c:pt idx="8">
                  <c:v>16</c:v>
                </c:pt>
                <c:pt idx="9">
                  <c:v>8</c:v>
                </c:pt>
                <c:pt idx="10">
                  <c:v>12</c:v>
                </c:pt>
                <c:pt idx="11">
                  <c:v>16</c:v>
                </c:pt>
                <c:pt idx="12">
                  <c:v>44</c:v>
                </c:pt>
              </c:numCache>
            </c:numRef>
          </c:val>
          <c:extLst xmlns:c16r2="http://schemas.microsoft.com/office/drawing/2015/06/chart">
            <c:ext xmlns:c16="http://schemas.microsoft.com/office/drawing/2014/chart" uri="{C3380CC4-5D6E-409C-BE32-E72D297353CC}">
              <c16:uniqueId val="{00000001-8069-4CC2-A1AB-DD4BB3E30711}"/>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15</c:v>
                </c:pt>
                <c:pt idx="1">
                  <c:v>24</c:v>
                </c:pt>
                <c:pt idx="2">
                  <c:v>21</c:v>
                </c:pt>
                <c:pt idx="3">
                  <c:v>27</c:v>
                </c:pt>
                <c:pt idx="4">
                  <c:v>15</c:v>
                </c:pt>
                <c:pt idx="5">
                  <c:v>9</c:v>
                </c:pt>
                <c:pt idx="6">
                  <c:v>3</c:v>
                </c:pt>
                <c:pt idx="7">
                  <c:v>15</c:v>
                </c:pt>
                <c:pt idx="8">
                  <c:v>6</c:v>
                </c:pt>
                <c:pt idx="9">
                  <c:v>6</c:v>
                </c:pt>
                <c:pt idx="10">
                  <c:v>9</c:v>
                </c:pt>
                <c:pt idx="11">
                  <c:v>9</c:v>
                </c:pt>
                <c:pt idx="12">
                  <c:v>51</c:v>
                </c:pt>
              </c:numCache>
            </c:numRef>
          </c:val>
          <c:extLst xmlns:c16r2="http://schemas.microsoft.com/office/drawing/2015/06/chart">
            <c:ext xmlns:c16="http://schemas.microsoft.com/office/drawing/2014/chart" uri="{C3380CC4-5D6E-409C-BE32-E72D297353CC}">
              <c16:uniqueId val="{00000002-8069-4CC2-A1AB-DD4BB3E30711}"/>
            </c:ext>
          </c:extLst>
        </c:ser>
        <c:ser>
          <c:idx val="3"/>
          <c:order val="3"/>
          <c:tx>
            <c:strRef>
              <c:f>Sayfa1!$E$1</c:f>
              <c:strCache>
                <c:ptCount val="1"/>
                <c:pt idx="0">
                  <c:v>Kısmen Katılıyorum                               (2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0">
                  <c:v>10</c:v>
                </c:pt>
                <c:pt idx="1">
                  <c:v>8</c:v>
                </c:pt>
                <c:pt idx="2">
                  <c:v>10</c:v>
                </c:pt>
                <c:pt idx="3">
                  <c:v>6</c:v>
                </c:pt>
                <c:pt idx="4">
                  <c:v>8</c:v>
                </c:pt>
                <c:pt idx="5">
                  <c:v>14</c:v>
                </c:pt>
                <c:pt idx="6">
                  <c:v>8</c:v>
                </c:pt>
                <c:pt idx="7">
                  <c:v>10</c:v>
                </c:pt>
                <c:pt idx="8">
                  <c:v>10</c:v>
                </c:pt>
                <c:pt idx="9">
                  <c:v>14</c:v>
                </c:pt>
                <c:pt idx="10">
                  <c:v>8</c:v>
                </c:pt>
                <c:pt idx="11">
                  <c:v>10</c:v>
                </c:pt>
                <c:pt idx="12">
                  <c:v>2</c:v>
                </c:pt>
              </c:numCache>
            </c:numRef>
          </c:val>
          <c:extLst xmlns:c16r2="http://schemas.microsoft.com/office/drawing/2015/06/chart">
            <c:ext xmlns:c16="http://schemas.microsoft.com/office/drawing/2014/chart" uri="{C3380CC4-5D6E-409C-BE32-E72D297353CC}">
              <c16:uniqueId val="{00000003-8069-4CC2-A1AB-DD4BB3E30711}"/>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0">
                  <c:v>17</c:v>
                </c:pt>
                <c:pt idx="1">
                  <c:v>12</c:v>
                </c:pt>
                <c:pt idx="2">
                  <c:v>16</c:v>
                </c:pt>
                <c:pt idx="3">
                  <c:v>14</c:v>
                </c:pt>
                <c:pt idx="4">
                  <c:v>19</c:v>
                </c:pt>
                <c:pt idx="5">
                  <c:v>23</c:v>
                </c:pt>
                <c:pt idx="6">
                  <c:v>22</c:v>
                </c:pt>
                <c:pt idx="7">
                  <c:v>14</c:v>
                </c:pt>
                <c:pt idx="8">
                  <c:v>21</c:v>
                </c:pt>
                <c:pt idx="9">
                  <c:v>19</c:v>
                </c:pt>
                <c:pt idx="10">
                  <c:v>19</c:v>
                </c:pt>
                <c:pt idx="11">
                  <c:v>17</c:v>
                </c:pt>
                <c:pt idx="12">
                  <c:v>1</c:v>
                </c:pt>
              </c:numCache>
            </c:numRef>
          </c:val>
          <c:extLst xmlns:c16r2="http://schemas.microsoft.com/office/drawing/2015/06/chart">
            <c:ext xmlns:c16="http://schemas.microsoft.com/office/drawing/2014/chart" uri="{C3380CC4-5D6E-409C-BE32-E72D297353CC}">
              <c16:uniqueId val="{00000004-8069-4CC2-A1AB-DD4BB3E30711}"/>
            </c:ext>
          </c:extLst>
        </c:ser>
        <c:dLbls>
          <c:showLegendKey val="0"/>
          <c:showVal val="0"/>
          <c:showCatName val="0"/>
          <c:showSerName val="0"/>
          <c:showPercent val="0"/>
          <c:showBubbleSize val="0"/>
        </c:dLbls>
        <c:gapWidth val="150"/>
        <c:axId val="156809472"/>
        <c:axId val="156811264"/>
      </c:barChart>
      <c:catAx>
        <c:axId val="156809472"/>
        <c:scaling>
          <c:orientation val="minMax"/>
        </c:scaling>
        <c:delete val="0"/>
        <c:axPos val="b"/>
        <c:numFmt formatCode="General" sourceLinked="1"/>
        <c:majorTickMark val="out"/>
        <c:minorTickMark val="none"/>
        <c:tickLblPos val="nextTo"/>
        <c:crossAx val="156811264"/>
        <c:crosses val="autoZero"/>
        <c:auto val="1"/>
        <c:lblAlgn val="ctr"/>
        <c:lblOffset val="100"/>
        <c:noMultiLvlLbl val="0"/>
      </c:catAx>
      <c:valAx>
        <c:axId val="156811264"/>
        <c:scaling>
          <c:orientation val="minMax"/>
        </c:scaling>
        <c:delete val="0"/>
        <c:axPos val="l"/>
        <c:majorGridlines/>
        <c:numFmt formatCode="General" sourceLinked="1"/>
        <c:majorTickMark val="out"/>
        <c:minorTickMark val="none"/>
        <c:tickLblPos val="nextTo"/>
        <c:crossAx val="156809472"/>
        <c:crosses val="autoZero"/>
        <c:crossBetween val="between"/>
      </c:valAx>
    </c:plotArea>
    <c:legend>
      <c:legendPos val="r"/>
      <c:layout>
        <c:manualLayout>
          <c:xMode val="edge"/>
          <c:yMode val="edge"/>
          <c:x val="0.72669232639849723"/>
          <c:y val="8.2979566204531188E-2"/>
          <c:w val="0.27301317367277966"/>
          <c:h val="0.4931539539152698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15513097500313E-2"/>
          <c:y val="4.4008114856429595E-2"/>
          <c:w val="0.69122385055227364"/>
          <c:h val="0.85669225967540719"/>
        </c:manualLayout>
      </c:layout>
      <c:barChart>
        <c:barDir val="col"/>
        <c:grouping val="clustered"/>
        <c:varyColors val="0"/>
        <c:ser>
          <c:idx val="0"/>
          <c:order val="0"/>
          <c:tx>
            <c:strRef>
              <c:f>Sayfa1!$B$1</c:f>
              <c:strCache>
                <c:ptCount val="1"/>
                <c:pt idx="0">
                  <c:v>Kesinlikle Katılıyorum                                                                                       (5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45</c:v>
                </c:pt>
                <c:pt idx="1">
                  <c:v>60</c:v>
                </c:pt>
                <c:pt idx="2">
                  <c:v>40</c:v>
                </c:pt>
                <c:pt idx="3">
                  <c:v>55</c:v>
                </c:pt>
                <c:pt idx="4">
                  <c:v>45</c:v>
                </c:pt>
                <c:pt idx="5">
                  <c:v>60</c:v>
                </c:pt>
                <c:pt idx="6">
                  <c:v>50</c:v>
                </c:pt>
                <c:pt idx="7">
                  <c:v>35</c:v>
                </c:pt>
                <c:pt idx="8">
                  <c:v>65</c:v>
                </c:pt>
                <c:pt idx="9">
                  <c:v>45</c:v>
                </c:pt>
                <c:pt idx="10">
                  <c:v>60</c:v>
                </c:pt>
                <c:pt idx="11">
                  <c:v>50</c:v>
                </c:pt>
                <c:pt idx="12">
                  <c:v>45</c:v>
                </c:pt>
              </c:numCache>
            </c:numRef>
          </c:val>
          <c:extLst xmlns:c16r2="http://schemas.microsoft.com/office/drawing/2015/06/chart">
            <c:ext xmlns:c16="http://schemas.microsoft.com/office/drawing/2014/chart" uri="{C3380CC4-5D6E-409C-BE32-E72D297353CC}">
              <c16:uniqueId val="{00000000-C0B8-4645-A5ED-D980CB7EF4C3}"/>
            </c:ext>
          </c:extLst>
        </c:ser>
        <c:ser>
          <c:idx val="1"/>
          <c:order val="1"/>
          <c:tx>
            <c:strRef>
              <c:f>Sayfa1!$C$1</c:f>
              <c:strCache>
                <c:ptCount val="1"/>
                <c:pt idx="0">
                  <c:v>Katılıyorum (4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c:v>
                </c:pt>
                <c:pt idx="1">
                  <c:v>24</c:v>
                </c:pt>
                <c:pt idx="2">
                  <c:v>32</c:v>
                </c:pt>
                <c:pt idx="3">
                  <c:v>28</c:v>
                </c:pt>
                <c:pt idx="4">
                  <c:v>36</c:v>
                </c:pt>
                <c:pt idx="5">
                  <c:v>24</c:v>
                </c:pt>
                <c:pt idx="6">
                  <c:v>32</c:v>
                </c:pt>
                <c:pt idx="7">
                  <c:v>24</c:v>
                </c:pt>
                <c:pt idx="8">
                  <c:v>24</c:v>
                </c:pt>
                <c:pt idx="9">
                  <c:v>28</c:v>
                </c:pt>
                <c:pt idx="10">
                  <c:v>24</c:v>
                </c:pt>
                <c:pt idx="11">
                  <c:v>24</c:v>
                </c:pt>
                <c:pt idx="12">
                  <c:v>20</c:v>
                </c:pt>
              </c:numCache>
            </c:numRef>
          </c:val>
          <c:extLst xmlns:c16r2="http://schemas.microsoft.com/office/drawing/2015/06/chart">
            <c:ext xmlns:c16="http://schemas.microsoft.com/office/drawing/2014/chart" uri="{C3380CC4-5D6E-409C-BE32-E72D297353CC}">
              <c16:uniqueId val="{00000001-C0B8-4645-A5ED-D980CB7EF4C3}"/>
            </c:ext>
          </c:extLst>
        </c:ser>
        <c:ser>
          <c:idx val="2"/>
          <c:order val="2"/>
          <c:tx>
            <c:strRef>
              <c:f>Sayfa1!$D$1</c:f>
              <c:strCache>
                <c:ptCount val="1"/>
                <c:pt idx="0">
                  <c:v>Kararsızım  (3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6</c:v>
                </c:pt>
                <c:pt idx="2">
                  <c:v>3</c:v>
                </c:pt>
                <c:pt idx="3">
                  <c:v>6</c:v>
                </c:pt>
                <c:pt idx="4">
                  <c:v>2</c:v>
                </c:pt>
                <c:pt idx="5">
                  <c:v>6</c:v>
                </c:pt>
                <c:pt idx="6">
                  <c:v>3</c:v>
                </c:pt>
                <c:pt idx="7">
                  <c:v>9</c:v>
                </c:pt>
                <c:pt idx="8">
                  <c:v>3</c:v>
                </c:pt>
                <c:pt idx="9">
                  <c:v>6</c:v>
                </c:pt>
                <c:pt idx="10">
                  <c:v>3</c:v>
                </c:pt>
                <c:pt idx="11">
                  <c:v>9</c:v>
                </c:pt>
                <c:pt idx="12">
                  <c:v>9</c:v>
                </c:pt>
              </c:numCache>
            </c:numRef>
          </c:val>
          <c:extLst xmlns:c16r2="http://schemas.microsoft.com/office/drawing/2015/06/chart">
            <c:ext xmlns:c16="http://schemas.microsoft.com/office/drawing/2014/chart" uri="{C3380CC4-5D6E-409C-BE32-E72D297353CC}">
              <c16:uniqueId val="{00000002-C0B8-4645-A5ED-D980CB7EF4C3}"/>
            </c:ext>
          </c:extLst>
        </c:ser>
        <c:ser>
          <c:idx val="3"/>
          <c:order val="3"/>
          <c:tx>
            <c:strRef>
              <c:f>Sayfa1!$E$1</c:f>
              <c:strCache>
                <c:ptCount val="1"/>
                <c:pt idx="0">
                  <c:v>Kısmen Katılıyorum                               (2puan)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4">
                  <c:v>2</c:v>
                </c:pt>
                <c:pt idx="5">
                  <c:v>2</c:v>
                </c:pt>
                <c:pt idx="6">
                  <c:v>2</c:v>
                </c:pt>
                <c:pt idx="7">
                  <c:v>4</c:v>
                </c:pt>
                <c:pt idx="9">
                  <c:v>4</c:v>
                </c:pt>
                <c:pt idx="12">
                  <c:v>2</c:v>
                </c:pt>
              </c:numCache>
            </c:numRef>
          </c:val>
          <c:extLst xmlns:c16r2="http://schemas.microsoft.com/office/drawing/2015/06/chart">
            <c:ext xmlns:c16="http://schemas.microsoft.com/office/drawing/2014/chart" uri="{C3380CC4-5D6E-409C-BE32-E72D297353CC}">
              <c16:uniqueId val="{00000003-C0B8-4645-A5ED-D980CB7EF4C3}"/>
            </c:ext>
          </c:extLst>
        </c:ser>
        <c:ser>
          <c:idx val="4"/>
          <c:order val="4"/>
          <c:tx>
            <c:strRef>
              <c:f>Sayfa1!$F$1</c:f>
              <c:strCache>
                <c:ptCount val="1"/>
                <c:pt idx="0">
                  <c:v>Katılmıyorum  (1 puan)</c:v>
                </c:pt>
              </c:strCache>
            </c:strRef>
          </c:tx>
          <c:invertIfNegative val="0"/>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7">
                  <c:v>1</c:v>
                </c:pt>
                <c:pt idx="8">
                  <c:v>1</c:v>
                </c:pt>
                <c:pt idx="12">
                  <c:v>2</c:v>
                </c:pt>
              </c:numCache>
            </c:numRef>
          </c:val>
          <c:extLst xmlns:c16r2="http://schemas.microsoft.com/office/drawing/2015/06/chart">
            <c:ext xmlns:c16="http://schemas.microsoft.com/office/drawing/2014/chart" uri="{C3380CC4-5D6E-409C-BE32-E72D297353CC}">
              <c16:uniqueId val="{00000004-C0B8-4645-A5ED-D980CB7EF4C3}"/>
            </c:ext>
          </c:extLst>
        </c:ser>
        <c:dLbls>
          <c:showLegendKey val="0"/>
          <c:showVal val="0"/>
          <c:showCatName val="0"/>
          <c:showSerName val="0"/>
          <c:showPercent val="0"/>
          <c:showBubbleSize val="0"/>
        </c:dLbls>
        <c:gapWidth val="150"/>
        <c:axId val="156762880"/>
        <c:axId val="156764416"/>
      </c:barChart>
      <c:catAx>
        <c:axId val="156762880"/>
        <c:scaling>
          <c:orientation val="minMax"/>
        </c:scaling>
        <c:delete val="0"/>
        <c:axPos val="b"/>
        <c:numFmt formatCode="General" sourceLinked="1"/>
        <c:majorTickMark val="out"/>
        <c:minorTickMark val="none"/>
        <c:tickLblPos val="nextTo"/>
        <c:crossAx val="156764416"/>
        <c:crosses val="autoZero"/>
        <c:auto val="1"/>
        <c:lblAlgn val="ctr"/>
        <c:lblOffset val="100"/>
        <c:noMultiLvlLbl val="0"/>
      </c:catAx>
      <c:valAx>
        <c:axId val="156764416"/>
        <c:scaling>
          <c:orientation val="minMax"/>
        </c:scaling>
        <c:delete val="0"/>
        <c:axPos val="l"/>
        <c:majorGridlines/>
        <c:numFmt formatCode="General" sourceLinked="1"/>
        <c:majorTickMark val="out"/>
        <c:minorTickMark val="none"/>
        <c:tickLblPos val="nextTo"/>
        <c:crossAx val="156762880"/>
        <c:crosses val="autoZero"/>
        <c:crossBetween val="between"/>
      </c:valAx>
    </c:plotArea>
    <c:legend>
      <c:legendPos val="r"/>
      <c:layout>
        <c:manualLayout>
          <c:xMode val="edge"/>
          <c:yMode val="edge"/>
          <c:x val="0.75495110170052282"/>
          <c:y val="0.13765132119221293"/>
          <c:w val="0.24284505613268925"/>
          <c:h val="0.6216385681851118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5D667-DE7C-4546-B0C8-E2D681C5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13685</Words>
  <Characters>78010</Characters>
  <Application>Microsoft Office Word</Application>
  <DocSecurity>0</DocSecurity>
  <Lines>650</Lines>
  <Paragraphs>183</Paragraphs>
  <ScaleCrop>false</ScaleCrop>
  <HeadingPairs>
    <vt:vector size="2" baseType="variant">
      <vt:variant>
        <vt:lpstr>Konu Başlığı</vt:lpstr>
      </vt:variant>
      <vt:variant>
        <vt:i4>1</vt:i4>
      </vt:variant>
    </vt:vector>
  </HeadingPairs>
  <TitlesOfParts>
    <vt:vector size="1" baseType="lpstr">
      <vt:lpstr>Microsoft Word - S0NCAN AHMET AND0ÇEN MTAL 2024-2028 STRATEJ0K PLANI</vt:lpstr>
    </vt:vector>
  </TitlesOfParts>
  <Company/>
  <LinksUpToDate>false</LinksUpToDate>
  <CharactersWithSpaces>91512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S0NCAN AHMET AND0ÇEN MTAL 2024-2028 STRATEJ0K PLANI</dc:title>
  <dc:creator>MDYARD-KAT2</dc:creator>
  <cp:lastModifiedBy>Müdür</cp:lastModifiedBy>
  <cp:revision>9</cp:revision>
  <cp:lastPrinted>2024-05-23T10:39:00Z</cp:lastPrinted>
  <dcterms:created xsi:type="dcterms:W3CDTF">2024-05-23T08:14:00Z</dcterms:created>
  <dcterms:modified xsi:type="dcterms:W3CDTF">2024-05-23T10:40:00Z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LastSaved">
    <vt:filetime>2024-04-22T00:00:00Z</vt:filetime>
  </property>
  <property fmtid="{D5CDD505-2E9C-101B-9397-08002B2CF9AE}" pid="4" name="Producer">
    <vt:lpwstr>Microsoft: Print To PDF</vt:lpwstr>
  </property>
</Properties>
</file>